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c78" w14:textId="ee15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2020 года № ҚР ДСМ-56/2020. Зарегистрирован в Министерстве юстиции Республики Казахстан 26 мая 2020 года № 20724. Утратил силу приказом и.о. Министра здравоохранения Республики Казахстан от 30 октября 2020 года № ҚР ДСМ-170/2020.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00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сентября 2018 года № ҚР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 17353, опубликован 12 сентября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ДСМ-56/2020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в системе обязательного социального медицинского страхования 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542"/>
        <w:gridCol w:w="6942"/>
        <w:gridCol w:w="1413"/>
        <w:gridCol w:w="453"/>
        <w:gridCol w:w="591"/>
        <w:gridCol w:w="522"/>
        <w:gridCol w:w="179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код уcлуги</w:t>
            </w:r>
          </w:p>
        </w:tc>
        <w:tc>
          <w:tcPr>
            <w:tcW w:w="6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предоставления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дому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 (ПМСП)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Консультативно-диагностическая помощь (КДП)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помощь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на уровне первичной медицинской санитарной помощи (ПМСП)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(двойной тест для определение альфафетопротеина (АФП)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-единицы хорионического гонадотропина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и неконьюгированного эстриола)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волчаночного антикоагулянта (LA1/LA2) в плазме крови на анализаторе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Бактериологическое исследование отделяемого из зева, ран, глаз, ушей, мочи, желчи и др. ручным методом (без выделения чистой культуры)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-хорионического гонадотропина человека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-ХГЧ)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-триптазы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ревматоидному фактору в сыворотке крови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анти-фосфолипидных Ig G в сыворотке крови ИФА-методом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целиакии в сыворотке крови ИФА-методом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целиакии в сыворотке крови ИФА-методом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сыворотке крови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опиатов в сыворотке крови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канабиноидов в сыворотке крови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амфетаминов в моче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опиоидов в моче ИФА- 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антител к ВИЧ 1,2 в сухой капле капиллярной крови ИФА-методом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A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G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Ig M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Гликопротеину I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микроглобулина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Ig G к HBsAg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титра антиэритроцитарных антител в непрямом тесте Кумбса в ID-картах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субклассов Ig G с использованием ID-карт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листериоз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пастереллез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сыпной тиф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Постановка непрямой реакции гемагглютинации (РНГА) на туляремию в сыворотке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141620,99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117447,72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лекарственной устойчивости ВИЧ-1 к антиретровирусным препаратам молекулярно-генетическим методом (методом генотипирования)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117394,39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51126,53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генотипа вируса папилломы человека в биологическом материале методом ПЦР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вируса гепатита B в биологическом материале методом ПЦР количественное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127070,50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Видеокольпоскопия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200732,13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251064,56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(первый час)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Видеомониториринг электроэнцефалограммы (последующий час)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Полисомнография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без расшифровки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C02.051.000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поверхностных лимфатических узлов (одна анатомическая зона)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забрюшинных лимфатических узлов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Ультразвуковое исследование одного сустава конечностей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1515,27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одной анатомической зоны без контрастирования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одной анатомической зоны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одной анатомической зоны без контрастирования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одной анатомичесской зоны с контрастированием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одной анатомической зоны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217 108,77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 + компьютерная томография всего тела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224 196,08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52385,10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60799,64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66726,26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Аортография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1788301,41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84005,60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82856,56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опухоли или MTS головного мозга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117551,54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Стереотаксическая радиохирургия при артериовенозной мальформации (AVM)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86337,78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86353,19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Внутриполостная гамматерапия (при раке шейки матки и прямой кишки), РОД 5Гр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8248,44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420276,89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1626512,48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289106,01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271683,02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411724,24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223282,52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156611,19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215645,34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447035,18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480235,41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1016070,00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853023,98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77898,83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163420,63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242358,43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речевого процессора системы кохлярного имплантации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речевого процессора системы кохлеарной имплантации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среднего уха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аудипроцессора системы имплантации костной проводимости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среднего уха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аудипроцессора системы имплантации костной проводимости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52474,82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93451,51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Закрытое вправление вывиха, неуточненная локализация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2452,30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Постоянный амбулаторный перитонеальный диализ с бикарбонатным буфером (дети)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перитонеальный диализ с лактатным буфером на уровне круглосуточного стационара (взрослые)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15690,07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6488,52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перитонеальный диализ с бикарбонатным буфером на уровне круглосуточного стационара (взрослые)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1099,90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105056,36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 (ДДТ)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 (СМТ)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СМВ-терапия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 (УВЧ)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 (СМВ)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 (ДМВ-терапия)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 (КВЧ- 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1010,68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 (иглотерапия)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 (точечный массаж)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659,65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534,79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1741,58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 воротниковой зоны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425,83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физическая культура (ЛФК)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групповая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индивидуальная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1353,73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1908,56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Проприоцептивная коррекция: костюм "Адели", костюм "Гравистат"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Бобат, Войт-терапия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2637,42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659,35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3452,91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5338,33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4933,64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4872,72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3894,61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6481,06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7649,87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8775,55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1274,62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1036,97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836,71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4432,98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776,76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825,63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2429,40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4706,67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D03.049.001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6394,66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D03.050.001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D03.051.001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фронтального зуба,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D03.052.001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фронтального зуба в 1 посещение, завершенное пломб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4005,59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D03.053.001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премоляра,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5129,88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D03.054.001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премоляра,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D03.055.001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3537,43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D03.056.001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среднего кариеса, завершенное пломбой светоотвердевающей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2987,95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1288,81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1834,51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2996,24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1863,84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1655,96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2117,41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2899,48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6568,60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3267,49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4065,94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2855,92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2572,86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2378,39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1164,69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хирургическая обработка раны челюстно-лицевой области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6122,54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пластика)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4710,89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1161,75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1083,85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1088,82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882,77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881,78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1301,53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D04.000.000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ЗОЖ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880,80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785,38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√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*Тариф на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на медицинские услуги) определяется с учетом следующих поправочных коэффициентов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приказом Министра здравоохранения Республики Казахстан от 26 ноября 2009 года № 801 (зарегистрирован в Реестре государственной регистрации нормативных правовых актов за № 5946):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сельской территории к настоящим Тарифам на медицинские услуги – 1,1298;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продолжительности отопительного сезона согласно приложению 1 к настоящим Тарифам на медицинские услуги;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 на медицинские услуги;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на медицинские услуги;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4 к настоящим Тарифам на медицинские услуги.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медицинские услуги,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продолжительности отопительного сезона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медицинские услуги,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3218"/>
        <w:gridCol w:w="1320"/>
        <w:gridCol w:w="1657"/>
        <w:gridCol w:w="4228"/>
      </w:tblGrid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Зыряновск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медицинские услуги,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866"/>
        <w:gridCol w:w="171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Тарифам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медицинские услуги,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системе обязательного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6622"/>
        <w:gridCol w:w="441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