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56281" w14:textId="09562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государственной услуги "Прием документов и зачисление в организации дополнительного образования для детей по предоставлению им дополнительного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22 мая 2020 года № 219. Зарегистрирован в Министерстве юстиции Республики Казахстан 22 мая 2020 года № 20695.</w:t>
      </w:r>
    </w:p>
    <w:p>
      <w:pPr>
        <w:spacing w:after="0"/>
        <w:ind w:left="0"/>
        <w:jc w:val="both"/>
      </w:pPr>
      <w:bookmarkStart w:name="z4"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"Прием документов и зачисление в организации дополнительного образования для детей по предоставлению им дополнительного образования"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7 апреля 2015 года № 170 "Стандарт государственной услуги "Прием документов и зачисление в организации дополнительного образования для детей по предоставлению им дополнительного образования" (зарегистрирован в Реестре государственной регистрации нормативных правовых актов за № 10980, опубликован 18 мая 2015 года в информационно-правовой системе "Әділет").</w:t>
      </w:r>
    </w:p>
    <w:bookmarkEnd w:id="2"/>
    <w:bookmarkStart w:name="z7" w:id="3"/>
    <w:p>
      <w:pPr>
        <w:spacing w:after="0"/>
        <w:ind w:left="0"/>
        <w:jc w:val="both"/>
      </w:pPr>
      <w:r>
        <w:rPr>
          <w:rFonts w:ascii="Times New Roman"/>
          <w:b w:val="false"/>
          <w:i w:val="false"/>
          <w:color w:val="000000"/>
          <w:sz w:val="28"/>
        </w:rPr>
        <w:t>
      3. Комитету дошкольного и среднего образования Министерства образования и науки Республики Казахстан (Мелдебекова М.Т.)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мероприятиях,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Ш.Т. Каринову</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22 мая 2020 года № 219</w:t>
            </w:r>
          </w:p>
        </w:tc>
      </w:tr>
    </w:tbl>
    <w:bookmarkStart w:name="z15" w:id="9"/>
    <w:p>
      <w:pPr>
        <w:spacing w:after="0"/>
        <w:ind w:left="0"/>
        <w:jc w:val="left"/>
      </w:pPr>
      <w:r>
        <w:rPr>
          <w:rFonts w:ascii="Times New Roman"/>
          <w:b/>
          <w:i w:val="false"/>
          <w:color w:val="000000"/>
        </w:rPr>
        <w:t xml:space="preserve"> Правила оказания государственной услуги "Прием документов и зачисление в организации дополнительного образования для детей по предоставлению им дополнительного образования"</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оказания государственной услуги "Прием документов и зачисление в организации дополнительного образования для детей по предоставлению им дополнительного образования"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приема документов и зачисление в организации дополнительного образования и организации общего среднего образования (далее – услугодатель).</w:t>
      </w:r>
    </w:p>
    <w:bookmarkEnd w:id="11"/>
    <w:bookmarkStart w:name="z18" w:id="12"/>
    <w:p>
      <w:pPr>
        <w:spacing w:after="0"/>
        <w:ind w:left="0"/>
        <w:jc w:val="both"/>
      </w:pPr>
      <w:r>
        <w:rPr>
          <w:rFonts w:ascii="Times New Roman"/>
          <w:b w:val="false"/>
          <w:i w:val="false"/>
          <w:color w:val="000000"/>
          <w:sz w:val="28"/>
        </w:rPr>
        <w:t>
      2. Государственная услуга "Прием документов и зачисление в организации дополнительного образования для детей по предоставлению им дополнительного образования" оказывается организациями дополнительного образования для детей, организациями общего среднего образования (далее – услугодатель).</w:t>
      </w:r>
    </w:p>
    <w:bookmarkEnd w:id="12"/>
    <w:bookmarkStart w:name="z19" w:id="13"/>
    <w:p>
      <w:pPr>
        <w:spacing w:after="0"/>
        <w:ind w:left="0"/>
        <w:jc w:val="left"/>
      </w:pPr>
      <w:r>
        <w:rPr>
          <w:rFonts w:ascii="Times New Roman"/>
          <w:b/>
          <w:i w:val="false"/>
          <w:color w:val="000000"/>
        </w:rPr>
        <w:t xml:space="preserve"> Глава 2. Порядок оказания государственной услуги</w:t>
      </w:r>
    </w:p>
    <w:bookmarkEnd w:id="13"/>
    <w:bookmarkStart w:name="z20" w:id="14"/>
    <w:p>
      <w:pPr>
        <w:spacing w:after="0"/>
        <w:ind w:left="0"/>
        <w:jc w:val="both"/>
      </w:pPr>
      <w:r>
        <w:rPr>
          <w:rFonts w:ascii="Times New Roman"/>
          <w:b w:val="false"/>
          <w:i w:val="false"/>
          <w:color w:val="000000"/>
          <w:sz w:val="28"/>
        </w:rPr>
        <w:t>
      3. Для получения государственной услуги физические лица (далее-услугополучатель) предоставляют услугодателю на бумажном носителе либо посредством информационных систем местных исполнительных органов и (или) через некоммерческое акционерное общество "Государственная корпорация "Правительство для граждан" (далее – Государственная корпорация) документы, указанные в пункте 8 Перечня основных требований к оказанию государственной услуги "Прием документов и зачисление в организации дополнительного образования для детей по предоставлению им дополнительного образования" согласно к настоящим Правилам (далее – Перечня основных требований).</w:t>
      </w:r>
    </w:p>
    <w:bookmarkEnd w:id="14"/>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изложены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просвещения РК от 02.08.2024 </w:t>
      </w:r>
      <w:r>
        <w:rPr>
          <w:rFonts w:ascii="Times New Roman"/>
          <w:b w:val="false"/>
          <w:i w:val="false"/>
          <w:color w:val="000000"/>
          <w:sz w:val="28"/>
        </w:rPr>
        <w:t>№ 199</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xml:space="preserve">
      4. Канцелярия услугодателя, работник Государственной корпорации осуществляют прием заявления, проверяют полноту документов и оформляет расписку в электронной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 основных требований.</w:t>
      </w:r>
    </w:p>
    <w:bookmarkEnd w:id="15"/>
    <w:p>
      <w:pPr>
        <w:spacing w:after="0"/>
        <w:ind w:left="0"/>
        <w:jc w:val="both"/>
      </w:pPr>
      <w:r>
        <w:rPr>
          <w:rFonts w:ascii="Times New Roman"/>
          <w:b w:val="false"/>
          <w:i w:val="false"/>
          <w:color w:val="000000"/>
          <w:sz w:val="28"/>
        </w:rPr>
        <w:t>
      Сведения о документах, удостоверяющий личность одного из родителей (или иных законных представителей), о свидетельстве о рождении ребенка,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и (или) документов с истекшим сроком действия, согласно перечню, предусмотренному пунктом 8 Перечня основных требований, услугодатель или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Перечень основных требований. </w:t>
      </w:r>
    </w:p>
    <w:p>
      <w:pPr>
        <w:spacing w:after="0"/>
        <w:ind w:left="0"/>
        <w:jc w:val="both"/>
      </w:pPr>
      <w:r>
        <w:rPr>
          <w:rFonts w:ascii="Times New Roman"/>
          <w:b w:val="false"/>
          <w:i w:val="false"/>
          <w:color w:val="000000"/>
          <w:sz w:val="28"/>
        </w:rPr>
        <w:t>
      В случае обращения через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Направление пакета документов работником Государственной корпорации услугодателю осуществляется в течение 1 (одного) рабочего дня через курьера со дня приема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просвещения РК от 02.08.2024 </w:t>
      </w:r>
      <w:r>
        <w:rPr>
          <w:rFonts w:ascii="Times New Roman"/>
          <w:b w:val="false"/>
          <w:i w:val="false"/>
          <w:color w:val="000000"/>
          <w:sz w:val="28"/>
        </w:rPr>
        <w:t>№ 199</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7" w:id="16"/>
    <w:p>
      <w:pPr>
        <w:spacing w:after="0"/>
        <w:ind w:left="0"/>
        <w:jc w:val="both"/>
      </w:pPr>
      <w:r>
        <w:rPr>
          <w:rFonts w:ascii="Times New Roman"/>
          <w:b w:val="false"/>
          <w:i w:val="false"/>
          <w:color w:val="000000"/>
          <w:sz w:val="28"/>
        </w:rPr>
        <w:t>
      4-1. Канцелярия услугодателя осуществляет регистрацию принятых заявлений услугополучателей по дате и времени подачи в хронологическом порядке.</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 в соответствии с приказом Министра образования и науки РК от 01.03.2022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7"/>
    <w:p>
      <w:pPr>
        <w:spacing w:after="0"/>
        <w:ind w:left="0"/>
        <w:jc w:val="both"/>
      </w:pPr>
      <w:r>
        <w:rPr>
          <w:rFonts w:ascii="Times New Roman"/>
          <w:b w:val="false"/>
          <w:i w:val="false"/>
          <w:color w:val="000000"/>
          <w:sz w:val="28"/>
        </w:rPr>
        <w:t>
      5. Зачисление в организации дополнительного образования для детей по предоставлению им дополнительного образования, за исключением детских музыкальных, детских художественных школ, детских школ искусств и школ художественно-эстетической направленности производится в порядке регистрации заявления о приеме.</w:t>
      </w:r>
    </w:p>
    <w:bookmarkEnd w:id="17"/>
    <w:p>
      <w:pPr>
        <w:spacing w:after="0"/>
        <w:ind w:left="0"/>
        <w:jc w:val="both"/>
      </w:pPr>
      <w:r>
        <w:rPr>
          <w:rFonts w:ascii="Times New Roman"/>
          <w:b w:val="false"/>
          <w:i w:val="false"/>
          <w:color w:val="000000"/>
          <w:sz w:val="28"/>
        </w:rPr>
        <w:t>
      Зачисление в детские музыкальные, детские художественные школы, в детские школы искусств и в школы художественно-эстетической направленности производится по итогам собеседования.</w:t>
      </w:r>
    </w:p>
    <w:p>
      <w:pPr>
        <w:spacing w:after="0"/>
        <w:ind w:left="0"/>
        <w:jc w:val="both"/>
      </w:pPr>
      <w:r>
        <w:rPr>
          <w:rFonts w:ascii="Times New Roman"/>
          <w:b w:val="false"/>
          <w:i w:val="false"/>
          <w:color w:val="000000"/>
          <w:sz w:val="28"/>
        </w:rPr>
        <w:t>
      В ходе собеседования педагогом определяется уровень развития способностей детей в области разных видов искусства (музыкального, изобразительного, хореографического, театрального).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просвещения РК от 01.09.2022 </w:t>
      </w:r>
      <w:r>
        <w:rPr>
          <w:rFonts w:ascii="Times New Roman"/>
          <w:b w:val="false"/>
          <w:i w:val="false"/>
          <w:color w:val="000000"/>
          <w:sz w:val="28"/>
        </w:rPr>
        <w:t>№ 387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18"/>
    <w:p>
      <w:pPr>
        <w:spacing w:after="0"/>
        <w:ind w:left="0"/>
        <w:jc w:val="both"/>
      </w:pPr>
      <w:r>
        <w:rPr>
          <w:rFonts w:ascii="Times New Roman"/>
          <w:b w:val="false"/>
          <w:i w:val="false"/>
          <w:color w:val="000000"/>
          <w:sz w:val="28"/>
        </w:rPr>
        <w:t>
      5-1. При наличии вакантных мест по уведомлению услугодателей дополнительный прием в течение календарного года осуществляется в порядке, указанном в пункте 5 настоящих Правил.</w:t>
      </w:r>
    </w:p>
    <w:bookmarkEnd w:id="18"/>
    <w:p>
      <w:pPr>
        <w:spacing w:after="0"/>
        <w:ind w:left="0"/>
        <w:jc w:val="both"/>
      </w:pPr>
      <w:r>
        <w:rPr>
          <w:rFonts w:ascii="Times New Roman"/>
          <w:b w:val="false"/>
          <w:i w:val="false"/>
          <w:color w:val="000000"/>
          <w:sz w:val="28"/>
        </w:rPr>
        <w:t>
      Доставка результатов оказания государственной услуги осуществляется услугодателем для Государственной корпорации в течение 1 (одного) рабочего дня через курьера со дня приема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 в соответствии с приказом Министра образования и науки РК от 01.03.2022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19"/>
    <w:p>
      <w:pPr>
        <w:spacing w:after="0"/>
        <w:ind w:left="0"/>
        <w:jc w:val="both"/>
      </w:pPr>
      <w:r>
        <w:rPr>
          <w:rFonts w:ascii="Times New Roman"/>
          <w:b w:val="false"/>
          <w:i w:val="false"/>
          <w:color w:val="000000"/>
          <w:sz w:val="28"/>
        </w:rPr>
        <w:t>
      5-2. Дети с девиантным поведением, состоящие на учете в органах внутренних дел, в приоритетном порядке в проактивном формате зачисляются в организации дополнительного образования для детей. Воспитанникам организаций дополнительного образования может оказываться проактивным способом, по инициативе услугодателя посредством информационных систем государственных органов при регистрации телефонного номера абонентского устройства сотовой связи услугополучателя на веб-портале "электронного правительства" www.egov.kz и включать в себя:</w:t>
      </w:r>
    </w:p>
    <w:bookmarkEnd w:id="19"/>
    <w:bookmarkStart w:name="z69" w:id="20"/>
    <w:p>
      <w:pPr>
        <w:spacing w:after="0"/>
        <w:ind w:left="0"/>
        <w:jc w:val="both"/>
      </w:pPr>
      <w:r>
        <w:rPr>
          <w:rFonts w:ascii="Times New Roman"/>
          <w:b w:val="false"/>
          <w:i w:val="false"/>
          <w:color w:val="000000"/>
          <w:sz w:val="28"/>
        </w:rPr>
        <w:t>
      1) отправку автоматических уведомлений услугополучателю с запросом на оказание государственной услуги по дополнительному образованию;</w:t>
      </w:r>
    </w:p>
    <w:bookmarkEnd w:id="20"/>
    <w:bookmarkStart w:name="z70" w:id="21"/>
    <w:p>
      <w:pPr>
        <w:spacing w:after="0"/>
        <w:ind w:left="0"/>
        <w:jc w:val="both"/>
      </w:pPr>
      <w:r>
        <w:rPr>
          <w:rFonts w:ascii="Times New Roman"/>
          <w:b w:val="false"/>
          <w:i w:val="false"/>
          <w:color w:val="000000"/>
          <w:sz w:val="28"/>
        </w:rPr>
        <w:t>
      2)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w:t>
      </w:r>
    </w:p>
    <w:bookmarkEnd w:id="21"/>
    <w:bookmarkStart w:name="z71" w:id="22"/>
    <w:p>
      <w:pPr>
        <w:spacing w:after="0"/>
        <w:ind w:left="0"/>
        <w:jc w:val="both"/>
      </w:pPr>
      <w:r>
        <w:rPr>
          <w:rFonts w:ascii="Times New Roman"/>
          <w:b w:val="false"/>
          <w:i w:val="false"/>
          <w:color w:val="000000"/>
          <w:sz w:val="28"/>
        </w:rPr>
        <w:t>
      Срок ожидания ответа от услугополучателя составляет двадцать четыре часа с момента получения запроса.</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5-2 в соответствии с приказом Министра просвещения РК от 02.08.2024 </w:t>
      </w:r>
      <w:r>
        <w:rPr>
          <w:rFonts w:ascii="Times New Roman"/>
          <w:b w:val="false"/>
          <w:i w:val="false"/>
          <w:color w:val="000000"/>
          <w:sz w:val="28"/>
        </w:rPr>
        <w:t>№ 199</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xml:space="preserve">
      6.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услугах".</w:t>
      </w:r>
    </w:p>
    <w:bookmarkEnd w:id="23"/>
    <w:bookmarkStart w:name="z72" w:id="24"/>
    <w:p>
      <w:pPr>
        <w:spacing w:after="0"/>
        <w:ind w:left="0"/>
        <w:jc w:val="both"/>
      </w:pPr>
      <w:r>
        <w:rPr>
          <w:rFonts w:ascii="Times New Roman"/>
          <w:b w:val="false"/>
          <w:i w:val="false"/>
          <w:color w:val="000000"/>
          <w:sz w:val="28"/>
        </w:rPr>
        <w:t xml:space="preserve">
      6-1. В соответствии с пунктом 5 </w:t>
      </w:r>
      <w:r>
        <w:rPr>
          <w:rFonts w:ascii="Times New Roman"/>
          <w:b w:val="false"/>
          <w:i w:val="false"/>
          <w:color w:val="000000"/>
          <w:sz w:val="28"/>
        </w:rPr>
        <w:t>статьи 10</w:t>
      </w:r>
      <w:r>
        <w:rPr>
          <w:rFonts w:ascii="Times New Roman"/>
          <w:b w:val="false"/>
          <w:i w:val="false"/>
          <w:color w:val="000000"/>
          <w:sz w:val="28"/>
        </w:rPr>
        <w:t xml:space="preserve">, </w:t>
      </w:r>
      <w:r>
        <w:rPr>
          <w:rFonts w:ascii="Times New Roman"/>
          <w:b w:val="false"/>
          <w:i w:val="false"/>
          <w:color w:val="000000"/>
          <w:sz w:val="28"/>
        </w:rPr>
        <w:t>подпунктом 3)</w:t>
      </w:r>
      <w:r>
        <w:rPr>
          <w:rFonts w:ascii="Times New Roman"/>
          <w:b w:val="false"/>
          <w:i w:val="false"/>
          <w:color w:val="000000"/>
          <w:sz w:val="28"/>
        </w:rPr>
        <w:t xml:space="preserve"> статьи 14, </w:t>
      </w:r>
      <w:r>
        <w:rPr>
          <w:rFonts w:ascii="Times New Roman"/>
          <w:b w:val="false"/>
          <w:i w:val="false"/>
          <w:color w:val="000000"/>
          <w:sz w:val="28"/>
        </w:rPr>
        <w:t>статьи 23</w:t>
      </w:r>
      <w:r>
        <w:rPr>
          <w:rFonts w:ascii="Times New Roman"/>
          <w:b w:val="false"/>
          <w:i w:val="false"/>
          <w:color w:val="000000"/>
          <w:sz w:val="28"/>
        </w:rPr>
        <w:t xml:space="preserve"> Закона Республики Казахстан "О государственных услугах" центральный государственный орган, в течение трех рабочих дней с даты внесения изменения и (или) дополнения в настоящие Правила, актуализирует их и направляет услугодателям, в Единый контакт-центр, в Государственную корпорацию.</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 в соответствии с приказом Министра просвещения РК от 02.08.2024 </w:t>
      </w:r>
      <w:r>
        <w:rPr>
          <w:rFonts w:ascii="Times New Roman"/>
          <w:b w:val="false"/>
          <w:i w:val="false"/>
          <w:color w:val="000000"/>
          <w:sz w:val="28"/>
        </w:rPr>
        <w:t>№ 199</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1" w:id="25"/>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25"/>
    <w:p>
      <w:pPr>
        <w:spacing w:after="0"/>
        <w:ind w:left="0"/>
        <w:jc w:val="both"/>
      </w:pPr>
      <w:r>
        <w:rPr>
          <w:rFonts w:ascii="Times New Roman"/>
          <w:b w:val="false"/>
          <w:i w:val="false"/>
          <w:color w:val="ff0000"/>
          <w:sz w:val="28"/>
        </w:rPr>
        <w:t xml:space="preserve">
      Сноска. Заголовок – в редакции приказа Министра просвещения РК от 02.08.2024 </w:t>
      </w:r>
      <w:r>
        <w:rPr>
          <w:rFonts w:ascii="Times New Roman"/>
          <w:b w:val="false"/>
          <w:i w:val="false"/>
          <w:color w:val="ff0000"/>
          <w:sz w:val="28"/>
        </w:rPr>
        <w:t>№ 199</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32" w:id="26"/>
    <w:p>
      <w:pPr>
        <w:spacing w:after="0"/>
        <w:ind w:left="0"/>
        <w:jc w:val="both"/>
      </w:pPr>
      <w:r>
        <w:rPr>
          <w:rFonts w:ascii="Times New Roman"/>
          <w:b w:val="false"/>
          <w:i w:val="false"/>
          <w:color w:val="000000"/>
          <w:sz w:val="28"/>
        </w:rPr>
        <w:t xml:space="preserve">
      7. Если иное не предусмотрено законом, обращение в суд допускается после обжалования в досудебном порядке согласно </w:t>
      </w:r>
      <w:r>
        <w:rPr>
          <w:rFonts w:ascii="Times New Roman"/>
          <w:b w:val="false"/>
          <w:i w:val="false"/>
          <w:color w:val="000000"/>
          <w:sz w:val="28"/>
        </w:rPr>
        <w:t>пункта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просвещения РК от 02.08.2024 </w:t>
      </w:r>
      <w:r>
        <w:rPr>
          <w:rFonts w:ascii="Times New Roman"/>
          <w:b w:val="false"/>
          <w:i w:val="false"/>
          <w:color w:val="000000"/>
          <w:sz w:val="28"/>
        </w:rPr>
        <w:t>№ 199</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приказом Министра образования и науки РК от 01.03.2022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w:t>
            </w:r>
            <w:r>
              <w:br/>
            </w:r>
            <w:r>
              <w:rPr>
                <w:rFonts w:ascii="Times New Roman"/>
                <w:b w:val="false"/>
                <w:i w:val="false"/>
                <w:color w:val="000000"/>
                <w:sz w:val="20"/>
              </w:rPr>
              <w:t>и зачисление в организации</w:t>
            </w:r>
            <w:r>
              <w:br/>
            </w:r>
            <w:r>
              <w:rPr>
                <w:rFonts w:ascii="Times New Roman"/>
                <w:b w:val="false"/>
                <w:i w:val="false"/>
                <w:color w:val="000000"/>
                <w:sz w:val="20"/>
              </w:rPr>
              <w:t>дополнительного образования</w:t>
            </w:r>
            <w:r>
              <w:br/>
            </w:r>
            <w:r>
              <w:rPr>
                <w:rFonts w:ascii="Times New Roman"/>
                <w:b w:val="false"/>
                <w:i w:val="false"/>
                <w:color w:val="000000"/>
                <w:sz w:val="20"/>
              </w:rPr>
              <w:t>для детей по предоставлению</w:t>
            </w:r>
            <w:r>
              <w:br/>
            </w:r>
            <w:r>
              <w:rPr>
                <w:rFonts w:ascii="Times New Roman"/>
                <w:b w:val="false"/>
                <w:i w:val="false"/>
                <w:color w:val="000000"/>
                <w:sz w:val="20"/>
              </w:rPr>
              <w:t>им дополнительного образования"</w:t>
            </w:r>
          </w:p>
        </w:tc>
      </w:tr>
    </w:tbl>
    <w:p>
      <w:pPr>
        <w:spacing w:after="0"/>
        <w:ind w:left="0"/>
        <w:jc w:val="both"/>
      </w:pPr>
      <w:r>
        <w:rPr>
          <w:rFonts w:ascii="Times New Roman"/>
          <w:b w:val="false"/>
          <w:i w:val="false"/>
          <w:color w:val="ff0000"/>
          <w:sz w:val="28"/>
        </w:rPr>
        <w:t xml:space="preserve">
      Сноска. Приложение - в редакции приказа Министра просвещения РК от 02.08.2024 </w:t>
      </w:r>
      <w:r>
        <w:rPr>
          <w:rFonts w:ascii="Times New Roman"/>
          <w:b w:val="false"/>
          <w:i w:val="false"/>
          <w:color w:val="ff0000"/>
          <w:sz w:val="28"/>
        </w:rPr>
        <w:t>№ 199</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"Прием документов и зачисление в организации дополнительного образования для детей по предоставлению им дополнительного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дополнительного образования для детей, организации общего среднего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государственной услуги осуществляется через услугодателя на бумажном носителе либо посредством информационных систем местных исполнительных органов, Государственную корпорацию.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 через услугодателя:</w:t>
            </w:r>
          </w:p>
          <w:p>
            <w:pPr>
              <w:spacing w:after="20"/>
              <w:ind w:left="20"/>
              <w:jc w:val="both"/>
            </w:pPr>
            <w:r>
              <w:rPr>
                <w:rFonts w:ascii="Times New Roman"/>
                <w:b w:val="false"/>
                <w:i w:val="false"/>
                <w:color w:val="000000"/>
                <w:sz w:val="20"/>
              </w:rPr>
              <w:t>
1) с момента сдачи пакета документов – 30 (тридцать) минут;</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–15 (пятнадцать) минут;</w:t>
            </w:r>
          </w:p>
          <w:p>
            <w:pPr>
              <w:spacing w:after="20"/>
              <w:ind w:left="20"/>
              <w:jc w:val="both"/>
            </w:pPr>
            <w:r>
              <w:rPr>
                <w:rFonts w:ascii="Times New Roman"/>
                <w:b w:val="false"/>
                <w:i w:val="false"/>
                <w:color w:val="000000"/>
                <w:sz w:val="20"/>
              </w:rPr>
              <w:t>
3) максимально допустимое время обслуживания – 15 (пятнадцать) минут.</w:t>
            </w:r>
          </w:p>
          <w:p>
            <w:pPr>
              <w:spacing w:after="20"/>
              <w:ind w:left="20"/>
              <w:jc w:val="both"/>
            </w:pPr>
            <w:r>
              <w:rPr>
                <w:rFonts w:ascii="Times New Roman"/>
                <w:b w:val="false"/>
                <w:i w:val="false"/>
                <w:color w:val="000000"/>
                <w:sz w:val="20"/>
              </w:rPr>
              <w:t>
Зачисление в организации дополнительного образования для детей по предоставлению им дополнительного образования, за исключением детских музыкальных, детских художественных школ, детских школ искусств и школ художественно-эстетической направленности производится при наличии свободных мест.</w:t>
            </w:r>
          </w:p>
          <w:p>
            <w:pPr>
              <w:spacing w:after="20"/>
              <w:ind w:left="20"/>
              <w:jc w:val="both"/>
            </w:pPr>
            <w:r>
              <w:rPr>
                <w:rFonts w:ascii="Times New Roman"/>
                <w:b w:val="false"/>
                <w:i w:val="false"/>
                <w:color w:val="000000"/>
                <w:sz w:val="20"/>
              </w:rPr>
              <w:t>
Сроки оказания государственной услуги через Госкорпорацию:</w:t>
            </w:r>
          </w:p>
          <w:p>
            <w:pPr>
              <w:spacing w:after="20"/>
              <w:ind w:left="20"/>
              <w:jc w:val="both"/>
            </w:pPr>
            <w:r>
              <w:rPr>
                <w:rFonts w:ascii="Times New Roman"/>
                <w:b w:val="false"/>
                <w:i w:val="false"/>
                <w:color w:val="000000"/>
                <w:sz w:val="20"/>
              </w:rPr>
              <w:t>
1) с момента сдачи документов в Государственную корпорацию – 1 (один) рабочий день, при этом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в Государственной корпорации – 15 минут.</w:t>
            </w:r>
          </w:p>
          <w:p>
            <w:pPr>
              <w:spacing w:after="20"/>
              <w:ind w:left="20"/>
              <w:jc w:val="both"/>
            </w:pPr>
            <w:r>
              <w:rPr>
                <w:rFonts w:ascii="Times New Roman"/>
                <w:b w:val="false"/>
                <w:i w:val="false"/>
                <w:color w:val="000000"/>
                <w:sz w:val="20"/>
              </w:rPr>
              <w:t>
Зачисление в детские музыкальные, детские художественные школы и в детские школы искусств, школы художественно-эстетической направленности производится по итогам собеседования.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расписки о приеме документов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настоящему Перечню основных требований и при зачислении в организацию дополнительного образования или мотивированный отказ.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p>
            <w:pPr>
              <w:spacing w:after="20"/>
              <w:ind w:left="20"/>
              <w:jc w:val="both"/>
            </w:pPr>
            <w:r>
              <w:rPr>
                <w:rFonts w:ascii="Times New Roman"/>
                <w:b w:val="false"/>
                <w:i w:val="false"/>
                <w:color w:val="000000"/>
                <w:sz w:val="20"/>
              </w:rPr>
              <w:t>
Оплата за предоставление детям дополнительного образования производится по факту их зачисления в организации, предоставляющие дополнительное образование на 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w:t>
            </w:r>
          </w:p>
          <w:p>
            <w:pPr>
              <w:spacing w:after="20"/>
              <w:ind w:left="20"/>
              <w:jc w:val="both"/>
            </w:pPr>
            <w:r>
              <w:rPr>
                <w:rFonts w:ascii="Times New Roman"/>
                <w:b w:val="false"/>
                <w:i w:val="false"/>
                <w:color w:val="000000"/>
                <w:sz w:val="20"/>
              </w:rPr>
              <w:t>
с понедельника по пятницу,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w:t>
            </w:r>
          </w:p>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осуществляется с 09.00 до 18.00 часов с перерывом на обед с 13.00 до 14.00 часов;</w:t>
            </w:r>
          </w:p>
          <w:p>
            <w:pPr>
              <w:spacing w:after="20"/>
              <w:ind w:left="20"/>
              <w:jc w:val="both"/>
            </w:pPr>
            <w:r>
              <w:rPr>
                <w:rFonts w:ascii="Times New Roman"/>
                <w:b w:val="false"/>
                <w:i w:val="false"/>
                <w:color w:val="000000"/>
                <w:sz w:val="20"/>
              </w:rPr>
              <w:t>
2) Государственной корпорации:</w:t>
            </w:r>
          </w:p>
          <w:p>
            <w:pPr>
              <w:spacing w:after="20"/>
              <w:ind w:left="20"/>
              <w:jc w:val="both"/>
            </w:pPr>
            <w:r>
              <w:rPr>
                <w:rFonts w:ascii="Times New Roman"/>
                <w:b w:val="false"/>
                <w:i w:val="false"/>
                <w:color w:val="000000"/>
                <w:sz w:val="20"/>
              </w:rPr>
              <w:t xml:space="preserve">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по месту жительства несовершеннолетнего,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услугополучетеля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Услугодателю или Государственной корпорации:</w:t>
            </w:r>
          </w:p>
          <w:p>
            <w:pPr>
              <w:spacing w:after="20"/>
              <w:ind w:left="20"/>
              <w:jc w:val="both"/>
            </w:pPr>
            <w:r>
              <w:rPr>
                <w:rFonts w:ascii="Times New Roman"/>
                <w:b w:val="false"/>
                <w:i w:val="false"/>
                <w:color w:val="000000"/>
                <w:sz w:val="20"/>
              </w:rPr>
              <w:t xml:space="preserve">
1)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Перечню основных требований одного из родителей (или иных законных представителей);</w:t>
            </w:r>
          </w:p>
          <w:p>
            <w:pPr>
              <w:spacing w:after="20"/>
              <w:ind w:left="20"/>
              <w:jc w:val="both"/>
            </w:pPr>
            <w:r>
              <w:rPr>
                <w:rFonts w:ascii="Times New Roman"/>
                <w:b w:val="false"/>
                <w:i w:val="false"/>
                <w:color w:val="000000"/>
                <w:sz w:val="20"/>
              </w:rPr>
              <w:t>
2) документ, удостоверяющий личность одного из родителей (или иных законных представителей) и свидетельство о рождения ребенка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xml:space="preserve">
3) медицинская справка по форме № 027/у,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(зарегистрирован в Реестре государственной регистрации нормативных правовых актов под № 21579);</w:t>
            </w:r>
          </w:p>
          <w:p>
            <w:pPr>
              <w:spacing w:after="20"/>
              <w:ind w:left="20"/>
              <w:jc w:val="both"/>
            </w:pPr>
            <w:r>
              <w:rPr>
                <w:rFonts w:ascii="Times New Roman"/>
                <w:b w:val="false"/>
                <w:i w:val="false"/>
                <w:color w:val="000000"/>
                <w:sz w:val="20"/>
              </w:rPr>
              <w:t xml:space="preserve">
4) согласие услугополучателя на доступ к персональным данным ограниченного доступа, которые требуются для оказания государственной услуги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персональных данных и их защите"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Перечню основных требований. </w:t>
            </w:r>
          </w:p>
          <w:p>
            <w:pPr>
              <w:spacing w:after="20"/>
              <w:ind w:left="20"/>
              <w:jc w:val="both"/>
            </w:pPr>
            <w:r>
              <w:rPr>
                <w:rFonts w:ascii="Times New Roman"/>
                <w:b w:val="false"/>
                <w:i w:val="false"/>
                <w:color w:val="000000"/>
                <w:sz w:val="20"/>
              </w:rPr>
              <w:t>
Сведения о документах, удостоверяющих личность одного из родителей (или иных законных представителей), ребенка, работник Государственной корпорации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установление недостоверности документов, представленных для получения государственной услуги, и (или) данных (сведений), содержащихся в них; </w:t>
            </w:r>
          </w:p>
          <w:p>
            <w:pPr>
              <w:spacing w:after="20"/>
              <w:ind w:left="20"/>
              <w:jc w:val="both"/>
            </w:pPr>
            <w:r>
              <w:rPr>
                <w:rFonts w:ascii="Times New Roman"/>
                <w:b w:val="false"/>
                <w:i w:val="false"/>
                <w:color w:val="000000"/>
                <w:sz w:val="20"/>
              </w:rPr>
              <w:t xml:space="preserve">
2) отсутствие согласия услугополучателя на доступ к персональным данным ограниченного доступа, которые требуются для оказания государственной услуги в соответствии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персональных данных и их защите".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через справочные службы услугодателя, а также Единый контакт-центр по вопросам оказания государственных услуг: 1414, 8 800 080 77777.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основных требований</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w:t>
            </w:r>
            <w:r>
              <w:br/>
            </w:r>
            <w:r>
              <w:rPr>
                <w:rFonts w:ascii="Times New Roman"/>
                <w:b w:val="false"/>
                <w:i w:val="false"/>
                <w:color w:val="000000"/>
                <w:sz w:val="20"/>
              </w:rPr>
              <w:t>и зачисление в организации</w:t>
            </w:r>
            <w:r>
              <w:br/>
            </w:r>
            <w:r>
              <w:rPr>
                <w:rFonts w:ascii="Times New Roman"/>
                <w:b w:val="false"/>
                <w:i w:val="false"/>
                <w:color w:val="000000"/>
                <w:sz w:val="20"/>
              </w:rPr>
              <w:t>дополнительного образования</w:t>
            </w:r>
            <w:r>
              <w:br/>
            </w:r>
            <w:r>
              <w:rPr>
                <w:rFonts w:ascii="Times New Roman"/>
                <w:b w:val="false"/>
                <w:i w:val="false"/>
                <w:color w:val="000000"/>
                <w:sz w:val="20"/>
              </w:rPr>
              <w:t>для детей по предоставлению им</w:t>
            </w:r>
            <w:r>
              <w:br/>
            </w:r>
            <w:r>
              <w:rPr>
                <w:rFonts w:ascii="Times New Roman"/>
                <w:b w:val="false"/>
                <w:i w:val="false"/>
                <w:color w:val="000000"/>
                <w:sz w:val="20"/>
              </w:rPr>
              <w:t>дополнительного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дополнительного образования</w:t>
            </w:r>
            <w:r>
              <w:br/>
            </w:r>
            <w:r>
              <w:rPr>
                <w:rFonts w:ascii="Times New Roman"/>
                <w:b w:val="false"/>
                <w:i w:val="false"/>
                <w:color w:val="000000"/>
                <w:sz w:val="20"/>
              </w:rPr>
              <w:t>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полностью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 w:id="27"/>
    <w:p>
      <w:pPr>
        <w:spacing w:after="0"/>
        <w:ind w:left="0"/>
        <w:jc w:val="left"/>
      </w:pPr>
      <w:r>
        <w:rPr>
          <w:rFonts w:ascii="Times New Roman"/>
          <w:b/>
          <w:i w:val="false"/>
          <w:color w:val="000000"/>
        </w:rPr>
        <w:t xml:space="preserve"> Заявление</w:t>
      </w:r>
    </w:p>
    <w:bookmarkEnd w:id="27"/>
    <w:p>
      <w:pPr>
        <w:spacing w:after="0"/>
        <w:ind w:left="0"/>
        <w:jc w:val="both"/>
      </w:pPr>
      <w:r>
        <w:rPr>
          <w:rFonts w:ascii="Times New Roman"/>
          <w:b w:val="false"/>
          <w:i w:val="false"/>
          <w:color w:val="000000"/>
          <w:sz w:val="28"/>
        </w:rPr>
        <w:t>
      Прошу зачислить моего сына/дочь (Ф.И.О. (при его наличии) ребенка ИИН ребенка),</w:t>
      </w:r>
    </w:p>
    <w:p>
      <w:pPr>
        <w:spacing w:after="0"/>
        <w:ind w:left="0"/>
        <w:jc w:val="both"/>
      </w:pPr>
      <w:r>
        <w:rPr>
          <w:rFonts w:ascii="Times New Roman"/>
          <w:b w:val="false"/>
          <w:i w:val="false"/>
          <w:color w:val="000000"/>
          <w:sz w:val="28"/>
        </w:rPr>
        <w:t>проживающего по адресу ________________________________________________</w:t>
      </w:r>
    </w:p>
    <w:p>
      <w:pPr>
        <w:spacing w:after="0"/>
        <w:ind w:left="0"/>
        <w:jc w:val="both"/>
      </w:pPr>
      <w:r>
        <w:rPr>
          <w:rFonts w:ascii="Times New Roman"/>
          <w:b w:val="false"/>
          <w:i w:val="false"/>
          <w:color w:val="000000"/>
          <w:sz w:val="28"/>
        </w:rPr>
        <w:t>(наименование населенного пункта, района, города и области) для обучения</w:t>
      </w:r>
    </w:p>
    <w:p>
      <w:pPr>
        <w:spacing w:after="0"/>
        <w:ind w:left="0"/>
        <w:jc w:val="both"/>
      </w:pPr>
      <w:r>
        <w:rPr>
          <w:rFonts w:ascii="Times New Roman"/>
          <w:b w:val="false"/>
          <w:i w:val="false"/>
          <w:color w:val="000000"/>
          <w:sz w:val="28"/>
        </w:rPr>
        <w:t>в _____________________________________________________________________</w:t>
      </w:r>
    </w:p>
    <w:p>
      <w:pPr>
        <w:spacing w:after="0"/>
        <w:ind w:left="0"/>
        <w:jc w:val="both"/>
      </w:pPr>
      <w:r>
        <w:rPr>
          <w:rFonts w:ascii="Times New Roman"/>
          <w:b w:val="false"/>
          <w:i w:val="false"/>
          <w:color w:val="000000"/>
          <w:sz w:val="28"/>
        </w:rPr>
        <w:t>(полное наименование организации дополнительного образования)</w:t>
      </w:r>
    </w:p>
    <w:p>
      <w:pPr>
        <w:spacing w:after="0"/>
        <w:ind w:left="0"/>
        <w:jc w:val="both"/>
      </w:pPr>
      <w:r>
        <w:rPr>
          <w:rFonts w:ascii="Times New Roman"/>
          <w:b w:val="false"/>
          <w:i w:val="false"/>
          <w:color w:val="000000"/>
          <w:sz w:val="28"/>
        </w:rPr>
        <w:t>Информирую, что ребенок является из категории (при оказании государственной</w:t>
      </w:r>
    </w:p>
    <w:p>
      <w:pPr>
        <w:spacing w:after="0"/>
        <w:ind w:left="0"/>
        <w:jc w:val="both"/>
      </w:pPr>
      <w:r>
        <w:rPr>
          <w:rFonts w:ascii="Times New Roman"/>
          <w:b w:val="false"/>
          <w:i w:val="false"/>
          <w:color w:val="000000"/>
          <w:sz w:val="28"/>
        </w:rPr>
        <w:t>услуги бумажно нужное указать):</w:t>
      </w:r>
    </w:p>
    <w:p>
      <w:pPr>
        <w:spacing w:after="0"/>
        <w:ind w:left="0"/>
        <w:jc w:val="both"/>
      </w:pPr>
      <w:r>
        <w:rPr>
          <w:rFonts w:ascii="Times New Roman"/>
          <w:b w:val="false"/>
          <w:i w:val="false"/>
          <w:color w:val="000000"/>
          <w:sz w:val="28"/>
        </w:rPr>
        <w:t>1) дети-сироты, дети, оставшиеся без попечения родителей;</w:t>
      </w:r>
    </w:p>
    <w:p>
      <w:pPr>
        <w:spacing w:after="0"/>
        <w:ind w:left="0"/>
        <w:jc w:val="both"/>
      </w:pPr>
      <w:r>
        <w:rPr>
          <w:rFonts w:ascii="Times New Roman"/>
          <w:b w:val="false"/>
          <w:i w:val="false"/>
          <w:color w:val="000000"/>
          <w:sz w:val="28"/>
        </w:rPr>
        <w:t>2) дети с ограниченными возможностями в развитии, дети с инвалидностью,</w:t>
      </w:r>
    </w:p>
    <w:p>
      <w:pPr>
        <w:spacing w:after="0"/>
        <w:ind w:left="0"/>
        <w:jc w:val="both"/>
      </w:pPr>
      <w:r>
        <w:rPr>
          <w:rFonts w:ascii="Times New Roman"/>
          <w:b w:val="false"/>
          <w:i w:val="false"/>
          <w:color w:val="000000"/>
          <w:sz w:val="28"/>
        </w:rPr>
        <w:t>лица с инвалидностью и лица с инвалидностью с детства;</w:t>
      </w:r>
    </w:p>
    <w:p>
      <w:pPr>
        <w:spacing w:after="0"/>
        <w:ind w:left="0"/>
        <w:jc w:val="both"/>
      </w:pPr>
      <w:r>
        <w:rPr>
          <w:rFonts w:ascii="Times New Roman"/>
          <w:b w:val="false"/>
          <w:i w:val="false"/>
          <w:color w:val="000000"/>
          <w:sz w:val="28"/>
        </w:rPr>
        <w:t>3) дети из многодетных семей;</w:t>
      </w:r>
    </w:p>
    <w:p>
      <w:pPr>
        <w:spacing w:after="0"/>
        <w:ind w:left="0"/>
        <w:jc w:val="both"/>
      </w:pPr>
      <w:r>
        <w:rPr>
          <w:rFonts w:ascii="Times New Roman"/>
          <w:b w:val="false"/>
          <w:i w:val="false"/>
          <w:color w:val="000000"/>
          <w:sz w:val="28"/>
        </w:rPr>
        <w:t>4) дети, находящиеся в центрах адаптации несовершеннолетних и центрах поддержки</w:t>
      </w:r>
    </w:p>
    <w:p>
      <w:pPr>
        <w:spacing w:after="0"/>
        <w:ind w:left="0"/>
        <w:jc w:val="both"/>
      </w:pPr>
      <w:r>
        <w:rPr>
          <w:rFonts w:ascii="Times New Roman"/>
          <w:b w:val="false"/>
          <w:i w:val="false"/>
          <w:color w:val="000000"/>
          <w:sz w:val="28"/>
        </w:rPr>
        <w:t>детей, нуждающихся в специальных социальных услугах;</w:t>
      </w:r>
    </w:p>
    <w:p>
      <w:pPr>
        <w:spacing w:after="0"/>
        <w:ind w:left="0"/>
        <w:jc w:val="both"/>
      </w:pPr>
      <w:r>
        <w:rPr>
          <w:rFonts w:ascii="Times New Roman"/>
          <w:b w:val="false"/>
          <w:i w:val="false"/>
          <w:color w:val="000000"/>
          <w:sz w:val="28"/>
        </w:rPr>
        <w:t>4-1) дети с девиантным поведением, состоящие на учете в органах внутренних дел;</w:t>
      </w:r>
    </w:p>
    <w:p>
      <w:pPr>
        <w:spacing w:after="0"/>
        <w:ind w:left="0"/>
        <w:jc w:val="both"/>
      </w:pPr>
      <w:r>
        <w:rPr>
          <w:rFonts w:ascii="Times New Roman"/>
          <w:b w:val="false"/>
          <w:i w:val="false"/>
          <w:color w:val="000000"/>
          <w:sz w:val="28"/>
        </w:rPr>
        <w:t>5) дети, проживающие в школах-интернатах общего и санаторного типов, интернатах</w:t>
      </w:r>
    </w:p>
    <w:p>
      <w:pPr>
        <w:spacing w:after="0"/>
        <w:ind w:left="0"/>
        <w:jc w:val="both"/>
      </w:pPr>
      <w:r>
        <w:rPr>
          <w:rFonts w:ascii="Times New Roman"/>
          <w:b w:val="false"/>
          <w:i w:val="false"/>
          <w:color w:val="000000"/>
          <w:sz w:val="28"/>
        </w:rPr>
        <w:t>при школах;</w:t>
      </w:r>
    </w:p>
    <w:p>
      <w:pPr>
        <w:spacing w:after="0"/>
        <w:ind w:left="0"/>
        <w:jc w:val="both"/>
      </w:pPr>
      <w:r>
        <w:rPr>
          <w:rFonts w:ascii="Times New Roman"/>
          <w:b w:val="false"/>
          <w:i w:val="false"/>
          <w:color w:val="000000"/>
          <w:sz w:val="28"/>
        </w:rPr>
        <w:t>
      6) дети, воспитывающиеся и обучающиеся в специализированных интернатных</w:t>
      </w:r>
    </w:p>
    <w:p>
      <w:pPr>
        <w:spacing w:after="0"/>
        <w:ind w:left="0"/>
        <w:jc w:val="both"/>
      </w:pPr>
      <w:r>
        <w:rPr>
          <w:rFonts w:ascii="Times New Roman"/>
          <w:b w:val="false"/>
          <w:i w:val="false"/>
          <w:color w:val="000000"/>
          <w:sz w:val="28"/>
        </w:rPr>
        <w:t>организациях образования для одаренных детей;</w:t>
      </w:r>
    </w:p>
    <w:p>
      <w:pPr>
        <w:spacing w:after="0"/>
        <w:ind w:left="0"/>
        <w:jc w:val="both"/>
      </w:pPr>
      <w:r>
        <w:rPr>
          <w:rFonts w:ascii="Times New Roman"/>
          <w:b w:val="false"/>
          <w:i w:val="false"/>
          <w:color w:val="000000"/>
          <w:sz w:val="28"/>
        </w:rPr>
        <w:t>7) воспитанники интернатных организаций;</w:t>
      </w:r>
    </w:p>
    <w:p>
      <w:pPr>
        <w:spacing w:after="0"/>
        <w:ind w:left="0"/>
        <w:jc w:val="both"/>
      </w:pPr>
      <w:r>
        <w:rPr>
          <w:rFonts w:ascii="Times New Roman"/>
          <w:b w:val="false"/>
          <w:i w:val="false"/>
          <w:color w:val="000000"/>
          <w:sz w:val="28"/>
        </w:rPr>
        <w:t>8) дети из семей, имеющих право на получение государственной адресной социальной</w:t>
      </w:r>
    </w:p>
    <w:p>
      <w:pPr>
        <w:spacing w:after="0"/>
        <w:ind w:left="0"/>
        <w:jc w:val="both"/>
      </w:pPr>
      <w:r>
        <w:rPr>
          <w:rFonts w:ascii="Times New Roman"/>
          <w:b w:val="false"/>
          <w:i w:val="false"/>
          <w:color w:val="000000"/>
          <w:sz w:val="28"/>
        </w:rPr>
        <w:t>помощи, а также из семей, не получающих государственную адресную социальную</w:t>
      </w:r>
    </w:p>
    <w:p>
      <w:pPr>
        <w:spacing w:after="0"/>
        <w:ind w:left="0"/>
        <w:jc w:val="both"/>
      </w:pPr>
      <w:r>
        <w:rPr>
          <w:rFonts w:ascii="Times New Roman"/>
          <w:b w:val="false"/>
          <w:i w:val="false"/>
          <w:color w:val="000000"/>
          <w:sz w:val="28"/>
        </w:rPr>
        <w:t>помощь, в которых среднедушевой доход ниже величины прожиточного минимума;</w:t>
      </w:r>
    </w:p>
    <w:p>
      <w:pPr>
        <w:spacing w:after="0"/>
        <w:ind w:left="0"/>
        <w:jc w:val="both"/>
      </w:pPr>
      <w:r>
        <w:rPr>
          <w:rFonts w:ascii="Times New Roman"/>
          <w:b w:val="false"/>
          <w:i w:val="false"/>
          <w:color w:val="000000"/>
          <w:sz w:val="28"/>
        </w:rPr>
        <w:t>9) дети, которые по состоянию здоровья в течение длительного времени обучаются</w:t>
      </w:r>
    </w:p>
    <w:p>
      <w:pPr>
        <w:spacing w:after="0"/>
        <w:ind w:left="0"/>
        <w:jc w:val="both"/>
      </w:pPr>
      <w:r>
        <w:rPr>
          <w:rFonts w:ascii="Times New Roman"/>
          <w:b w:val="false"/>
          <w:i w:val="false"/>
          <w:color w:val="000000"/>
          <w:sz w:val="28"/>
        </w:rPr>
        <w:t>по программам начального, основного среднего, общего среднего образования</w:t>
      </w:r>
    </w:p>
    <w:p>
      <w:pPr>
        <w:spacing w:after="0"/>
        <w:ind w:left="0"/>
        <w:jc w:val="both"/>
      </w:pPr>
      <w:r>
        <w:rPr>
          <w:rFonts w:ascii="Times New Roman"/>
          <w:b w:val="false"/>
          <w:i w:val="false"/>
          <w:color w:val="000000"/>
          <w:sz w:val="28"/>
        </w:rPr>
        <w:t>на дому или в организациях, оказывающих стационарную помощь, а также</w:t>
      </w:r>
    </w:p>
    <w:p>
      <w:pPr>
        <w:spacing w:after="0"/>
        <w:ind w:left="0"/>
        <w:jc w:val="both"/>
      </w:pPr>
      <w:r>
        <w:rPr>
          <w:rFonts w:ascii="Times New Roman"/>
          <w:b w:val="false"/>
          <w:i w:val="false"/>
          <w:color w:val="000000"/>
          <w:sz w:val="28"/>
        </w:rPr>
        <w:t>восстановительное лечение и медицинскую реабилитацию;</w:t>
      </w:r>
    </w:p>
    <w:p>
      <w:pPr>
        <w:spacing w:after="0"/>
        <w:ind w:left="0"/>
        <w:jc w:val="both"/>
      </w:pPr>
      <w:r>
        <w:rPr>
          <w:rFonts w:ascii="Times New Roman"/>
          <w:b w:val="false"/>
          <w:i w:val="false"/>
          <w:color w:val="000000"/>
          <w:sz w:val="28"/>
        </w:rPr>
        <w:t>10) иные категории граждан, определяемые законами Республики Казахстан;</w:t>
      </w:r>
    </w:p>
    <w:p>
      <w:pPr>
        <w:spacing w:after="0"/>
        <w:ind w:left="0"/>
        <w:jc w:val="both"/>
      </w:pPr>
      <w:r>
        <w:rPr>
          <w:rFonts w:ascii="Times New Roman"/>
          <w:b w:val="false"/>
          <w:i w:val="false"/>
          <w:color w:val="000000"/>
          <w:sz w:val="28"/>
        </w:rPr>
        <w:t>11) иные категории граждан, определяемые по решению Правительства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12) не относится ни к одной из вышеперечисленных категорий.</w:t>
      </w:r>
    </w:p>
    <w:p>
      <w:pPr>
        <w:spacing w:after="0"/>
        <w:ind w:left="0"/>
        <w:jc w:val="both"/>
      </w:pPr>
      <w:r>
        <w:rPr>
          <w:rFonts w:ascii="Times New Roman"/>
          <w:b w:val="false"/>
          <w:i w:val="false"/>
          <w:color w:val="000000"/>
          <w:sz w:val="28"/>
        </w:rPr>
        <w:t>Прошу уведомлять меня об изменениях моего заявления следующими способами:</w:t>
      </w:r>
    </w:p>
    <w:p>
      <w:pPr>
        <w:spacing w:after="0"/>
        <w:ind w:left="0"/>
        <w:jc w:val="both"/>
      </w:pPr>
      <w:r>
        <w:rPr>
          <w:rFonts w:ascii="Times New Roman"/>
          <w:b w:val="false"/>
          <w:i w:val="false"/>
          <w:color w:val="000000"/>
          <w:sz w:val="28"/>
        </w:rPr>
        <w:t>1) электронное смс (sms) - уведомление в произвольной форме на следующие</w:t>
      </w:r>
    </w:p>
    <w:p>
      <w:pPr>
        <w:spacing w:after="0"/>
        <w:ind w:left="0"/>
        <w:jc w:val="both"/>
      </w:pPr>
      <w:r>
        <w:rPr>
          <w:rFonts w:ascii="Times New Roman"/>
          <w:b w:val="false"/>
          <w:i w:val="false"/>
          <w:color w:val="000000"/>
          <w:sz w:val="28"/>
        </w:rPr>
        <w:t>номера мобильных телефонов (не более двух номеров):</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2) электронные e-mail уведомления в произвольной форме: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Подтверждаю, что я согласен (согласна) на использование сведений, составляющих</w:t>
      </w:r>
    </w:p>
    <w:p>
      <w:pPr>
        <w:spacing w:after="0"/>
        <w:ind w:left="0"/>
        <w:jc w:val="both"/>
      </w:pPr>
      <w:r>
        <w:rPr>
          <w:rFonts w:ascii="Times New Roman"/>
          <w:b w:val="false"/>
          <w:i w:val="false"/>
          <w:color w:val="000000"/>
          <w:sz w:val="28"/>
        </w:rPr>
        <w:t>охраняемых законом тайну, содержащихся в информационных системах.</w:t>
      </w:r>
    </w:p>
    <w:p>
      <w:pPr>
        <w:spacing w:after="0"/>
        <w:ind w:left="0"/>
        <w:jc w:val="both"/>
      </w:pPr>
      <w:r>
        <w:rPr>
          <w:rFonts w:ascii="Times New Roman"/>
          <w:b w:val="false"/>
          <w:i w:val="false"/>
          <w:color w:val="000000"/>
          <w:sz w:val="28"/>
        </w:rPr>
        <w:t>Подпись _______________ Дата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w:t>
            </w:r>
            <w:r>
              <w:br/>
            </w:r>
            <w:r>
              <w:rPr>
                <w:rFonts w:ascii="Times New Roman"/>
                <w:b w:val="false"/>
                <w:i w:val="false"/>
                <w:color w:val="000000"/>
                <w:sz w:val="20"/>
              </w:rPr>
              <w:t>и зачисление в организации</w:t>
            </w:r>
            <w:r>
              <w:br/>
            </w:r>
            <w:r>
              <w:rPr>
                <w:rFonts w:ascii="Times New Roman"/>
                <w:b w:val="false"/>
                <w:i w:val="false"/>
                <w:color w:val="000000"/>
                <w:sz w:val="20"/>
              </w:rPr>
              <w:t>дополнительного образования</w:t>
            </w:r>
            <w:r>
              <w:br/>
            </w:r>
            <w:r>
              <w:rPr>
                <w:rFonts w:ascii="Times New Roman"/>
                <w:b w:val="false"/>
                <w:i w:val="false"/>
                <w:color w:val="000000"/>
                <w:sz w:val="20"/>
              </w:rPr>
              <w:t>для детей по предоставлению</w:t>
            </w:r>
            <w:r>
              <w:br/>
            </w:r>
            <w:r>
              <w:rPr>
                <w:rFonts w:ascii="Times New Roman"/>
                <w:b w:val="false"/>
                <w:i w:val="false"/>
                <w:color w:val="000000"/>
                <w:sz w:val="20"/>
              </w:rPr>
              <w:t>им дополнительного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 w:id="28"/>
    <w:p>
      <w:pPr>
        <w:spacing w:after="0"/>
        <w:ind w:left="0"/>
        <w:jc w:val="left"/>
      </w:pPr>
      <w:r>
        <w:rPr>
          <w:rFonts w:ascii="Times New Roman"/>
          <w:b/>
          <w:i w:val="false"/>
          <w:color w:val="000000"/>
        </w:rPr>
        <w:t xml:space="preserve"> Расписка</w:t>
      </w:r>
    </w:p>
    <w:bookmarkEnd w:id="28"/>
    <w:p>
      <w:pPr>
        <w:spacing w:after="0"/>
        <w:ind w:left="0"/>
        <w:jc w:val="both"/>
      </w:pPr>
      <w:r>
        <w:rPr>
          <w:rFonts w:ascii="Times New Roman"/>
          <w:b w:val="false"/>
          <w:i w:val="false"/>
          <w:color w:val="000000"/>
          <w:sz w:val="28"/>
        </w:rPr>
        <w:t>
      О получении документов у услугополучателя организацией</w:t>
      </w:r>
    </w:p>
    <w:p>
      <w:pPr>
        <w:spacing w:after="0"/>
        <w:ind w:left="0"/>
        <w:jc w:val="both"/>
      </w:pPr>
      <w:r>
        <w:rPr>
          <w:rFonts w:ascii="Times New Roman"/>
          <w:b w:val="false"/>
          <w:i w:val="false"/>
          <w:color w:val="000000"/>
          <w:sz w:val="28"/>
        </w:rPr>
        <w:t>(Государственной корпорацией, организацией дополнительного образования</w:t>
      </w:r>
    </w:p>
    <w:p>
      <w:pPr>
        <w:spacing w:after="0"/>
        <w:ind w:left="0"/>
        <w:jc w:val="both"/>
      </w:pPr>
      <w:r>
        <w:rPr>
          <w:rFonts w:ascii="Times New Roman"/>
          <w:b w:val="false"/>
          <w:i w:val="false"/>
          <w:color w:val="000000"/>
          <w:sz w:val="28"/>
        </w:rPr>
        <w:t>для детей, организацией общего среднего образования)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(полное наименование организации)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населенного пункта, района, города и области)</w:t>
      </w:r>
    </w:p>
    <w:p>
      <w:pPr>
        <w:spacing w:after="0"/>
        <w:ind w:left="0"/>
        <w:jc w:val="both"/>
      </w:pPr>
      <w:r>
        <w:rPr>
          <w:rFonts w:ascii="Times New Roman"/>
          <w:b w:val="false"/>
          <w:i w:val="false"/>
          <w:color w:val="000000"/>
          <w:sz w:val="28"/>
        </w:rPr>
        <w:t>
      Расписка о приеме документов № _____________________________________</w:t>
      </w:r>
    </w:p>
    <w:p>
      <w:pPr>
        <w:spacing w:after="0"/>
        <w:ind w:left="0"/>
        <w:jc w:val="both"/>
      </w:pPr>
      <w:r>
        <w:rPr>
          <w:rFonts w:ascii="Times New Roman"/>
          <w:b w:val="false"/>
          <w:i w:val="false"/>
          <w:color w:val="000000"/>
          <w:sz w:val="28"/>
        </w:rPr>
        <w:t>Получены от _______________________________________________________</w:t>
      </w:r>
    </w:p>
    <w:p>
      <w:pPr>
        <w:spacing w:after="0"/>
        <w:ind w:left="0"/>
        <w:jc w:val="both"/>
      </w:pPr>
      <w:r>
        <w:rPr>
          <w:rFonts w:ascii="Times New Roman"/>
          <w:b w:val="false"/>
          <w:i w:val="false"/>
          <w:color w:val="000000"/>
          <w:sz w:val="28"/>
        </w:rPr>
        <w:t>следующие документы: (Ф.И.О. (при его наличии) услугополучателя)</w:t>
      </w:r>
    </w:p>
    <w:p>
      <w:pPr>
        <w:spacing w:after="0"/>
        <w:ind w:left="0"/>
        <w:jc w:val="both"/>
      </w:pPr>
      <w:r>
        <w:rPr>
          <w:rFonts w:ascii="Times New Roman"/>
          <w:b w:val="false"/>
          <w:i w:val="false"/>
          <w:color w:val="000000"/>
          <w:sz w:val="28"/>
        </w:rPr>
        <w:t>1. Заявление</w:t>
      </w:r>
    </w:p>
    <w:p>
      <w:pPr>
        <w:spacing w:after="0"/>
        <w:ind w:left="0"/>
        <w:jc w:val="both"/>
      </w:pPr>
      <w:r>
        <w:rPr>
          <w:rFonts w:ascii="Times New Roman"/>
          <w:b w:val="false"/>
          <w:i w:val="false"/>
          <w:color w:val="000000"/>
          <w:sz w:val="28"/>
        </w:rPr>
        <w:t>2. Другие _________________________________________________________</w:t>
      </w:r>
    </w:p>
    <w:p>
      <w:pPr>
        <w:spacing w:after="0"/>
        <w:ind w:left="0"/>
        <w:jc w:val="both"/>
      </w:pPr>
      <w:r>
        <w:rPr>
          <w:rFonts w:ascii="Times New Roman"/>
          <w:b w:val="false"/>
          <w:i w:val="false"/>
          <w:color w:val="000000"/>
          <w:sz w:val="28"/>
        </w:rPr>
        <w:t>Дата приема заявления 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Ф.И.О. (при его наличии) (ответственного лица, принявшего документы)</w:t>
      </w:r>
    </w:p>
    <w:p>
      <w:pPr>
        <w:spacing w:after="0"/>
        <w:ind w:left="0"/>
        <w:jc w:val="both"/>
      </w:pPr>
      <w:r>
        <w:rPr>
          <w:rFonts w:ascii="Times New Roman"/>
          <w:b w:val="false"/>
          <w:i w:val="false"/>
          <w:color w:val="000000"/>
          <w:sz w:val="28"/>
        </w:rPr>
        <w:t>____________________ Телефон______________________ (подпись)</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Получил: Ф.И.О. (при его наличии)/подпись услугополучателя</w:t>
      </w:r>
    </w:p>
    <w:p>
      <w:pPr>
        <w:spacing w:after="0"/>
        <w:ind w:left="0"/>
        <w:jc w:val="both"/>
      </w:pPr>
      <w:r>
        <w:rPr>
          <w:rFonts w:ascii="Times New Roman"/>
          <w:b w:val="false"/>
          <w:i w:val="false"/>
          <w:color w:val="000000"/>
          <w:sz w:val="28"/>
        </w:rPr>
        <w:t>"___"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w:t>
            </w:r>
            <w:r>
              <w:br/>
            </w:r>
            <w:r>
              <w:rPr>
                <w:rFonts w:ascii="Times New Roman"/>
                <w:b w:val="false"/>
                <w:i w:val="false"/>
                <w:color w:val="000000"/>
                <w:sz w:val="20"/>
              </w:rPr>
              <w:t>и зачисление в организации</w:t>
            </w:r>
            <w:r>
              <w:br/>
            </w:r>
            <w:r>
              <w:rPr>
                <w:rFonts w:ascii="Times New Roman"/>
                <w:b w:val="false"/>
                <w:i w:val="false"/>
                <w:color w:val="000000"/>
                <w:sz w:val="20"/>
              </w:rPr>
              <w:t>дополнительного образования</w:t>
            </w:r>
            <w:r>
              <w:br/>
            </w:r>
            <w:r>
              <w:rPr>
                <w:rFonts w:ascii="Times New Roman"/>
                <w:b w:val="false"/>
                <w:i w:val="false"/>
                <w:color w:val="000000"/>
                <w:sz w:val="20"/>
              </w:rPr>
              <w:t>для детей по предоставлению</w:t>
            </w:r>
            <w:r>
              <w:br/>
            </w:r>
            <w:r>
              <w:rPr>
                <w:rFonts w:ascii="Times New Roman"/>
                <w:b w:val="false"/>
                <w:i w:val="false"/>
                <w:color w:val="000000"/>
                <w:sz w:val="20"/>
              </w:rPr>
              <w:t>им дополнительного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 w:id="29"/>
    <w:p>
      <w:pPr>
        <w:spacing w:after="0"/>
        <w:ind w:left="0"/>
        <w:jc w:val="left"/>
      </w:pPr>
      <w:r>
        <w:rPr>
          <w:rFonts w:ascii="Times New Roman"/>
          <w:b/>
          <w:i w:val="false"/>
          <w:color w:val="000000"/>
        </w:rPr>
        <w:t xml:space="preserve">                          Согласие на обработку персональных данных</w:t>
      </w:r>
    </w:p>
    <w:bookmarkEnd w:id="29"/>
    <w:p>
      <w:pPr>
        <w:spacing w:after="0"/>
        <w:ind w:left="0"/>
        <w:jc w:val="both"/>
      </w:pPr>
      <w:r>
        <w:rPr>
          <w:rFonts w:ascii="Times New Roman"/>
          <w:b w:val="false"/>
          <w:i w:val="false"/>
          <w:color w:val="000000"/>
          <w:sz w:val="28"/>
        </w:rPr>
        <w:t>
      Я, __________________________________________________________________</w:t>
      </w:r>
    </w:p>
    <w:p>
      <w:pPr>
        <w:spacing w:after="0"/>
        <w:ind w:left="0"/>
        <w:jc w:val="both"/>
      </w:pPr>
      <w:r>
        <w:rPr>
          <w:rFonts w:ascii="Times New Roman"/>
          <w:b w:val="false"/>
          <w:i w:val="false"/>
          <w:color w:val="000000"/>
          <w:sz w:val="28"/>
        </w:rPr>
        <w:t>(фамилия, имя, отчество)</w:t>
      </w:r>
    </w:p>
    <w:p>
      <w:pPr>
        <w:spacing w:after="0"/>
        <w:ind w:left="0"/>
        <w:jc w:val="both"/>
      </w:pPr>
      <w:r>
        <w:rPr>
          <w:rFonts w:ascii="Times New Roman"/>
          <w:b w:val="false"/>
          <w:i w:val="false"/>
          <w:color w:val="000000"/>
          <w:sz w:val="28"/>
        </w:rPr>
        <w:t>документ, удостоверяющий личность _____________________ № ____________</w:t>
      </w:r>
    </w:p>
    <w:p>
      <w:pPr>
        <w:spacing w:after="0"/>
        <w:ind w:left="0"/>
        <w:jc w:val="both"/>
      </w:pPr>
      <w:r>
        <w:rPr>
          <w:rFonts w:ascii="Times New Roman"/>
          <w:b w:val="false"/>
          <w:i w:val="false"/>
          <w:color w:val="000000"/>
          <w:sz w:val="28"/>
        </w:rPr>
        <w:t>(вид документа)</w:t>
      </w:r>
    </w:p>
    <w:p>
      <w:pPr>
        <w:spacing w:after="0"/>
        <w:ind w:left="0"/>
        <w:jc w:val="both"/>
      </w:pPr>
      <w:r>
        <w:rPr>
          <w:rFonts w:ascii="Times New Roman"/>
          <w:b w:val="false"/>
          <w:i w:val="false"/>
          <w:color w:val="000000"/>
          <w:sz w:val="28"/>
        </w:rPr>
        <w:t>выдан _______________________________________________________________</w:t>
      </w:r>
    </w:p>
    <w:p>
      <w:pPr>
        <w:spacing w:after="0"/>
        <w:ind w:left="0"/>
        <w:jc w:val="both"/>
      </w:pPr>
      <w:r>
        <w:rPr>
          <w:rFonts w:ascii="Times New Roman"/>
          <w:b w:val="false"/>
          <w:i w:val="false"/>
          <w:color w:val="000000"/>
          <w:sz w:val="28"/>
        </w:rPr>
        <w:t>(кем и когда)</w:t>
      </w:r>
    </w:p>
    <w:p>
      <w:pPr>
        <w:spacing w:after="0"/>
        <w:ind w:left="0"/>
        <w:jc w:val="both"/>
      </w:pPr>
      <w:r>
        <w:rPr>
          <w:rFonts w:ascii="Times New Roman"/>
          <w:b w:val="false"/>
          <w:i w:val="false"/>
          <w:color w:val="000000"/>
          <w:sz w:val="28"/>
        </w:rPr>
        <w:t>зарегистрированный (ая) по адресу: _____________________________________</w:t>
      </w:r>
    </w:p>
    <w:p>
      <w:pPr>
        <w:spacing w:after="0"/>
        <w:ind w:left="0"/>
        <w:jc w:val="both"/>
      </w:pPr>
      <w:r>
        <w:rPr>
          <w:rFonts w:ascii="Times New Roman"/>
          <w:b w:val="false"/>
          <w:i w:val="false"/>
          <w:color w:val="000000"/>
          <w:sz w:val="28"/>
        </w:rPr>
        <w:t>даю свое согласие ____________________________________________________</w:t>
      </w:r>
    </w:p>
    <w:p>
      <w:pPr>
        <w:spacing w:after="0"/>
        <w:ind w:left="0"/>
        <w:jc w:val="both"/>
      </w:pPr>
      <w:r>
        <w:rPr>
          <w:rFonts w:ascii="Times New Roman"/>
          <w:b w:val="false"/>
          <w:i w:val="false"/>
          <w:color w:val="000000"/>
          <w:sz w:val="28"/>
        </w:rPr>
        <w:t>(кому, указать организацию)</w:t>
      </w:r>
    </w:p>
    <w:p>
      <w:pPr>
        <w:spacing w:after="0"/>
        <w:ind w:left="0"/>
        <w:jc w:val="both"/>
      </w:pPr>
      <w:r>
        <w:rPr>
          <w:rFonts w:ascii="Times New Roman"/>
          <w:b w:val="false"/>
          <w:i w:val="false"/>
          <w:color w:val="000000"/>
          <w:sz w:val="28"/>
        </w:rPr>
        <w:t>зарегистрированному по адресу: ________________________________________</w:t>
      </w:r>
    </w:p>
    <w:p>
      <w:pPr>
        <w:spacing w:after="0"/>
        <w:ind w:left="0"/>
        <w:jc w:val="both"/>
      </w:pPr>
      <w:r>
        <w:rPr>
          <w:rFonts w:ascii="Times New Roman"/>
          <w:b w:val="false"/>
          <w:i w:val="false"/>
          <w:color w:val="000000"/>
          <w:sz w:val="28"/>
        </w:rPr>
        <w:t>(указать адрес организации)</w:t>
      </w:r>
    </w:p>
    <w:p>
      <w:pPr>
        <w:spacing w:after="0"/>
        <w:ind w:left="0"/>
        <w:jc w:val="both"/>
      </w:pPr>
      <w:r>
        <w:rPr>
          <w:rFonts w:ascii="Times New Roman"/>
          <w:b w:val="false"/>
          <w:i w:val="false"/>
          <w:color w:val="000000"/>
          <w:sz w:val="28"/>
        </w:rPr>
        <w:t>на обработку персональных данных ограниченного доступа, которые требуются</w:t>
      </w:r>
    </w:p>
    <w:p>
      <w:pPr>
        <w:spacing w:after="0"/>
        <w:ind w:left="0"/>
        <w:jc w:val="both"/>
      </w:pPr>
      <w:r>
        <w:rPr>
          <w:rFonts w:ascii="Times New Roman"/>
          <w:b w:val="false"/>
          <w:i w:val="false"/>
          <w:color w:val="000000"/>
          <w:sz w:val="28"/>
        </w:rPr>
        <w:t xml:space="preserve">для оказания государственной услуги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"О персональных данных и их защите" моего (ей) сына (дочери)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 _________ 20__ года" _____________ _______________________ подпись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w:t>
            </w:r>
            <w:r>
              <w:br/>
            </w:r>
            <w:r>
              <w:rPr>
                <w:rFonts w:ascii="Times New Roman"/>
                <w:b w:val="false"/>
                <w:i w:val="false"/>
                <w:color w:val="000000"/>
                <w:sz w:val="20"/>
              </w:rPr>
              <w:t>и зачисление в организации</w:t>
            </w:r>
            <w:r>
              <w:br/>
            </w:r>
            <w:r>
              <w:rPr>
                <w:rFonts w:ascii="Times New Roman"/>
                <w:b w:val="false"/>
                <w:i w:val="false"/>
                <w:color w:val="000000"/>
                <w:sz w:val="20"/>
              </w:rPr>
              <w:t>дополнительного образования</w:t>
            </w:r>
            <w:r>
              <w:br/>
            </w:r>
            <w:r>
              <w:rPr>
                <w:rFonts w:ascii="Times New Roman"/>
                <w:b w:val="false"/>
                <w:i w:val="false"/>
                <w:color w:val="000000"/>
                <w:sz w:val="20"/>
              </w:rPr>
              <w:t>для детей по предоставлению</w:t>
            </w:r>
            <w:r>
              <w:br/>
            </w:r>
            <w:r>
              <w:rPr>
                <w:rFonts w:ascii="Times New Roman"/>
                <w:b w:val="false"/>
                <w:i w:val="false"/>
                <w:color w:val="000000"/>
                <w:sz w:val="20"/>
              </w:rPr>
              <w:t>им дополнительного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 w:id="30"/>
    <w:p>
      <w:pPr>
        <w:spacing w:after="0"/>
        <w:ind w:left="0"/>
        <w:jc w:val="left"/>
      </w:pPr>
      <w:r>
        <w:rPr>
          <w:rFonts w:ascii="Times New Roman"/>
          <w:b/>
          <w:i w:val="false"/>
          <w:color w:val="000000"/>
        </w:rPr>
        <w:t xml:space="preserve"> Расписка об отказе в приеме документов</w:t>
      </w:r>
    </w:p>
    <w:bookmarkEnd w:id="30"/>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"О государственных услугах", Государственная корпорация (указать адрес)</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 "Прием</w:t>
      </w:r>
    </w:p>
    <w:p>
      <w:pPr>
        <w:spacing w:after="0"/>
        <w:ind w:left="0"/>
        <w:jc w:val="both"/>
      </w:pPr>
      <w:r>
        <w:rPr>
          <w:rFonts w:ascii="Times New Roman"/>
          <w:b w:val="false"/>
          <w:i w:val="false"/>
          <w:color w:val="000000"/>
          <w:sz w:val="28"/>
        </w:rPr>
        <w:t>документов и зачисление в организации дополнительного образования для детей</w:t>
      </w:r>
    </w:p>
    <w:p>
      <w:pPr>
        <w:spacing w:after="0"/>
        <w:ind w:left="0"/>
        <w:jc w:val="both"/>
      </w:pPr>
      <w:r>
        <w:rPr>
          <w:rFonts w:ascii="Times New Roman"/>
          <w:b w:val="false"/>
          <w:i w:val="false"/>
          <w:color w:val="000000"/>
          <w:sz w:val="28"/>
        </w:rPr>
        <w:t>по предоставлению им дополнительного образования" ввиду представления Вами</w:t>
      </w:r>
    </w:p>
    <w:p>
      <w:pPr>
        <w:spacing w:after="0"/>
        <w:ind w:left="0"/>
        <w:jc w:val="both"/>
      </w:pPr>
      <w:r>
        <w:rPr>
          <w:rFonts w:ascii="Times New Roman"/>
          <w:b w:val="false"/>
          <w:i w:val="false"/>
          <w:color w:val="000000"/>
          <w:sz w:val="28"/>
        </w:rPr>
        <w:t>неполного пакета документов согласно перечню, предусмотренному порядком</w:t>
      </w:r>
    </w:p>
    <w:p>
      <w:pPr>
        <w:spacing w:after="0"/>
        <w:ind w:left="0"/>
        <w:jc w:val="both"/>
      </w:pPr>
      <w:r>
        <w:rPr>
          <w:rFonts w:ascii="Times New Roman"/>
          <w:b w:val="false"/>
          <w:i w:val="false"/>
          <w:color w:val="000000"/>
          <w:sz w:val="28"/>
        </w:rPr>
        <w:t>оказания государственной услуги и (или) в связи с истекшим сроком действия</w:t>
      </w:r>
    </w:p>
    <w:p>
      <w:pPr>
        <w:spacing w:after="0"/>
        <w:ind w:left="0"/>
        <w:jc w:val="both"/>
      </w:pPr>
      <w:r>
        <w:rPr>
          <w:rFonts w:ascii="Times New Roman"/>
          <w:b w:val="false"/>
          <w:i w:val="false"/>
          <w:color w:val="000000"/>
          <w:sz w:val="28"/>
        </w:rPr>
        <w:t>документов,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w:t>
      </w:r>
    </w:p>
    <w:p>
      <w:pPr>
        <w:spacing w:after="0"/>
        <w:ind w:left="0"/>
        <w:jc w:val="both"/>
      </w:pPr>
      <w:r>
        <w:rPr>
          <w:rFonts w:ascii="Times New Roman"/>
          <w:b w:val="false"/>
          <w:i w:val="false"/>
          <w:color w:val="000000"/>
          <w:sz w:val="28"/>
        </w:rPr>
        <w:t>Настоящая расписка составлена в 2 (двух) экземплярах, по одному для каждой</w:t>
      </w:r>
    </w:p>
    <w:p>
      <w:pPr>
        <w:spacing w:after="0"/>
        <w:ind w:left="0"/>
        <w:jc w:val="both"/>
      </w:pPr>
      <w:r>
        <w:rPr>
          <w:rFonts w:ascii="Times New Roman"/>
          <w:b w:val="false"/>
          <w:i w:val="false"/>
          <w:color w:val="000000"/>
          <w:sz w:val="28"/>
        </w:rPr>
        <w:t>стороны.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(Ф.И.О (при его наличии) (подпись) работника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(Ф.И.О (при его наличии) услугодателя) (подпись)</w:t>
      </w:r>
    </w:p>
    <w:p>
      <w:pPr>
        <w:spacing w:after="0"/>
        <w:ind w:left="0"/>
        <w:jc w:val="both"/>
      </w:pPr>
      <w:r>
        <w:rPr>
          <w:rFonts w:ascii="Times New Roman"/>
          <w:b w:val="false"/>
          <w:i w:val="false"/>
          <w:color w:val="000000"/>
          <w:sz w:val="28"/>
        </w:rPr>
        <w:t>Получил: __________________________________________________________</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(Ф.И.О. (при его наличии) (подпись услугополучателя)</w:t>
      </w:r>
    </w:p>
    <w:p>
      <w:pPr>
        <w:spacing w:after="0"/>
        <w:ind w:left="0"/>
        <w:jc w:val="both"/>
      </w:pPr>
      <w:r>
        <w:rPr>
          <w:rFonts w:ascii="Times New Roman"/>
          <w:b w:val="false"/>
          <w:i w:val="false"/>
          <w:color w:val="000000"/>
          <w:sz w:val="28"/>
        </w:rPr>
        <w:t>"___" _________ 20__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