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06b" w14:textId="c58b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мая 2020 года № 196. Зарегистрирован в Министерстве юстиции Республики Казахстан 20 мая 2020 года № 20677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2020 года по 30 июня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196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 на внутреннем рынке Республики Казахстан на период с 1 июля 2020 года по 30 июня 2021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1521"/>
        <w:gridCol w:w="8228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(двадцать четыре тысяч пятьсот тридцать 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(двадцать четыре тысяч пятьсот тридцать 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(пять тысяч пятьсот семьдесят четыре)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(шесть тысяч триста сорок)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(десять тысяч пятьсот сорок один)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 (восемнадцать тысяч семьсот семьдесят пять)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(двадцать четыре тысяч пятьсот тридцать 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 (семнадцать тысяч триста пять)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(семь тысяч двести шестьдесят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 (двенадцать тысяч пятьсот пятьдесят два)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