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5dfa7" w14:textId="205df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культуры и спорта Республики Казахстан от 22 ноября 2014 года № 106 "Об утверждении перечня видов физкультурно-спортивных организаций и правил их деятельности, в которых осуществляется учебно-тренировочный процесс по подготовке спортивного резерва и спортсменов высокого класса"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мая 2020 года № 128. Зарегистрирован в Министерстве юстиции Республики Казахстан 16 мая 2020 года № 20646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подпунктом 47)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 июля 2014 года "О физической культуре и спорте"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ноября 2014 года № 106 "Об утверждении перечня видов физкультурно-спортивных организаций и правил их деятельности, в которых осуществляется учебно-тренировочный процесс по подготовке спортивного резерва и спортсменов высокого класса" (зарегистрирован в Реестре государственной регистрации нормативных правовых актов за № 10012, опубликован 26 января 2015 года в информационно-правовой системе "Әділет")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детско-юношеских спортивных школ, спортивных школ для инвалидов, в которых осуществляется учебно–тренировочный процесс по подготовке спортивного резерва и спортсменов высокого класса, утвержденных указанным приказом: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деятельности детско-юношеских спортивных школ, спортивных школ для инвалидов, в которых осуществляется учебно-тренировочный процесс по подготовке спортивного резерва и спортсменов высокого класса (далее – Правила) определяют порядок деятельности детско-юношеских спортивных школ, спортивных школ для инвалидов (далее – спортивные школы), а также,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(далее – Закон), определяют порядок оказания государственной услуги "Прием документов в детско-юношеские спортивные школы, спортивные школы для инвалидов" (далее – государственная услуга).";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В спортивную школу зачисляются учащиеся общеобразовательных школ и других учебных заведений при условии их соответствия: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спортивному нормативу по выбранному виду спорта;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возрасту учащихся для зачисления в группы начальной подготовки по видам спорта,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Прием документов в группы начальной подготовки первого года обучения по видам спорта проводится в течение учебного года через канцелярию детско-юношеских спортивных школ, спортивных школ для инвалидов (далее – услугодатель) на основании заявления физического лица (далее – услугополучатель) в произвольной форме.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характеристику процесса, форму, содержание и результат оказания государственной услуги, а также иные сведения с учетом особенностей оказания государственной услуги изложены в стандарте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Перечень документов, необходимых для оказания государственной услуги при обращении услугополучателя (либо уполномоченного представителя):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от родителей или законных представителей поступающего в произвольной форме;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свидетельство о рождении поступающего с наличием индивидуального идентификационного номера (для идентификации);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документ, удостоверяющий личность родителя или законного представителя (для идентификации);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медицинская справка, выданная участковым врачом, с указанием допуска к занятиям по выбранному виду спорта;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медицинская документация по форме № 088/у, утвержденная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 (справка медико-санитарной экспертизы по месту жительства предоставляется инвалидами).";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10-2, 10-3, 10-4 и 10-5 следующего содержания: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"10-2. При приеме документов услугодатель изучает пакет документов на полноту и достоверность, соответствие поступающего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пунктов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и (или) документов с истекшим сроком действия, работник канцелярии услугодателя отказывает в приеме заявления и выдает расписку об отказе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10-3. В случае полноты представленных документов услугодатель на копии заявления ставит отметку о принятии с указанием даты и фамилии, при несоответствии выдает расписку об отказе в оказании государственной услуги.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10-4. Основаниями для отказа в оказании государственной услуги являются: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данных и сведений требованиям, предусмотренным пунктами 9-1, 10-1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10-5. Услугодатель,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Закона,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На каждого учащегося заводится личная карточка спортсмена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Спортивные достижения спортивной школы учитываются в карте спортивной школы согласно приложению 5 к настоящим Правилам.";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оказания помощи в учебно-тренировочном процессе привлекается дополнительный тренер-преподаватель. В видах спорта, включенных в первую группу, согласно приложению 6 к настоящим Правилам, привлекаются тренеры-преподаватели по смежным видам спорта, по общефизической подготовке, а также тренер-судоводитель, тренер-консультант, тренер-сервисмен, тренер-смазчик, тренер-техник, тренер-врач, тренер-механик, тренер-оружейник, ветеринарный врач, зоотехник, кузнец, конюх, шорник, коновод, тренер-массажист, инструктор-берейтор (пятиборье), хореограф, аккомпаниатор, психолог, сервисмен-заточник коньков, сервисмен-смазчик лыж.";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и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Режим учебно-тренировочной работы и наполняемость групп определены согласно приложению 6 к настоящим Правилам.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учебно-тренировочной работы и наполняемость групп среди инвалидов определены согласно приложению 7 к настоящим Правилам.";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На каждого тренера-преподавателя заводится личная карточка тренера-преподавателя согласно приложению 8 к настоящим Правилам.";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7 следующего содержания: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7. Порядок обжалования решений, действий (бездействия) услугодателя по вопросам оказания государственной услуги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Жалоба на решения, действия (бездействия) услугодателя по вопросам оказания государственных услуг подается на имя руководителя услугодателя. 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Жалоба подается в письменном виде по почте, через канцелярию услугодателя.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При принятии жалобы услугополучателем указываются его фамилия, имя, отчество (при наличии) либо название юридического лица, почтовый адрес, исходящий номер и дата. Жалоба подписывается услугополучателем.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Жалоба услугополучателя, поступившая на имя руководителя услугодателя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пяти рабочих дней со дня ее регистрации.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случае несогласия с результатами оказанной государственной услуги услугополучатель вправе обратиться в вышестоящие органы либо в суд в установленном законодательством порядке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детско-юношеских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для инвалидов,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тренировочный процесс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спортивного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спортсменов 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класса";</w:t>
            </w:r>
          </w:p>
        </w:tc>
      </w:tr>
    </w:tbl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детско-юношеских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для инвалидов,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тренировочный процесс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спортивного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спортсменов 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класса";</w:t>
            </w:r>
          </w:p>
        </w:tc>
      </w:tr>
    </w:tbl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2 и 3 к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детско-юношеских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для инвалидов,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тренировочный процесс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спортивного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спортсменов 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класса";</w:t>
            </w:r>
          </w:p>
        </w:tc>
      </w:tr>
    </w:tbl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детско-юношеских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для инвалидов,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тренировочный процесс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спортивного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спортсменов 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класса";</w:t>
            </w:r>
          </w:p>
        </w:tc>
      </w:tr>
    </w:tbl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детско-юношеских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для инвалидов,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тренировочный процесс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спортивного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спортсменов 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класса";</w:t>
            </w:r>
          </w:p>
        </w:tc>
      </w:tr>
    </w:tbl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следующей редакции: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детско-юношеских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для инвалидов,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тренировочный процесс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спортивного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спортсменов высокого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класса".</w:t>
            </w:r>
          </w:p>
        </w:tc>
      </w:tr>
    </w:tbl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интернет–ресурсе Министерства культуры и спорта Республики Казахстан;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приказом,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детско-юношеских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для инвалидов,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тренировочный процесс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спортивного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спортсменов высокого класса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2188"/>
        <w:gridCol w:w="94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"Прием документов в детско-юношеские спортивные школы, спортивные школы для инвалидов"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детско-юношескими спортивными школами, спортивными школами для инвалидов (далее – услугодатель).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выдача результата оказания государственной услуги осуществляются через канцелярию услугодателя.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момента сдачи документов услугодателю – в течение 30 (тридцати) минут.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Бумажная.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Копия заявления с отметкой о принятии с указанием даты и фамилии сотрудника канцелярии услугодателя, мотивированный ответ об отказе в оказании государственной услуги. 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 бесплатно.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Услугодатель: с понедельника по пятницу, с 09.00 до 18.30 часов с перерывом на обед с 13.00 до 14.30 часов, кроме выходных и праздничных дней, в соответствии с трудовым законодательством Республики Казахстан.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обращении услугополучателя после окончания рабочего времени, в выходные,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13 декабря 2001 года "О праздниках в Республике Казахстан", прием заявления и выдача результата оказания государственной услуги осуществляются на следующий рабочий день.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интернет – ресурсе Комитета по делам спорта и физической культуры Министерства культуры и спорта Республики Казахстан: www.gov.kz/memleket/entities/sport в разделе "Услуги".</w:t>
            </w:r>
          </w:p>
          <w:bookmarkEnd w:id="53"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от родителей или законных представителей поступающего в произвольной форме;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свидетельство о рождении поступающего с наличием индивидуального идентификационного номера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документ, удостоверяющий личность родителя или законного представителя (для идентификации);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медицинская справка, выданная участковым врачом, с указанием допуска к занятиям по выбранному виду спорта;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медицинская документация по форме № 088/у,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под № 6697) (справка медико-санитарной экспертизы по месту жительства предоставляется инвалидами).</w:t>
            </w:r>
          </w:p>
          <w:bookmarkEnd w:id="54"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данных и сведений требованиям,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пунктами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настоящих Правил.</w:t>
            </w:r>
          </w:p>
          <w:bookmarkEnd w:id="55"/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в группы начальной подготовки первого года обучения по видам спорта проводится в течение учебного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получает информацию о порядке оказания государственной услуги по телефонам, которые указаны на интернет – ресурсе услугодателя либо по телефону Единого контакт-центра: 1414, 8 800 080 7777.</w:t>
            </w:r>
          </w:p>
          <w:bookmarkEnd w:id="5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2020 года № 128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детско-юношеских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спортивных школ,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для инвалидов, в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осуществляется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тренировочный процесс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спортивного 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спортсменов высокого класса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либо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услугополучателя)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(адрес услугополучателя)</w:t>
            </w:r>
          </w:p>
        </w:tc>
      </w:tr>
    </w:tbl>
    <w:bookmarkStart w:name="z8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Расписка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 отказе в оказании государственной услуги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подпунктами 1) и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Закона Республики Казахстан от 15 апреля 2013 года "О государственных услугах" детско-юношеская спортивная школа, спортивная школа для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 юридический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отказывает в оказании государственной услуги "Прием документов в детско-юношеские спортивные школы, спортивные школы для инвалидов" ввиду представления Вами неполного пакета документов согласно перечня документов,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деятельности детско-юношеских спортивных школ, спортивных школ для инвалидов, в которых осуществляется учебно-тренировочный процесс по подготовке спортивного резерва и спортсменов высокого класса,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22 ноября 2014 года № 106 "Об утверждении перечня видов физкультурно-спортивных организаций и правил их деятельности, в которых осуществляется учебно-тренировочный процесс по подготовке спортивного резерва и спортсменов высокого класса" (зарегистрирован в Реестре государственной регистрации нормативных правовых актов за № 10012, опубликован 26 января 2015 года в информационно-правовой системе "Әділет"), а именно наименование отсутствующих и (или) с истекшим сроком действия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Настоящая расписка составлена в 2-х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(подпись)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 услугополучателя)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20____ год</w:t>
      </w:r>
    </w:p>
    <w:bookmarkEnd w:id="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