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fc7" w14:textId="7034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12 мая 2020 года № 11-1-4/149. Зарегистрирован в Министерстве юстиции Республики Казахстан 13 мая 2020 года № 20627.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иностранных дел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11-1-4/50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иностранных дел РК от 15.02.2021 </w:t>
      </w:r>
      <w:r>
        <w:rPr>
          <w:rFonts w:ascii="Times New Roman"/>
          <w:b w:val="false"/>
          <w:i w:val="false"/>
          <w:color w:val="000000"/>
          <w:sz w:val="28"/>
        </w:rPr>
        <w:t>№ 11-1-4/50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11-1-4/149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иностранных дел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11-1-4/705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оказания загранучреждениями Республики Казахстан и Министерством внутренних дел Республики Казахстан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государственная услуга).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внутренних дел Республики Казахстан (далее – МВД РК) через загранучреждения Республики Казахстан (далее – услугодатель) гражданам Республики Казахстан (далее – услугополучатель):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проживающим за пределами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получающим образование в учебных заведениях, расположенных на территории иностранных государств;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работающим в иностранных государствах по трудовому договору;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несовершеннолетним, в случае их рождения за пределами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членам семьи указанных лиц, проживающим вместе с ними;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являющимся членами семьи иностранного гражданина, проживающего за пределами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родственникам персонала дипломатической службы, проживающим вместе с персоналом дипломатической службы за рубежом;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не способным к самообслуживанию в связи с преклонным возрастом (престарелые), и лицам, имеющим нарушение здоровья со стойким расстройством функций организма, ограничивающим их жизнедеятельность, а также лицам, осуществляющим уход за близкими родственниками, не способными к самообслуживанию;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задержанным или содержащимся под стражей, арестом, а также отбывающим наказание в пенитенциарных учреждениях на территории иностранного государства.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услугополучатель при личном обращении (за детей и граждан, признанных судом недееспособными, их законные представители (родители, опекуны, попечители) с предоставлением документов, подтверждающих полномочия на представительство) представляет услугодателю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следующие документы: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(при получении паспорта ребенком, не достигшего 16-летнего возраста) и документ, удостоверяющий личность одного из родителя, для подтверждения гражданства ребенка.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заявление-согласие от родителя иностранного гражданина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Казахстан, и оба родителя в это время имели постоянное место жительства вне пределов Республики Казахстан);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 (при обмене паспорта);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цветные фотографии размером 3,5х4,5 сантиметров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образца 1974 года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общезаграничный паспорт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факт постоянного проживания, обучения, работы за рубежом, семейного положения, нарушения здоровья со стойким расстройством функций организма, ограничивающим жизнедеятельность лица (оригинал и копия);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об отсутствии гражданства из компетентного органа страны пребывания, если возможность получения такой справки предусмотрена законодательством страны пребывания;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оплату консульского сбора.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6) и 7) настоящего пункта,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апостилирования либо легализации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"Об утверждении Единых правил проставления апостиля" (зарегистрирован в Реестре государственной регистрации нормативных правовых актов № 25789),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№ 16116), если иное не предусмотрено международным договором, ратифицированным Республикой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содержится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девяносто календарных дней.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 Максимально допустимое время обслуживания услугополучателя – 10 минут.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услугодателю,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(или) документов с истекшим сроком действия услугодатель отказывает в приеме заявления.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полного пакета документов, услугодатель в течение трех календарных дней со дня подачи документов оформляет поступившие документы и готовит сопроводительное письмо в МВД РК и в Министерство иностранных дел Республики Казахстан (далее – МИД РК).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календарных дней формирует и упаковывает документы для направления в МИД РК по каналам дипломатической почты. Документы, поступившие от услугодателя в течение двадцати трех календарных дней в МИД РК, направляются в МВД РК в течение двух календарных дней.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в течение тридцати календарных дней осуществляет проверку пакета документов и изготовление паспорта и направляет его в МИД РК.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МВД РК документы в МИД РК в течение двадцати пяти календарных дней перенаправляются услугодателю.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пяти календарных дней после поступления документов информирует услугополучателя о готовности результата оказания государственной услуги. Паспорт гражданина Республики Казахстан выдается нарочно при личном обращении услугополучателя либо его законного представителя.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оказании государственной услуги услугодатель информирует услугополучателя в течение двух календарных дней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повторно направляет протокол заслушивания в МВД либо отказывает в оказании государственной услуги.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оказании государственной услуги осуществляется по основаниям, указанным в пункте 9 Перечня основных требований к оказанию государственной услуги.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МИД РК,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Казахстан, МВД РК и Единый контакт-центр.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по вопросам оказания государственных услуг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 подлежит рассмотрению в течение пятнадцати рабочих дней со дня ее регистрации.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препровождение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паспортов гражданам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стране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(в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8"/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осуществления трудовой деятельности /обучения необходимо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регистрации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мои документы и препроводить их на изготовление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 Республики Казахстан,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(-ы) изготовления паспорта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доступ к персональным данным ограниченного доступа,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препровождение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за границей"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иностранных дел РК от 30.09.2025 </w:t>
      </w:r>
      <w:r>
        <w:rPr>
          <w:rFonts w:ascii="Times New Roman"/>
          <w:b w:val="false"/>
          <w:i w:val="false"/>
          <w:color w:val="ff0000"/>
          <w:sz w:val="28"/>
        </w:rPr>
        <w:t>№ 11-1-4/577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Министерство внутренних дел Республики Казахстан как уполномоченный государственный орган по изготовлению паспорта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загранучреждения Республики Казахстан как учреждения, осуществляющие прием документов, препровождение и выдачу результатов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осуществляются при личном обращении граждан Республики Казахстан через загранучреждения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гражданином Республики Казахстан пакета документов услугодателю – 90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 в соответствии с Налоговым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9:00 до 18:30 часов с перерывом на обед с 13:00 часов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пакета документов услугодателем осуществляется с 09:30 до 12:30 часов, а выдача результатов оказания государственной услуги с 16:00 до 17:00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–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свидетельство о рождении (при получении паспорта ребенком, не достигшего 16-летнего возраста) и документ, удостоверяющий личность одного из родителя для подтверждения гражданства ребенка. Нотариально заверенное заявление-согласие от родителя иностранного гражданина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паспорт гражданина Республики Казахстан (при обмене паспорта);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четыре цветные фотографии размером 3,5х4,5 сантиметров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паспорт образца 1974 года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общезаграничный паспорт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документ, подтверждающий факт постоянного проживания, обучения, работы за рубежом, семейного положения, нарушения здоровья со стойким расстройством функций организма, ограничивающим жизнедеятельность лица (оригинал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справка об отсутствии гражданства с компетентного органа страны пребывания, если возможность получения такой справки предусмотрена законодательством страны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документ, подтверждающий оплату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услугополучателем неполного пакета документов согласно перечню, предусмотренному пунктом 8 настоящего перечня основных требований к оказанию государственной услуги, и (или) документов с истекшим сроком действия услугодатель отказывает в приеме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регистрации по месту жительства и месту временного пребывания (проживания) на территории Республики Казахстан для лиц указанных в подпункте 2), 3), 4), 5),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в соответствии с подпунктом 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миграции населения".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