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4a2c" w14:textId="0c24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 мая 2019 года № 125 "Об утверждении Правил выдачи прокатного удостоверения на 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мая 2020 года № 118. Зарегистрирован в Министерстве юстиции Республики Казахстан 12 мая 2020 года № 20616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3 января 2019 года "О кинематографии"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мая 2019 года №125 "Об утверждении Правил выдачи прокатного удостоверения на фильм" (зарегистрирован в Реестре государственной регистрации нормативных правовых актов за № 18639, опубликован в Эталонном контрольном банке нормативных правовых актов Республики Казахстан 15 мая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125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прокатного удостоверения на фильм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прокатного удостоверения на фильм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3 января 2019 года "О кинематографии" и определяют порядок выдачи прокатного удостоверения на фильм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культуры и спорта Республики Казахстан (далее – услугодатель) физическим и юридическим лицам (далее – услугополучатель) в соответствии с настоящими Правилами.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Прокатное удостоверение на фильм (далее – прокатное удостоверение) – документ установленного образца, удостоверяющий право физического или юридического лица на распространение фильма на территории Республики Казахстан, в котором указываются технические сведения о фильме, информация о создателях, возрастной категории и жанре фильма.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услугодателю заявление по форме согласно приложению 1 к настоящим Правилам с приложением документов (далее – заявление), указанных в пункте 8 стандарта государственной услуги "Выдача прокатного удостоверения на фильм" согласно приложению 2 к настоящим Правилам (далее – Стандарт) через веб-порталы "электронного правительства" www.egov.kz, www.elicense.kz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течение 2 (двух) рабочих дней с момента регистрации заявления, проверяет полноту представленных документов.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неполного пакета документов, сотрудник ответственного структурного подразделения услугодателя в течение 2 (двух) рабочих дней с момента регистрации заявления готовит мотивированный отказ дальнейшем рассмотрении заявления в форме электронного документа подписанный электронной цифровой подписью (далее – ЭЦП) руководителя уполномоченного органа в сфере кинематографии (далее – уполномоченный орган) и направляет заявителю в личный кабинет Портала.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сотрудник структурного подразделения услугодателя в течение 6 (шести) рабочих дней со дня регистрации заявления рассматривает представленные документы и формирует проект результата оказания государственной услуги по форме согласно приложению 3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Сформированный проект результата оказания государственной услуги сотрудник структурного подразделения услугодателя направляет на визирование (подписание) руководству в течение 1 (одного) рабочего дня.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указаны в пункте 9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уполномоченный орган в установленные сроки не выдал прокатное удостоверение либо не представил мотивированный отказ в выдаче прокатного удостоверения, то с даты истечения сроков их выдачи прокатное удостоверение считается выданным.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 момента истечения срока выдачи прокатного удостоверения выдает соответствующее прокатное удостоверение.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 и показ фильмов на телеканалах осуществляются в соответствии с законодательством Республики Казахстан о телерадиовещании.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недостоверности и (или) искаженности информации о фильме, ранее послужившей основанием для выдачи прокатного удостоверения, уполномоченный орган приостанавливает действие прокатного удостоверения.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прокатного удостоверения приостанавливается на срок, необходимый для устранения причин, повлекших приостановление действия прокатного удостоверения, но не более чем на шестьдесят календарных дней.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прокатного удостоверения оформляется приказом лица, выдавшего его, либо лица, его замещающего, и в течение трех рабочих дней с момента выявления обстоятельств уполномоченным органом и вступает в силу со дня уведомления физического или юридического лица, получившего прокатное удостоверение, о принятом решении.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прокатного удостоверения возобновляется приказом лица, приостановившим действие прокатного удостоверения, либо лица, его замещающего, в течение трех рабочих дней с момента регистрации письменного заявления физического или юридического лица, получившего прокатное удостоверение, об устранении обстоятельств, повлекших ранее приостановление действия прокатного удостоверения.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обстоятельств, ранее послуживших основанием для приостановления прокатного удостоверения, при возникновении спора уполномоченный орган отзывает прокатное удостоверение в судебном порядке.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государственной услуги может быть подана на имя руководителя услугодателя в уполномоченный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на фильм,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фильма)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проката и фильмов, прокат и показ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осуществляются на телеканалах):_________________________________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фильма:_______________________________________________________________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принадлежат: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____________до: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– для юридического лица;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для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прокатного удостоверения на фильм",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32"/>
        <w:gridCol w:w="96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прокатного удостоверения на фильм"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дней, в случае представления неполного пакета документов и (или) документов с истекшим сроком действия 2 (два) рабочих дня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Прокатное удостоверение на фильм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 апреля 2019 года № 82 "Об утверждении формы прокатного удостоверения на фильм" (зарегистрирован в Реестре государственной регистрации нормативных правовых актов за № 18473)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услугодателя: www.mсs.gov.kz;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 – www.elicense.kz</w:t>
            </w:r>
          </w:p>
          <w:bookmarkEnd w:id="42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заявителя согласно приложению 1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право заявителя на фильм или его использование (к документам на иностранном языке прилагаютфся нотариально засвидетельствованные копии на казахском и (или) русском языках);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аннотация фильма, содержащая информацию о фильме, с описанием всех имеющихся сцен для определения возрастной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произведениях, используемых в фильмах, произведенных в Республике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      </w:r>
          </w:p>
          <w:bookmarkEnd w:id="43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услугополучателем недостоверной (и) или искаженной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непредставление услугополучателем документов и материалов, указанных в пункте 8 настоящего стандарта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а также порнографии;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случае, если в фильме, произведенном в Республике Казахстан, другие языки, применяемые вместе с каза хским языком, не субтитрированы либо не обеспечены закадровым переводом на казахский язык, за исключением фильмов ограниченного проката.</w:t>
            </w:r>
          </w:p>
          <w:bookmarkEnd w:id="44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интернет-ресурсе: www.mсs.gov.kz, в разделе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</w:t>
            </w:r>
          </w:p>
          <w:bookmarkEnd w:id="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Прокатное удостоверение на фильм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фильма:______________________________________________________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Студия-производитель:______________________________________________________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производства:__________________________________________________________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 фильма:____________________________________________________________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Хронометраж фильма:_______________________________________________________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Продюсер (ы):_____________________________________________________________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Жанр фильма:______________________________________________________________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фильма:______________________________________________________________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проката и фильмов, прокат и показ которых осуществляются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телеканалах):______________________________________________________________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принадлежат:______________________________________________________________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от:____________ до:___________________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инициалы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подпись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