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bc279" w14:textId="85bc2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9 декабря 2015 года № 640 "Об утверждении Инструкции по организации системы учета отдельных товаров при их перемещении в рамках взаимной трансграничной торговли государств-членов Евразийского экономического союза"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4 мая 2020 года № 449. Зарегистрирован в Министерстве юстиции Республики Казахстан 11 мая 2020 года № 20612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9 декабря 2015 года № 640 "Об утверждении Инструкции по организации системы учета отдельных товаров при их перемещении в рамках взаимной трансграничной торговли государств-членов Евразийского экономического союза" (зарегистрирован в Реестре государственной регистрации нормативных правовых актов Республики Казахстан под № 12402, опубликован 14 декабря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системы учета отдельных товаров при их перемещении в рамках взаимной трансграничной торговли государств-членов Евразийского экономического союза,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Соотнесение сведений о товарах, включенных в Перечень, а также товарах, код ТН ВЭД ЕАЭС и наименование которых включены в Перечень, вывозимых в другие государства-члены ЕАЭС, с информацией о товарах, осуществляется посредством отражения в электронном счете-фактуре,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22 апреля 2019 года № 370 (зарегистрирован в Реестре государственной регистрации нормативных правовых актов под № 18583) (далее – электронный счет-фактура) при реализации указанных товаров: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признака происхождения товара, указанного в графе 2 раздела G электронного счета-фактуры;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регистрационного номера декларации на товары и порядкового номера декларируемого товара – в случае реализации товара, ввезенного из третьих стран;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порядкового номера товара, указанного в строке 32 декларации на товары – в случае реализации товара, ввезенного из третьих стран;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номера заявления о ввозе товаров и уплате косвенных налогов, утвержденного Протоколом об обмене информацией в электронном виде между налоговыми органами государств-членов Евразийского экономического союза об уплаченных суммах косвенных налогов, подписанным 11 декабря 2009 года (далее – заявление о ввозе товаров и уплате косвенных налогов), – в случае реализации товара, ранее ввезенного на территорию Республики Казахстан из государств-членов ЕАЭС;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порядкового номера товара, указанного в графе 1 заявления о ввозе товаров и уплате косвенных налогов – в случае реализации товара, ранее ввезенного на территорию Республики Казахстан из государств-членов ЕАЭС;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номера сертификата происхождения товара форма СТ-1 или CT-KZ по формам,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9 января 2015 года № 6 (зарегистрирован в Реестре государственной регистрации нормативных правовых актов под № 10235) – в случае реализации произведенного в Республике Казахстан товара;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буквенного кода государства-члена ЕАЭС, на территорию которого вывозится товар;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пункта назначения – в случае вывоза товара на территорию государств-членов ЕАЭС;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наименования товара;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кода ТН ВЭД ЕАЭС;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количества (объема) товара, с указанием единицы измерения количества (объема).";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порядке обеспечить: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со дня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Казахстан-Министр финансов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2020 года № 449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Инструкции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системы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товаров, при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перемещении в рамках взаимной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трансграничной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союза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территориального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государственных доходов)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налогоплательщика)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номер/бизнес-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_________________ 20___</w:t>
            </w:r>
          </w:p>
        </w:tc>
      </w:tr>
    </w:tbl>
    <w:bookmarkStart w:name="z3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Заявление о заверении в качестве товаросопроводительных документов копий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деклараций на товары и электронных счетов-фактур № ____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вывозом товаров, включенных в Перечень, на территорию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государства-члена Евразийского экономического союза –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(указать государство)прошу заверить в качестве товаросопроводительных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следующие  копии деклараций на товары (ДТ) и электронных счетов-фактур (ЭСФ):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6"/>
        <w:gridCol w:w="4536"/>
        <w:gridCol w:w="5028"/>
      </w:tblGrid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копии документа  (ДТ или ЭСФ)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документа  ДТ или ЭСФ (соответственно)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подачи корректировки декларации на товары, выписки исправленного, дополнительного счета-фактуры к заверенному счету-фактуры, а также аннулирования, отзыва заверенного счета-фактуры, ранее заверенные копии деклараций на товары, электронных счетов-фактур не подлежат использованию. 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Таблица заполняется построчно по каждой представляемой копии документа для заверения (без ограничения количества строк).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заявителя и печать,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исключением юридических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 относящихся к субъектам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частного предпринимательства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2020 года № 449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Инструкции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системы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товаров, при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перемещении в рамках взаимной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трансграничной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союза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Отказ в заверении товаросопроводительных документов</w:t>
      </w:r>
    </w:p>
    <w:bookmarkEnd w:id="25"/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некоторых вопросах ввоза и обращения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товаров на таможенной территории Евразийского экономического союза,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ратифицированного Законом Республики Казахстан от 9 декабря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территориального органа государственных доходов)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уведомляет Вас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налогоплательщика)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(индивидуальный идентификационный номер/бизнес-идентификационный номер)</w:t>
      </w:r>
    </w:p>
    <w:bookmarkEnd w:id="26"/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отказе в заверении в качестве товаросопроводительных документов следующих копий: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0"/>
        <w:gridCol w:w="3757"/>
        <w:gridCol w:w="2713"/>
      </w:tblGrid>
      <w:tr>
        <w:trPr>
          <w:trHeight w:val="30" w:hRule="atLeast"/>
        </w:trPr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копии документа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</w:tr>
      <w:tr>
        <w:trPr>
          <w:trHeight w:val="30" w:hRule="atLeast"/>
        </w:trPr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приложенных к Заявлению о заверении товаросопроводительных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Входящий номер в журнале регистрации Заявлений по следующим причинам: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руководителя подразделения территориального органа государственных доходов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2020 года № 449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Инструкции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системы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товаров, при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перемещении в рамках взаимной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трансграничной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союза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территориального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государственных доходов)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имя, отчество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налогоплательщика)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номер/бизнес-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_____________ 20___</w:t>
            </w:r>
          </w:p>
        </w:tc>
      </w:tr>
    </w:tbl>
    <w:bookmarkStart w:name="z5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Заявление о заверении в качестве товаросопроводительных документов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копий электронных счетов-фактур и заявлений о ввозе товаров и уплате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косвенных налогов №____</w:t>
      </w:r>
    </w:p>
    <w:bookmarkEnd w:id="29"/>
    <w:bookmarkStart w:name="z5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вывозом товаров, ввезенных на территорию Республики  Казахстан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государств-членов Евразийского экономического союза, код Товарной номенклатуры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внешнеэкономической деятельности и наименование которых включены в Перечень,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на территорию  государства-члена Евразийского экономического союза –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(указать государство)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прошу заверить в качестве товаросопроводительных документов следующие представленные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копии электронных счетов-фактур (ЭСФ) и заявлений о ввозе товаров и уплате косвенных налогов: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1"/>
        <w:gridCol w:w="5803"/>
        <w:gridCol w:w="4856"/>
      </w:tblGrid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копии документа (ЭСФ) и заявлений  о ввозе товаров и уплате косвенных налогов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ЭСФ  и номер заявлений о ввозе товаров и уплате косвенных налогов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отзыва заявления о ввозе товаров и уплате косвенных налогов, выписки исправленного, дополнительного счета-фактуры к заверенному счету-фактуры, а также аннулирования, отзыва заверенного счета-фактуры, ранее заверенные копии заявления о ввозе товаров и уплате косвенных налогов, электронных счетов-фактур не подлежат использованию. </w:t>
      </w:r>
    </w:p>
    <w:bookmarkEnd w:id="31"/>
    <w:bookmarkStart w:name="z5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2"/>
    <w:bookmarkStart w:name="z5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Таблица заполняется построчно по каждой представляемой копии документа для заверения (без ограничения количества строк).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Подпись заявителя и печать,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относящихся к субъектам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частного предпринимательства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2020 года № 449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Инструкции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системы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товаров, при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перемещении в рамках взаимной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трансграничной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союза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территориального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государственных доходов)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имя, отчество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/наименование налогоплательщика)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номер/бизнес-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________________ 20 ___</w:t>
            </w:r>
          </w:p>
        </w:tc>
      </w:tr>
    </w:tbl>
    <w:bookmarkStart w:name="z6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заверении в качестве товаросопроводительных документов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копий электронных счетов-фактур №____</w:t>
      </w:r>
    </w:p>
    <w:bookmarkEnd w:id="34"/>
    <w:bookmarkStart w:name="z6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вывозом произведенных на территории Республики Казахстан товаров,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включенных в Перечень, на территорию государства-члена Евразийского экономического союза –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(указать государство)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прошу заверить в качестве товаросопроводительных документов следующие представленные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копии электронных счетов-фактур (ЭСФ),  по которым имеются сертификаты происхождения товара форма  СТ-1 или СТ-KZ: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9"/>
        <w:gridCol w:w="5930"/>
        <w:gridCol w:w="5331"/>
      </w:tblGrid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копии документа (ЭСФ) и сертификата о происхождении товара форма СТ-1 или СТ-KZ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ЭСФ и номер сертификата о происхождении товара форма СТ-1 или СТ-KZ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выписки исправленного, дополнительного счета-фактуры к заверенному счету-фактуре, а также аннулирования, отзыва заверенного счета-фактуры ранее заверенные копии электронных счетов-фактур и сертификата о происхождении товара форма СТ-1 или СТ-KZ не подлежат использованию.</w:t>
      </w:r>
    </w:p>
    <w:bookmarkEnd w:id="36"/>
    <w:bookmarkStart w:name="z6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7"/>
    <w:bookmarkStart w:name="z6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Таблица заполняется построчно по каждой представляемой копии документа для заверения (без ограничения количества строк).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Подпись заявителя и печать,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относящихся к субъектам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частного предпринимательства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2020 года № 449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Инструкции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системы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товаров, при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перемещении в рамках взаимной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трансграничной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союза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территориального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государственных доходов)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имя, отчество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/наименование налогоплательщика)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номер/бизнес-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________________ 20 ___</w:t>
            </w:r>
          </w:p>
        </w:tc>
      </w:tr>
    </w:tbl>
    <w:bookmarkStart w:name="z7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Заявление о проведении налоговой проверки</w:t>
      </w:r>
    </w:p>
    <w:bookmarkEnd w:id="39"/>
    <w:bookmarkStart w:name="z7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Раздел I. Информация о проведении налоговой проверки</w:t>
      </w:r>
    </w:p>
    <w:bookmarkEnd w:id="40"/>
    <w:bookmarkStart w:name="z7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некоторых вопросах ввоза и обращения товаров на таможенной территории Евразийского экономического союза, ратифицированного Законом Республики Казахстан от 9 декабря 2015 года (далее – Протокол) прошу произвести налоговую проверку в связи с вывозом товаров, включенных в Перечень, ввезенных на территорию Республики Казахстан до вступления в силу Протокола, на территорию государства-члена Евразийского экономического союза -</w:t>
      </w:r>
    </w:p>
    <w:bookmarkEnd w:id="41"/>
    <w:bookmarkStart w:name="z7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(указать государство)</w:t>
      </w:r>
    </w:p>
    <w:bookmarkEnd w:id="42"/>
    <w:bookmarkStart w:name="z7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II. Согласие налогоплательщика</w:t>
      </w:r>
    </w:p>
    <w:bookmarkEnd w:id="43"/>
    <w:bookmarkStart w:name="z7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 (Я) даем (даю) согласие на сбор и обработку персональных данных, необходимых для проведения налоговой проверки в рамках настоящего заявления.</w:t>
      </w:r>
    </w:p>
    <w:bookmarkEnd w:id="44"/>
    <w:bookmarkStart w:name="z7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Раздел III. Ответственность налогоплательщика</w:t>
      </w:r>
    </w:p>
    <w:bookmarkEnd w:id="45"/>
    <w:bookmarkStart w:name="z7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 (Я) несем (несу) ответственность в соответствии с законами Республики Казахстан за достоверность и полноту сведений, приведенных в настоящем заявлении.</w:t>
      </w:r>
    </w:p>
    <w:bookmarkEnd w:id="46"/>
    <w:bookmarkStart w:name="z8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</w:t>
      </w:r>
    </w:p>
    <w:bookmarkEnd w:id="47"/>
    <w:bookmarkStart w:name="z8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руководителя налогоплательщика</w:t>
      </w:r>
    </w:p>
    <w:bookmarkEnd w:id="48"/>
    <w:bookmarkStart w:name="z8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(уполномоченного представителя), подпись и печать, за исключением юридических лиц, относящихся к субъектам частного предпринимательства</w:t>
      </w:r>
    </w:p>
    <w:bookmarkEnd w:id="49"/>
    <w:bookmarkStart w:name="z8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 Дата подачи заявления</w:t>
      </w:r>
    </w:p>
    <w:bookmarkEnd w:id="50"/>
    <w:bookmarkStart w:name="z8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Раздел IV. Отметка государственного органа</w:t>
      </w:r>
    </w:p>
    <w:bookmarkEnd w:id="51"/>
    <w:bookmarkStart w:name="z8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</w:t>
      </w:r>
    </w:p>
    <w:bookmarkEnd w:id="52"/>
    <w:bookmarkStart w:name="z8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и подпись должностного лица,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принявшего заявление </w:t>
      </w:r>
    </w:p>
    <w:bookmarkEnd w:id="53"/>
    <w:bookmarkStart w:name="z8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 Входящий номер и дата приема заявления</w:t>
      </w:r>
    </w:p>
    <w:bookmarkEnd w:id="5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