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6112" w14:textId="2d9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горно-металлургической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мая 2020 года № 269. Зарегистрирован в Министерстве юстиции Республики Казахстан 11 мая 2020 года № 20611.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инноваций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269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6"/>
    <w:bookmarkStart w:name="z3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 (далее - портал):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(невозможности)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(БИН, ИИН)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Номер: _______</w:t>
      </w:r>
    </w:p>
    <w:bookmarkEnd w:id="38"/>
    <w:bookmarkStart w:name="z3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9"/>
    <w:p>
      <w:pPr>
        <w:spacing w:after="0"/>
        <w:ind w:left="0"/>
        <w:jc w:val="both"/>
      </w:pPr>
      <w:bookmarkStart w:name="z371" w:id="40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о возможности (невозможности) и экономической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целесообразности (нецелесообразности) промышленного извлечения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металлов из сырьевых товаров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 измерение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Предлагаемый перечень документов: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подписывающего)</w:t>
      </w:r>
    </w:p>
    <w:bookmarkStart w:name="z3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(невозможности)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драгоценных металлов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электронная копия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при наличии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(невозможности)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(невозможности)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269</w:t>
            </w:r>
          </w:p>
        </w:tc>
      </w:tr>
    </w:tbl>
    <w:bookmarkStart w:name="z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47"/>
    <w:bookmarkStart w:name="z3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 (далее - портал):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отказ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 (далее – Закон о драгоценных металлах и драгоценных камнях),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4"/>
    <w:bookmarkStart w:name="z11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Дата: _____ Номер: _______</w:t>
      </w:r>
    </w:p>
    <w:bookmarkEnd w:id="71"/>
    <w:bookmarkStart w:name="z3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2"/>
    <w:p>
      <w:pPr>
        <w:spacing w:after="0"/>
        <w:ind w:left="0"/>
        <w:jc w:val="both"/>
      </w:pPr>
      <w:bookmarkStart w:name="z375" w:id="73"/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заключения об экономической нецелесообразности или невозможности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переработки сырьевых товаров, содержащих драгоценные металлы,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Ед. измерение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Предлагаемый перечень документов: 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подписывающего)</w:t>
      </w:r>
    </w:p>
    <w:bookmarkStart w:name="z3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нецелесообразности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(частичная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электронная копия иного документа, подтверждающего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269</w:t>
            </w:r>
          </w:p>
        </w:tc>
      </w:tr>
    </w:tbl>
    <w:bookmarkStart w:name="z15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</w:t>
      </w:r>
    </w:p>
    <w:bookmarkEnd w:id="77"/>
    <w:bookmarkStart w:name="z15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является государственной услугой (далее - государственная услуга) и оказывается Комитетом промышленности Министерства промышленности Республики Казахстан (далее – услугодатель) согласно настоящим Правилам.</w:t>
      </w:r>
    </w:p>
    <w:bookmarkEnd w:id="80"/>
    <w:bookmarkStart w:name="z3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2"/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 (далее - портал):</w:t>
      </w:r>
    </w:p>
    <w:bookmarkEnd w:id="83"/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 в соответствии с решением Евразийской экономической комиссии;</w:t>
      </w:r>
    </w:p>
    <w:bookmarkEnd w:id="85"/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уведомления на вид деятельности;</w:t>
      </w:r>
    </w:p>
    <w:bookmarkEnd w:id="86"/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 (документы), подтверждающего законность владения (приобретения) товарами, или копия посреднического договора;</w:t>
      </w:r>
    </w:p>
    <w:bookmarkEnd w:id="87"/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отказа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</w:r>
    </w:p>
    <w:bookmarkEnd w:id="88"/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</w:r>
    </w:p>
    <w:bookmarkEnd w:id="89"/>
    <w:bookmarkStart w:name="z1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заключения на вывоз (в случае вывоза товара);</w:t>
      </w:r>
    </w:p>
    <w:bookmarkEnd w:id="90"/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заключения на переработку (в случае вывоза товара на переработку).</w:t>
      </w:r>
    </w:p>
    <w:bookmarkEnd w:id="91"/>
    <w:bookmarkStart w:name="z1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92"/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93"/>
    <w:bookmarkStart w:name="z1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дня, а в случае, предусмотренном частью второй пункта 7 настоящих Правил, в течение 3 рабочих дней со дня получения результатов контрольных испытаний.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3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документов о содержании драгоценных металлов предъявляемого к вывозу драгоценных металлов и сырьевых товаров, содержащих драгоценные металлы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для осуществления контрольных испытаний проб вывозимых драгоценных металлов и сырьевых товаров, содержащих драгоценные металлы. Для таких целей заявитель при вывозе каждой партии вывозимых драгоценных металлов и сырьевых товаров, содержащих драгоценные металлы отбирает одну пробу, предназначенную для контрольных испытаний, с составлением акта об отборе проб в порядке и по форме,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акта об отборе проб и его формы, утвержденными приказом Министра по инвестициям и развитию Республики Казахстан от 29 марта 2016 года № 294 (зарегистрирован в Реестре государственной регистрации нормативных правовых актов под № 13636). По письменному указанию уполномоченного органа заявитель доставляет пробу, отобранную для контрольных испытаний, и акт об отборе проб в центр в соответствии с заключенным с ним предварительно договором. Контрольные испытания по составу и содержанию драгоценных металлов проводятся в сроки, не превышающие 15 календарных дней с момента сдачи пробы в центр. После получения завершения контрольных испытаний проб Центр направляет полученные результаты в уполномоченный орган в течение 2 рабочих дней.</w:t>
      </w:r>
    </w:p>
    <w:bookmarkEnd w:id="98"/>
    <w:bookmarkStart w:name="z37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несоответствия документов о содержании драгоценных металлов предъявляемого вывозимого товара условиям контракта и нормативной технической документации по составу и содержанию драгоценных металлов по итогам контрольных испытаний проб является основанием для отказа в оказании государственной услуги.</w:t>
      </w:r>
    </w:p>
    <w:bookmarkEnd w:id="99"/>
    <w:bookmarkStart w:name="z3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0"/>
    <w:bookmarkStart w:name="z3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03"/>
    <w:bookmarkStart w:name="z1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04"/>
    <w:bookmarkStart w:name="z1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106"/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7"/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стоимости при вывозе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                                                        Номер: _______</w:t>
      </w:r>
    </w:p>
    <w:bookmarkEnd w:id="110"/>
    <w:bookmarkStart w:name="z3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1"/>
    <w:p>
      <w:pPr>
        <w:spacing w:after="0"/>
        <w:ind w:left="0"/>
        <w:jc w:val="both"/>
      </w:pPr>
      <w:bookmarkStart w:name="z384" w:id="112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государственный контроль, на вывозимые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Республики Казахстан аффинированные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металлы, ломы и отходы драгоценных металлов,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контракта №____ от 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в граммах/ штуках: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использование сведений,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подписывающего</w:t>
      </w:r>
    </w:p>
    <w:bookmarkStart w:name="z3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(без лицензии)"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дня, в случае, предусмотренном частью второй пункта 7 настоящих Правил, - в течение 3 рабочих дней со дня получения результатов контрольных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лицензии на экспорт (копия лицензии представляется в случае дальнейшего помещения этих товаров под таможенную процедуру экспорта);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спецификации на драгоценные металлы и сырьевые товары, содержащие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счет-фактуры, или инвойса, или иного документа, используемого для подтверждения стоимости вывозимых драгоценных металлов и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расчета стоимости драгоценных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субъектов добычи сырьевых товаров, содержащих драгоценные металлы, электронная копия контракта на право недропользования, (при этом не требуется представления контракта на право недропользования в случае, если копия такого документа была представлена ранее, за исключением случаев, когда в такой документ были внесены изменения и дополнения);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организаций, имеющих право в соответствии с законодательством Республики Казахстан осуществлять операции с драгоценными металлами, электронная копия документа, подтверждающую право собственности на вывозимые товары либо намерения сторон о приобретении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документа, выданный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нормативно-технической и (или) технической документации на вывозимые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(в случае вывоза товара);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(в случае вывоза товара на переработку);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акта государственного контроля на каждую партию вывозимого аффинированного драгоценного металла заявитель представляет в уполномоченный орган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лицензии на экспорт (копия лицензии представляется в случае дальнейшего помещения аффинированных драгоценных металлов под таможенную процедуру экспорта);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спецификации на аффинированные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счет-фактуры, или инвойса, или иного документа, используемого для подтверждения стоимости вывозимого аффинированного драгоценного металла;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расчета стоимости драгоценных металлов;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для субъектов добычи сырьевых товаров, содержащих драгоценные металлы, электронная копия контракта на право недропользования, (при этом не требуется представления контракта на право недропользования в случае, если копия такого документа была представлена ранее, за исключением случаев, когда в такой документ были внесены изменения и дополнения);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для других организаций, имеющих право в соответствии с законодательством Республики Казахстан осуществлять операции с аффинированными драгоценными металлами, электронная копия документа, подтверждающую право собственности на вывозимые товары либо намерения сторон о приобретении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нормативно-технической и (или) технической документации на вывозимые аффинированные драгоценные металлы;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документа, подтверждающего отказа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промысленности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государственного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стоимости при вывозе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не входящие в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союз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комитеті"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36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и оценки стоимости при вывозе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страны, не входящие в Евразийский экономический союз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(за исключением изделий из них), лома и отходов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металлов, экспорт которых осуществляется на основании лицензий (без лицензии)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16"/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1" w:id="11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и вывоза с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 драгоценных металлов,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сырьевых товаров, содержащих драгоценные металлы, уполномоченной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Республики Казахстан,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"Комитет промышленности",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,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государственный контроль в г. Астана без осмотра партии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товар: __________________________,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товара) (Код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заявителем: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вывоза по контракту: __________ от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заявителя осуществлять операции с драгоценными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металлами: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контрактом и сопроводительными документами: масса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 товара: 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государственного контроля ввозимых товаров,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проведен в присутствии представителя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__________________________",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 от __________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№ ___________ от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исх.: № __________________ от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контролер:__________________________,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предъявленных документов подтверждаю,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проведению государственного контроля не имею.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Фамилия, имя, отчество (при его наличии)</w:t>
      </w:r>
    </w:p>
    <w:bookmarkStart w:name="z3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269</w:t>
            </w:r>
          </w:p>
        </w:tc>
      </w:tr>
    </w:tbl>
    <w:bookmarkStart w:name="z2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</w:t>
      </w:r>
    </w:p>
    <w:bookmarkEnd w:id="119"/>
    <w:bookmarkStart w:name="z2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2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22"/>
    <w:bookmarkStart w:name="z3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4"/>
    <w:bookmarkStart w:name="z2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 (далее - портал):</w:t>
      </w:r>
    </w:p>
    <w:bookmarkEnd w:id="125"/>
    <w:bookmarkStart w:name="z2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6"/>
    <w:bookmarkStart w:name="z2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внешнеторгового договора (контракт), приложения и (или) дополнения к нему, а в случае отсутствия внешнеторгового договора (контракта) – электронная копия иного документа, подтверждающего намерения сторон;</w:t>
      </w:r>
    </w:p>
    <w:bookmarkEnd w:id="127"/>
    <w:bookmarkStart w:name="z2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спецификации на товары, содержащие драгоценные металлы, с указанием полного ассортимента товаров, количества и массы;</w:t>
      </w:r>
    </w:p>
    <w:bookmarkEnd w:id="128"/>
    <w:bookmarkStart w:name="z2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 о содержании драгоценных металлов в товаре, за исключением ювелирных изделий и изделий золотых и серебряных дел мастеров, других изделий и их частей;</w:t>
      </w:r>
    </w:p>
    <w:bookmarkEnd w:id="129"/>
    <w:bookmarkStart w:name="z2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уведомления на вид деятельности..</w:t>
      </w:r>
    </w:p>
    <w:bookmarkEnd w:id="130"/>
    <w:bookmarkStart w:name="z2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131"/>
    <w:bookmarkStart w:name="z2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2"/>
    <w:bookmarkStart w:name="z2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дня, а в случае, предусмотренном частью второй пункта 7 настоящих Правил, в течение 3 рабочих дней со дня получения результатов контрольных испытаний.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металлы, утвержденными приказом Министра промышленности и строительства Республики Казахстан от 29 октября 2024 года № 375 (зарегистрирован в Реестре государственной регистрации нормативных правовых актов под № 35297).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- акт),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3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несоответствия документов о содержании драгоценных металлов предъявляемых к ввозу драгоценных металлов и сырьевых товаров, содержащих драгоценные металлы,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кассовых операций и хранения ценностей (филиал) Национального Банка Республики Казахстан (далее – Центр) для осуществления контрольных испытаний проб ввозимых драгоценных металлов и сырьевых товаров, содержащих драгоценные металлы. Для таких целей заявитель при ввозе каждой партии ввозимых драгоценных металлов и сырьевых товаров, содержащих драгоценные металлы, отбирает одну пробу, предназначенную для контрольных испытаний, с составлением акта об отборе проб в порядке и по форме,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акта об отборе проб и его формы, утвержденными приказом Министра по инвестициям и развитию Республики Казахстан от 29 марта 2016 года № 294 (зарегистрирован в Реестре государственной регистрации нормативных правовых актов под № 13636). По письменному указанию уполномоченного органа заявитель доставляет пробу, отобранную для контрольных испытаний, и акт об отборе проб в Центр в соответствии с заключенным с ним предварительно договором. Контрольные испытания по составу и содержанию драгоценных металлов проводятся в сроки, не превышающие 15 календарных дней с момента сдачи пробы в центр. После получения завершения контрольных испытаний проб Центр направляет полученные результаты в уполномоченный орган в течение 2 рабочих дней.</w:t>
      </w:r>
    </w:p>
    <w:bookmarkEnd w:id="137"/>
    <w:bookmarkStart w:name="z39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несоответствия документов о содержании драгоценных металлов предъявляемого ввозимого товара условиям контракта и нормативной технической документации по составу и содержанию драгоценных металлов по итогам контрольных испытаний проб является основанием для отказа в оказании государственной услуги.</w:t>
      </w:r>
    </w:p>
    <w:bookmarkEnd w:id="138"/>
    <w:bookmarkStart w:name="z39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3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42"/>
    <w:bookmarkStart w:name="z2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145"/>
    <w:bookmarkStart w:name="z2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6"/>
    <w:bookmarkStart w:name="z2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7"/>
    <w:bookmarkStart w:name="z2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(БИН, ИИН)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 Номер: _______</w:t>
      </w:r>
    </w:p>
    <w:bookmarkEnd w:id="149"/>
    <w:bookmarkStart w:name="z39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0"/>
    <w:p>
      <w:pPr>
        <w:spacing w:after="0"/>
        <w:ind w:left="0"/>
        <w:jc w:val="both"/>
      </w:pPr>
      <w:bookmarkStart w:name="z400" w:id="151"/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государственный контроль,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ввозимые из Республики Казахстан аффинированные драгоценные металлы,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драгоценные металлы, ломы и отходы драгоценных металлов,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№____ от 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ТН ВЭД: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в граммах/ штуках: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Контрактная стоимость: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подписывающего </w:t>
      </w:r>
    </w:p>
    <w:bookmarkStart w:name="z4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"к Правилам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дня, в случае, предусмотренном частью второй пункта 7 настоящих Правил, - в течение 3 рабочих дней со дня получения результатов контрольных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копия иного документа, подтверждающего намерения сторон,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(при ее наличии) 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спецификации на аффинированные драгоценные металлы, драгоценные металлы, сырьевые товары, содержащие драгоценные металлы, с указанием полного ассортимента (наименования, маркировки, артикула, номера партии), количества и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о содержании драгоценных металлов в сырьевых товарах, содержащих драгоценные металлы, за исключением ювелирных изделий и изделий золотых и серебряных дел мастеров, других изделий и их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уведомления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металлов, драгоценных металлов и драгоценных камней, ювелирных и других изделий, сырьевых товаров, содержащих драгоценные металлы.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из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входящих в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союз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</w:tbl>
    <w:bookmarkStart w:name="z2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контроля при ввозе на территорию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из стран, не входящих в Евразийский экономический союз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 (за исключением изделий из них), лома и отходов драгоценных металлов,</w:t>
      </w:r>
      <w:r>
        <w:br/>
      </w:r>
      <w:r>
        <w:rPr>
          <w:rFonts w:ascii="Times New Roman"/>
          <w:b/>
          <w:i w:val="false"/>
          <w:color w:val="000000"/>
        </w:rPr>
        <w:t>экспорт которых осуществляется на основании лицензии (без лицензии)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both"/>
      </w:pPr>
      <w:bookmarkStart w:name="z406" w:id="15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 Евразийского экономического союза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вывоза с таможенной территории Евразийского экономического союза драгоценных металлов,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камней и сырьевых товаров, содержащих драгоценные металлы, уполномоченной организацией: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 Республики Казахстан,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"Комитет промышленности",_____________________,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(Фамилия, имя, отчество 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государственный контроль в г. Астана без осмотра партии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товар: _____________________________________________,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товара) (Код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Предъявленного заявителем: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ввоза по контракту: ___________ от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контрактом и сопроводительными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товара составляет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товара составляет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государственного контроля ввозимых товаров, содержащих драгоценные металлы: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 рекомендуется для дальнейшего таможенного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проведен в присутствии представителя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____________________________________,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№ _________, выдано __________________от __________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№ ______ от ___________________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исх.: № __________________ от 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контролер: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предъявленных документов подтверждаю,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проведению государственного контроля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 Фамилия, имя, отчество (при его наличии)</w:t>
      </w:r>
    </w:p>
    <w:bookmarkStart w:name="z4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269</w:t>
            </w:r>
          </w:p>
        </w:tc>
      </w:tr>
    </w:tbl>
    <w:bookmarkStart w:name="z29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bookmarkEnd w:id="158"/>
    <w:bookmarkStart w:name="z29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2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заключения (разрешительного документа) на помещение минерального сырья под таможенную процедуру переработки вне таможенной территории.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заключения (разрешительного документа) на помещение минерального сырья под таможенную процедуру переработки вне таможенной территории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61"/>
    <w:bookmarkStart w:name="z3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со дня государственной регистрации изменений и (или) дополнений в настоящие Правила направляет информацию о внесенных изменениях и (или) дополнениях в Единый контакт-центр.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3"/>
    <w:bookmarkStart w:name="z2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 (далее - портал):</w:t>
      </w:r>
    </w:p>
    <w:bookmarkEnd w:id="164"/>
    <w:bookmarkStart w:name="z2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5"/>
    <w:bookmarkStart w:name="z3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</w:r>
    </w:p>
    <w:bookmarkEnd w:id="166"/>
    <w:bookmarkStart w:name="z3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(контракта), а в случае отсутствия договора (контракта) – электронная копия иного документа, подтверждающего намерения сторон;</w:t>
      </w:r>
    </w:p>
    <w:bookmarkEnd w:id="167"/>
    <w:bookmarkStart w:name="z3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удостоверяющего законность владения минеральным сырьем.</w:t>
      </w:r>
    </w:p>
    <w:bookmarkEnd w:id="168"/>
    <w:bookmarkStart w:name="z3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включающие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169"/>
    <w:bookmarkStart w:name="z3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70"/>
    <w:bookmarkStart w:name="z3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3 (три) рабочих дня.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осуществляет регистрацию документов в день их поступления и направляет руководителю услугодателя, которым назначается исполнитель.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Исполнитель в течение 2 (двух) рабочих дней с момента регистрации документов услугополучателя, проверяет полноту представленных документов и сведении, указанные в них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Евразийской экономической комиссии от 21 апреля 2015 года № 30 "О мерах нетарифного регулирования".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отсутствия сведений необходимых для оказания государственной услуги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представления услугополучателем полного пакета документов исполнитель по результатам проверки полноту представленных документов и сведении выдает результат оказания государственной услуги - заключение (разрешительного документа) на помещение минерального сырья под таможенную процедуру переработки вне таможенной территории (далее - заключение),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результат оказания государственной услуги - заключение либо мотивированный отказ в оказании государственной услуги,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услугополучателю через портал в форме электронного документа подписанный ЭЦП руководителя услугодателя либо лица его замещающего, в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75"/>
    <w:bookmarkStart w:name="z3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6"/>
    <w:bookmarkStart w:name="z31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77"/>
    <w:bookmarkStart w:name="z3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179"/>
    <w:bookmarkStart w:name="z3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80"/>
    <w:bookmarkStart w:name="z3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81"/>
    <w:bookmarkStart w:name="z3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10.03.2022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[Наименование организаций/Ф.И.О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[Адрес]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 улица, №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квартиры (при наличии),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[БИН заявителя]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заключения (разрешительного документа)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 под 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 "__"_________20__года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выдать заключение (разрешительный документ) на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 под таможенную процедуру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таможенной территории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заявителе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организаций/Ф.И.О заявителя] [ИИН заявителя] [Адрес] [ Номер удостоверения личности] [Дата выдачи удостоверения личности] [Орган выдачи удостоверения личности] [Номер документа о государственной регистрации в качестве ИП] [Дата выдачи документа о государ-ственной регистрации в качестве ИП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юридических лиц – наименование заявителя, место нахождения, сведения о государственной регистрации в качестве юридического лица (выписка из торгового реестра или другой легализованный документ, удостоверяющий, что заявитель является юридическим лицом по законодательству иностранного государства)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организаций/Ф.И.О заявителя] [ИИН заявителя] [Адрес] [Серия свидетельства о государственной регистрации] [Номер свидетельства о государственной регистрации] [Дата (пере) регистрации] [ФИО руководителя]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о представителе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[ФИО представителя] [Номер удостоверения личности] [Дата выдачи удостоверения личности представителя] [Орган выдавший удостоверение личности представителя] [Номер доверенности] [Дата доверенности]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Данные о контракте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[Номер контракта] [Дата заключения контракта]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товаре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ввода кода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Ввод кода вручную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Единица измерения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товара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Масса товара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[Тип ввода кода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[Ввод кода вручную]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[Единица измерения]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[Количество товара]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[Масса товара]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прилагаемых документов: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документов и количество страниц)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представленной информации и даю согласие на использование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информационных системах, составляющих охраняемую законом тайну.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подписывающего)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"__" __________ 20__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 территории"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10.12.2024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промышленности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(частичная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(разрешительного документа) на помещение минерального сырья под таможенную процедуру переработки вне таможенной территории,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договора (контракта), а в случае отсутствия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удостоверяющего законность владения минеральным сырьем.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подтверждение достоверности представленной информации и несогласие на использование сведений, содержащихся в информационных системах, составляющих охраняемую законом тайну.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www.gov.kz/memleket/entities/mps,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помещение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помещение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под 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вне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