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169d0" w14:textId="0e169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распределении стипендии Президента Республики Казахстан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5 мая 2020 года № 184. Зарегистрирован в Министерстве юстиции Республики Казахстан 10 мая 2020 года № 20603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Президента Республики Казахстан от 5 марта 1993 года № 1134 "Об учреждении стипендии Президента Республики Казахстан" ПРИКАЗЫВАЮ: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распределение стипендии Президента Республики Казахстан между министерствами и Автономной организацией образования "Назарбаев Университет" на 2020 год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высшего и послевузовского образования Министерства образования и науки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образования и науки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образования и науки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образования и науки Республики Казахстан Дауленова М.М.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образования 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науки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мая 2020 года № 184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стипендии Президента Республики Казахстан между министерствами и Автономной организацией образования "Назарбаев Университет" на 2020 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09"/>
        <w:gridCol w:w="4922"/>
        <w:gridCol w:w="3974"/>
        <w:gridCol w:w="1495"/>
      </w:tblGrid>
      <w:tr>
        <w:trPr>
          <w:trHeight w:val="30" w:hRule="atLeast"/>
        </w:trPr>
        <w:tc>
          <w:tcPr>
            <w:tcW w:w="19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9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орган, Автономная организация образования "Назарбаев Университет"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Стипендия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студентам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магистрантам</w:t>
            </w:r>
          </w:p>
        </w:tc>
      </w:tr>
      <w:tr>
        <w:trPr>
          <w:trHeight w:val="30" w:hRule="atLeast"/>
        </w:trPr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образования и науки Республики Казахстан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спорта Республики Казахстан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 Республики Казахстан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 Республики Казахстан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Автономная организация образования "Назарбаев Университет"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