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b89d8" w14:textId="b2b89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изменений в приказ Министра культуры и спорта Республики Казахстан от 22 января 2015 года № 19 "Об утверждении Правил выдачи свидетельства на право временного вывоза культурных ценностей"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6 мая 2020 года № 111. Зарегистрирован в Министерстве юстиции Республики Казахстан 10 мая 2020 года № 20601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23-1)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декабря 2006 года "О культуре"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22 января 2015 года № 19 "Об утверждении Правил выдачи свидетельства на право временного вывоза культурных ценностей" (зарегистрирован в Реестре государственной регистрации нормативных правовых актов под № 10320, опубликован 14 марта 2015 года в газете "Казахстанская правда" № 49 (27925))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оказания государственной услуги "Выдача свидетельства на право временного вывоза культурных ценностей";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свидетельства на право временного вывоза культурных ценностей,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делам культуры и искусства Министерства культуры и спорта Республики Казахстан в установленном законодательством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двух рабочих дней после его официального опубликования размещение настоящего приказа на интернет-ресурсе Министерства культуры и спорта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двух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спорта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Раимкулова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2020 года № 111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января 2015 года № 19</w:t>
            </w:r>
          </w:p>
        </w:tc>
      </w:tr>
    </w:tbl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"Выдача свидетельства на право временного вывоза культурных ценностей"</w:t>
      </w:r>
    </w:p>
    <w:bookmarkEnd w:id="11"/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"Выдача свидетельства на право временного вывоза культурных ценностей" (далее – Правила) определяют порядок оказания государственной услуги "Выдача свидетельства на право временного вывоза культурных ценностей" (далее – государственная услуга) и разработаны в соответствии с подпунктом 23-1)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декабря 2006 года "О культуре" (далее – Закон "О культуре")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(далее – Закон "О государственных услугах").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местными исполнительными органами областей, городов Нур-Султана, Алматы и Шымкента (далее – услугодатель) физическим и юридическим лицам (далее – услугополучатель) на срок не более шести месяцев в целях временного экспонирования, гастрольной деятельности, реставрационных работ и научных исследований, презентаций, выставок и проведения международных культурных мероприятий.</w:t>
      </w:r>
    </w:p>
    <w:bookmarkEnd w:id="14"/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получения государственной услуги услугополучатели направляют услугодателю через веб-порталы "электронного правительства" www.egov.kz, www.elicense.kz (далее – портал) заявление, подписанное электронной цифровой подписью (далее – ЭЦП) по форме согласно приложению 1 к настоящим Правилам с приложением документов (далее – заявление), указанных в пункте 8 Стандарта государственной услуги "Выдача свидетельства на право временного вывоза культурных ценностей" (далее –Стандарт) в соответствии с приложением 2 настоящих Правил.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основных требований к оказанию государственной услуги, включающий характеристику процесса, форму, содержание и результат оказания государственной услуги, а также иные сведения с учетом особенностей оказания государственной услуги изложены в Стандарте.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Услугополучатель указывает в заявлении информацию о вывозимом товаре согласно разделу 21 группы 97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16 июля 2012 года № 54.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Канцелярия услугодателя в день поступления заявления осуществляет прием, регистрацию и передает его на исполнение ответственному структурному подразделению.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обращения услугополучателя после окончания рабочего времени, в выходные, праздничные дни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 и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2001 года "О праздниках в Республике Казахстан", прием заявления, выдача результата оказания государственной услуги осуществляется на следующий рабочий день.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Услугополучателю в "личный кабинет" направляется статус о принятии запроса на оказание государственной услуги.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Сотрудник ответственного структурного подразделения услугодателя (далее – ответственный исполнитель) в течение 2 (двух) рабочих дней с момента регистрации заявления, проверяет полноту представленных документов.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документов, услугодатель в указанный срок дает мотивированный отказ в дальнейшем рассмотрении заявления.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услугополучателя, о государственной регистрации (перерегистрации) в качестве юридического лица, о государственной регистрации в качестве индивидуального предпринимателя, являющиеся государственными электронными информационными ресурсами,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случае полноты представленных документов, предусмотренных в пункте 8 Стандарта, ответственный исполнитель уведомляет в "личном кабинете" услугополучателя о необходимости предоставления предмета для рассмотрения экспертной комиссией по временному вывозу культурных ценностей, созданной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"О культуре" (далее – комиссия).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После уведомления услугополучатель в течение 1 (одного) рабочего дня предоставляет предмет услугодателю.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Представленный предмет в день поступления к услугодателю направляется его ответственным исполнителем в комиссию для проведения экспертизы.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Комиссия проводит экспертизу предмета в течение 1 (одного) рабочего дня путем всестороннего анализа с определением исторического, художественного, научного или иного культурного значения, подлинности, авторства, наименования, места и времени создания, материала и техники исполнения, а также описания размеров (веса), отличительных особенностей, состояния сохранности.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 итогам экспертизы комиссией оформляется экспертное заключение по форме согласно приложению к </w:t>
      </w:r>
      <w:r>
        <w:rPr>
          <w:rFonts w:ascii="Times New Roman"/>
          <w:b w:val="false"/>
          <w:i w:val="false"/>
          <w:color w:val="000000"/>
          <w:sz w:val="28"/>
        </w:rPr>
        <w:t>Типовому положению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экспертной комиссии по временному вывозу культурных ценностей, утвержденному приказом Министра культуры и информации Республики Казахстан от 20 июня 2013 года № 135 (зарегистрирован в Реестре государственной регистрации нормативных правовых актов Республики Казахстан за № 8575).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положительном заключении комиссии, ответственный исполнитель в течение 1 (одного) рабочего дня готовит проект свидетельства на право временного вывоза культурных ценностей по форме согласно приложению 3 к настоящим Правилам и вносит на визирование (подпись).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отрицательного заключения комиссии, ответственный исполнитель в указанные сроки готовит проект мотивированного отказа в оказании государственной услуги.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Проект результата оказания государственной услуги визируется (подписывается) ЭЦП уполномоченного лица услугодателя в день поступления и направляется услугополучателю посредством портала в "личный кабинет" в форме электронного документа.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 для отказа в оказании государственной услуги, указаны в пункте 9 Стандарта.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соответствие с подпунктом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"О государственных услугах".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государственной информационной системы разрешений и уведомлений, данные о стадии ее оказания поступают в автоматическом режиме в информационную систему мониторинга оказания государственных услуг.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Регистрация и учет выданных разрешений ведется в автоматическом режиме, в государственной информационной системе разрешений и уведомлений.</w:t>
      </w:r>
    </w:p>
    <w:bookmarkEnd w:id="36"/>
    <w:bookmarkStart w:name="z45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лиц, по вопросам оказания государственных услуг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Жалоба на решение, действий (бездействия) услугодателя по вопросам оказания государственной услуги может быть подана на имя руководителя услугодателя, в уполномоченный орган в сфере культуры или в уполномоченный орган по оценке и контролю за качеством оказания государственных услуг, в соответствии с законодательством Республики Казахстан.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Жалоба услугополучателя, поступившая в адрес услугодателя, в уполномоченный орган в сфере культуры,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"О государственных услугах" подлежит рассмотрению в течение 5 (пяти) рабочих дней со дня ее регистрации.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случаях несогласия с результатами оказанной государственной услуги, услугополучатель может обратиться в суд в порядке, установленном законодательством Республики Казахстан.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свидетельства 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временного вывоза культурных ценностей"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(местный исполнительный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области, городов Нур-Султана,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и Шымкента)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наличии) физического лица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юридического лица)</w:t>
            </w:r>
          </w:p>
        </w:tc>
      </w:tr>
    </w:tbl>
    <w:bookmarkStart w:name="z53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свидетельство на право временного вывоза культурных ценностей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Цель вывоза: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(местонахождение и наименование страны)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(описание, Код товара в ТН ВЭД ЕАЭС *из раздела 21 группа 97)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4)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(Единица измерения, применяемые в ТН ВЭД ЕАЭС *)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5)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(количество)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Данные услугополучателя: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(дата рождения, гражданство, номер паспорта или удостоверения личности,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его выдачи, местожительство, контактный телефон, реквизиты физического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использование сведений, предусмотренных стандартом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услуги "Выдача свидетельства на право временного вывоза культурных ценностей",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содержащихся в 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 услугополучателя _______________             Дата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* Единая Товарная номенклатура внешнеэкономической деятельности Евразийского экономического союза и Единого таможенного тарифа Евразийского экономического союза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свидетельства 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временного вывоза культурных ценностей"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2619"/>
        <w:gridCol w:w="903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государственной услуги "Выдача свидетельства на право временного вывоза культурных ценностей"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услугодателя </w:t>
            </w:r>
          </w:p>
        </w:tc>
        <w:tc>
          <w:tcPr>
            <w:tcW w:w="9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областей, городов Нур-Султана, Алматы и Шымкента (далее – услугодатель)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9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Веб-порталы "электронного правительства" www.egov.kz, www.elicense.kz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9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– 5 (пять) рабочих дней.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 в дальнейшем рассмотрении заявления при неполноты предоставленных документов – 2 (два) рабочих дня</w:t>
            </w:r>
          </w:p>
          <w:bookmarkEnd w:id="44"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оказания государственной услуги</w:t>
            </w:r>
          </w:p>
        </w:tc>
        <w:tc>
          <w:tcPr>
            <w:tcW w:w="9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9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на право временного вывоза культурных ценностей либо мотивированный ответ об отказе в оказании государственной услуги по основаниям, предусмотренным пунктом 9 настоящего стандарта государственной услуги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9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9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услугодатель – с понедельника по пятницу включительно с 9.00 часов до 18.30 часов, с перерывом на обед с 13.00 часов до 14.30 часов, кроме выходных и праздничных дней, согласно трудовому законодательству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портал – круглосуточно, за исключением технических перерывов в связи с проведением ремонтных работ.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услугополучателя после окончания рабочего времени, в выходные и праздничные дни, согласно трудовому законодательству Республики Казахстан, оказание государственной услуги осуществляется следующим рабочим днем.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и места оказания государственной услуги размещены 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официальном интернет-ресурсе услугодателя;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портале</w:t>
            </w:r>
          </w:p>
          <w:bookmarkEnd w:id="45"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9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в форме электронного документа согласно приложению 1 к Правилам оказания государственной услуги "Выдача свидетельства на право временного вывоза культурных ценностей", удостоверенного электронной цифровой подписью (далее – ЭЦП) услугополучателя;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электронные копии документов, подтверждающих право собственности на предмет, предполагаемого к вывозу как культурная ценность либо культурную ценность;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электронная копия договора о целях и условиях нахождения предмета (к договору на иностранном языке прилагается перевод на казахском и (или) русском языках);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электронные цветные фотографии предмета, обозреваемого с лицевой и оборотной стороны, подлежащего экспертизе (2 штуки);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электронная копия приказа руководителя организации о возложении ответственности на определенное лицо за сохранность культурных ценностей на период временного вывоза – для юридических лиц</w:t>
            </w:r>
          </w:p>
          <w:bookmarkEnd w:id="46"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9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отрицательное экспертное заключение комиссии;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неудовлетворительное физическое состояние вывозимых культурных ценностей, за исключением случаев временного вывоза их в целях реставрации;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нахождение культурных ценностей в международном и (или) государственном розыске;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несоответствие целям временного вывоза культурных ценностей, указанным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35 Закона Республики Казахстан от 15 декабря 2006 года "О культуре"</w:t>
            </w:r>
          </w:p>
          <w:bookmarkEnd w:id="47"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9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получает государственную услугу в электронной форме через портал при условии наличия ЭЦП.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 "1414", 8-800-080-7777</w:t>
            </w:r>
          </w:p>
          <w:bookmarkEnd w:id="48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свидетельства 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временного вывоза культурных ценностей"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(местный исполнительный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области, городов Нур-Султана,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и Шымкента)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наличии) физического лица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юридического лица)</w:t>
            </w:r>
          </w:p>
        </w:tc>
      </w:tr>
    </w:tbl>
    <w:bookmarkStart w:name="z74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Свидетельство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на право временного вывоза культурных ценностей</w:t>
      </w:r>
    </w:p>
    <w:bookmarkEnd w:id="49"/>
    <w:bookmarkStart w:name="z7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______ № _____ "___" _______ 20___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1. Услугополучателю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 или наименование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Данные улугополучателя: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(гражданство, номер паспорта или удостоверения личности, дата его выдачи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реквизиты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 Вид деятельности услугополучателя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4. Код товара в ТН ВЭД ЕАЭС *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5. Единиц измерения, применяемые в ТН ВЭД ЕАЭС *________________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6. Количество культурных ценностей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7. На основании заключения экспертной комиссии по временному вывозу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культурных ценностей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(местный исполнительный орган области, городов Нур-Султана, Алматы и Шымкента)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 № ____ от "___" __________ 20___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культурной ценности)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разрешается к временному вывозу из Республики Казахстан с целью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и местонахождение страны)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срок с "___" _________ 20___ года по "___"_________ 20___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Уполномоченное должностное лицо местного исполнительного органа области,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городов Нур-Султана, Алматы и Шымкента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      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(подпись)                   (фамилия, имя, отчество (при наличии) и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для печати отметка таможенных органов уполномоченного органа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*Товарная номенклатура внешнеэкономической деятельности Евразийского экономического союза.</w:t>
      </w:r>
    </w:p>
    <w:bookmarkEnd w:id="5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