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fd444" w14:textId="b1fd4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национальной экономики Республики Казахстан от 5 декабря 2014 года № 129 "Об утверждении Правил разработки или корректировки, проведения необходимых экспертиз инвестиционного предложения государственного инвестиционного проекта, а также планирования, рассмотрения, отбора, мониторинга и оценки реализации бюджетных инвестиций и определения целесообразности бюджетного кредитования"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6 мая 2020 года № 36. Зарегистрирован в Министерстве юстиции Республики Казахстан 7 мая 2020 года № 20598. Утратил силу приказом Заместителя Премьер-Министра - Министра национальной экономики Республики Казахстан от 23 декабря 2025 года № 133.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- Министра национальной экономики РК от 23.12.2025 </w:t>
      </w:r>
      <w:r>
        <w:rPr>
          <w:rFonts w:ascii="Times New Roman"/>
          <w:b w:val="false"/>
          <w:i w:val="false"/>
          <w:color w:val="ff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5 декабря 2014 года № 129 "Об утверждении Правил разработки или корректировки, проведения необходимых экспертиз инвестиционного предложения государственного инвестиционного проекта, а также планирования, рассмотрения, отбора, мониторинга и оценки реализации бюджетных инвестиций и определения целесообразности бюджетного кредитования" (зарегистрирован в Реестре государственной регистрации нормативных правовых актов за № 9938, опубликован 19 декабря 2014 года в информационно-правовой системе "Әділет")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или корректировки, проведения необходимых экспертиз инвестиционного предложения государственного инвестиционного проекта, а также планирования, рассмотрения, отбора, мониторинга и оценки реализации бюджетных инвестиций и определения целесообразности бюджетного кредитования,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настоящих Правилах используются следующие понятия: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оценка (в ходе экономической экспертизы) – выводы, характеризующие информацию, представленную в технико-экономическом обосновании бюджетного инвестиционного проекта либо в финансово-экономическом обосновании бюджетных инвестиций;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администратор бюджетных программ (далее – АБП) – государственный орган, ответственный за планирование, обоснование, реализацию и достижение результатов бюджетных программ;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бюджетные инвестиции – финансирование из республиканского или местного бюджета, направленное на создание и (или) развитие активов государства путем реализации бюджетных инвестиционных проектов, а также формирование и (или) увеличение уставных капиталов юридических лиц, за исключением активов, направленных на принятие оперативных мер для обеспечения социально-экономической стабильности;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источники финансирования по бюджетным инвестициям – средства республиканского и/или местных бюджетов, в том числе заемные средства, направленные на реализацию бюджетных инвестиций;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экономический эффект от реализации бюджетных инвестиций – показатели прямого и косвенного экономического эффекта, ожидаемые от реализации бюджетных инвестиций, отраженные в расчете показателей экономического эффекта;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результативность бюджетных инвестиций – наличие доказательств, подтвержденных расчетами, экономической и финансовой эффективности бюджетных инвестиций посредством формирования и (или) увеличения уставного капитала юридического лица, а также возможности достижения показателей результатов, наличие показателей эффективности и качества.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бюджетным инвестициям, планируемым к реализации посредством участия государства в уставном капитале юридических лиц в форме некоммерческих акционерных обществ, государственных предприятий, осуществляющих деятельность в социальной сфере, и основным источником дохода которых является республиканский и (или) местный бюджет, наличие доказательств экономической и финансовой эффективности не требуется;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целесообразность бюджетных инвестиций – обоснование экономической целесообразности осуществления бюджетных инвестиций посредством формирования и (или) увеличения уставного капитала юридического лица и реализации бюджетных инвестиционных проектов, их влияния на экономику страны и соответствие проекта положениям документов Системы государственного планирования, ежегодным посланиям Президента Республики Казахстан народу Казахстана и поручениям Президента Республики Казахстан;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бюджетный инвестиционный проект (далее – БИП) – совокупность мероприятий, направленных на создание (строительство) новых либо реконструкцию имеющихся объектов, а также создание и развитие объектов информатизации, за исключением объектов информатизации, предназначенных для реализации задач, направленных на обеспечение деятельности Президента Республики Казахстан, а также объектов информатизации специальных государственных органов, реализуемых за счет бюджетных средств непосредственно администратором бюджетной программы в течение определенного периода времени и имеющих завершенный характер;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экономическое заключение по бюджетному инвестиционному проекту – заключение центрального или местного уполномоченного органа по государственному планированию на предмет экономической целесообразности реализации бюджетного инвестиционного проекта, его влияния на экономику страны и соответствие стратегическим и (или) программным документам, подготовленное на основании заключения экономической экспертизы технико-экономического обоснования бюджетного инвестиционного проекта;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мониторинг бюджетных инвестиционных проектов – совокупность мероприятий по регулярному и систематическому сбору и анализу информации о ходе создания (строительства) новых, реконструкции имеющихся объектов, а также создания и развития объектов информатизации с момента выделения бюджетных средств до момента ввода в эксплуатацию;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оценка реализации бюджетных инвестиционных проектов – совокупность мер по определению степени достижения целей проекта и соответствия фактически полученных результатов к запланированным с момента ввода объекта в эксплуатацию;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техническое задание на разработку или корректировку бюджетного инвестиционного проекта – документ, определяющий требования к технико-экономическому обоснованию бюджетного инвестиционного проекта, квалификационные требования к его потенциальному разработчику, а также регламентирующий сроки и объем работ по разработке или корректировке технико-экономического обоснования бюджетного инвестиционного проекта;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осуществимость бюджетного инвестиционного проекта – достижимость показателей результатов проекта;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ресурсное и инфраструктурное обеспечение бюджетного инвестиционного проекта – показатели, характеризующие планируемый и достигнутый уровень потребности в ресурсной и инфраструктурной обеспеченности проекта;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экономическая экспертиза технико-экономического обоснования бюджетного инвестиционного проекта – комплексная оценка информации, представленной в технико-экономическом обосновании, на предмет определения осуществимости и эффективности проекта, проводимая на основании заключения отраслевой экспертизы и других, требуемых в соответствии с законодательством Республики Казахстан заключений экспертиз;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эффективность бюджетного инвестиционного проекта – достижимость наилучшего прямого результата с использованием запрашиваемого объема бюджетных средств или достижение целей проекта с использованием меньшего объема бюджетных средств или получение положительного экономического эффекта от реализации проекта;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бюджетное кредитование – процесс, включающий процедуры принятия решения о предоставлении, использовании, обслуживании и погашении бюджетного кредита;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окупаемость мероприятий, реализуемых за счет бюджетного кредита – наличие доказательств, подтвержденных расчетами, возвратности бюджетного кредита и финансовой эффективности проекта;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комплексная вневедомственная экспертиза – экспертиза проектов строительства объектов (включающая отраслевые и ведомственные экспертизы), проводимая по принципу "одного окна" по технико-экономическим обоснованиям и проектно-сметной документации, предназначенным для строительства зданий и сооружений, их комплексов, инженерных и транспортных коммуникаций в соответствии с законодательством Республики Казахстан об архитектурной, градостроительной и строительной деятельности в Республике Казахстан;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экономическая и социальная эффективность реализации мероприятий посредством бюджетного кредитования – наличие доказательств, подтвержденных расчетами, наличия социальных и экономических выгод от проекта, планируемого к реализации посредством бюджетного кредитования;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диаграмма Ганта – диаграмма, используемая в электронном портале бюджетных инвестиций для иллюстрации графического отображения последовательности и продолжительности плана проекта и графика работ во времени;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мониторинг бюджетных инвестиций посредством участия государства в уставном капитале юридических лиц – совокупность мероприятий по регулярному и систематическому сбору информации, учету и анализу реализации бюджетных инвестиций посредством участия государства в уставном капитале юридических лиц, привлеченных из республиканского или местного бюджета, посредством формирования первоначального уставного капитала, приобретения пакета акций (доли участия) юридических лиц до момента окончательной реализации указанных мероприятий;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оценка бюджетных инвестиций посредством участия государства в уставном капитале юридических лиц – совокупность мер по определению степени достижения целей и соответствия фактически полученных результатов к запланированным с момента окончательной реализации мероприятий;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экономическая экспертиза финансово-экономического обоснования бюджетных инвестиций посредством участия государства в уставном капитале юридических лиц – комплексная оценка информации, предоставленной в финансово-экономическом обосновании, на предмет соответствия мероприятий критериям обоснованности и результативности, проводимая на основании заключения отраслевой экспертизы и других требуемых в соответствии с бюджетным законодательством Республики Казахстан заключений экспертиз;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экономическое заключение по бюджетным инвестициям посредством участия государства в уставном капитале юридических лиц – заключение центрального или местного уполномоченного органа по государственному планированию на предмет экономической целесообразности осуществления бюджетных инвестиций, их влияния на экономику страны и соответствие стратегическим и (или) программным документам, подготовленное на основании заключения экономической экспертизы финансово-экономического обоснования бюджетных инвестиций посредством участия государства в уставном капитале юридических лиц;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документы планирования деятельности юридических лиц – стратегии развития на 10 лет и планы развития на 5 лет национальных управляющих холдингов, национальных холдингов, национальных компаний с участием государства в уставном капитале, а также планы развития контролируемых государством акционерных обществ и товариществ с ограниченной ответственностью, государственных предприятий, утвержденные в установленном законодательством Республики Казахстан порядке по разработке и утверждению стратегий развития на 10 лет и планов развития на 5 лет национальных управляющих холдингов, национальных холдингов, национальных компаний с участием государства в уставном капитале, контролируемых государством акционерных обществ и товариществ с ограниченной ответственностью, государственных предприятий;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цели развития юридического лица – реализация мероприятий направленных на развитие отрасли, улучшение социально-экономического положения в отрасли, не предусматривающие покрытие текущих убытков хозяйственной деятельности и финансирование текущих расходов;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бюджетные инвестиции посредством формирования и (или) увеличения уставного капитала юридического лица (далее – Инвестиции) – реализация мероприятий, направленных на развитие юридического лица посредством формирования и (или) увеличения его уставного капитала из республиканского или местного бюджета;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получатель бюджетных инвестиций посредством формирования и (или) увеличения уставного капитала юридического лица (далее – Получатель) – юридическое лицо, являющееся конечным получателем средств для увеличения или формирования уставного капитала, реализующее мероприятия за счет бюджетных инвестиций;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обоснованность бюджетных инвестиций посредством формирования и (или) увеличения уставного капитала юридического лица – наличие доказательств, подтвержденных документально и (или) расчетами, объема финансирования на реализацию мероприятий, а также невозможности финансирования мероприятий за счет собственных и заемных средств;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инвестиционное предложение – концептуальное предложение, обосновывающее целесообразность реализации государственных инвестиционных проектов в рамках реализации государственных, правительственных программ и программ развития территорий для достижения цели, отражающее пути ее достижения и возможные способы финансирования, включая совокупность соответствующих мероприятий, разрабатываемое администраторами бюджетных программ;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проект институционального государственно-частного партнерства– проект, планируемый к реализации путем участия государства в компании государственно-частного партнерства в соответствии с договором государственно-частного партнерства;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информационный лист инвестиционного предложения – документ, содержащий основную информацию по государственному инвестиционному проекту, раскрывающий целесообразность его реализации;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экономическое заключение на инвестиционное предложение – комплексная оценка информации, предоставленной в инвестиционном предложении, с использованием анализа выгод и затрат, проводимая на основании заключения отраслевой экспертизы и других заключений экспертиз, требуемых в соответствии с бюджетным законодательством Республики Казахстан;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субъекты квазигосударственного сектора – государственные предприятия, товарищества с ограниченной ответственностью, акционерные общества, в том числе национальные управляющие холдинги, национальные холдинги, национальные компании, участником или акционером которых является государство, а также дочерние, зависимые и иные юридические лица, являющиеся аффилированными с ними в соответствии с законодательными актами Республики Казахстан;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36) концессионный проект – совокупность мероприятий по осуществлению концессии, реализуемой в течение ограниченного периода времени и имеющей завершенный характер, согласно бюджетному законодательству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июля 2006 года "О концессиях";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кредитор – сторона кредитного договора, предоставляющая бюджетный кредит в соответствии с бюджетным и гражданским законодательством Республики Казахстан;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38) юридическое лицо, определяемое Правительством Республики Казахстан или местными исполнительными органами – акционерное общество "Казахстанский центр государственно-частного партнерства", согласно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июля 2008 года № 693 "О создании специализированной организации по вопросам концессии" или юридическое лицо, определяемое решением местного исполнительного органа;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экономическая экспертиза финансово-экономического обоснования бюджетного кредитования на реализацию государственной инвестиционной политики финансовыми агентствами юридического лица, определяемого Правительством Республики Казахстан либо местными исполнительными органами – комплексная оценка информации, представленной в финансово-экономическом обосновании, на предмет соответствия мероприятий критериям "экономическая и социальная эффективность реализации мероприятий посредством бюджетного кредитования" и "окупаемость мероприятий, реализуемых за счет бюджетного кредита";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финансово-экономическое обоснование (далее – ФЭО) – документ, содержащий сведения по целесообразности, обоснованности и оценку результата от вложения бюджетных средств в уставной капитал юридических лиц;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финансовое агентство – национальный управляющий холдинг и юридические лица, сто процентов акций которых принадлежит национальному управляющему холдингу, а также банк или организация со стопроцентным участием государства, осуществляющая отдельные виды банковских операций, уполномоченные в соответствии с законодательством Республики Казахстан на реализацию государственной инвестиционной политики в определенных сферах экономики и осуществляющие в этих целях заимствования на финансовом рынке Республики Казахстан и (или) международном финансовом рынке;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финансово-экономическое обоснование бюджетного кредитования на реализацию государственной инвестиционной политики финансовыми агентствами (далее – ФЭО бюджетного кредита) – документация, содержащая результаты маркетингового, социально-экономического анализа, а также финансовых расчетов, обосновывающие окупаемость и экономическую и социальную эффективность реализации мероприятий посредством бюджетного кредитования;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участники финансовой схемы – организации, участвующие в получении и распределении бюджетного кредита за исключением конечных заемщиков, не являющихся субъектами квазигосударственного сектора;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корректировка финансово-экономического обоснования – изменение установленных финансово-экономических параметров бюджетных инвестиций посредством участия государства в уставном капитале юридических лиц, влекущих дополнение и (или) изменение мероприятий, технико-технологических решений, увеличение расходов, предусмотренных на утвержденные мероприятия;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заемщик – сторона кредитного договора, получающая бюджетный кредит, которая несет обязательства по погашению основного долга и выплате вознаграждения, а также других платежей в соответствии с кредитным договором;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участники (далее – Участники) – организации, участвующие в получении и распределении бюджетных инвестиций посредством формирования и (или) увеличения уставного капитала юридического лица;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компонент – составная часть мероприятия, имеющая завершенный характер;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маркетинговая среда – совокупность активных субъектов и условий, в которых осуществляется деятельность юридического лица, являющееся конечным получателем средств для увеличения или формирования уставного капитала, реализующее мероприятия за счет бюджетных инвестиций, и влияющих на возможности устанавливать и поддерживать с целевыми клиентами отношения успешного сотрудничества;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модуль мониторинга бюджетных инвестиций электронного портала уполномоченного органа по государственному планированию (далее – электронный портал) – информационная система, предназначенная для автоматизации учета и мониторинга планируемых и реализуемых бюджетных инвестиций;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государственный инвестиционный проект (далее – ГИП) – комплекс мероприятий, направленных на достижение стратегических целей государства путем осуществления бюджетных инвестиций и реализации проектов ГЧП, в том числе концессионных проектов;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мультипликативный эффект – влияние на развитие экономики при осуществлении бюджетных инвестиций в соответствующую отрасль;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показатели результатов – совокупность целевых индикаторов, прямых и конечных результатов, характеризующая деятельность государственного органа по реализации стратегического плана, программы развития территории и (или) бюджетных программ;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продукт – результат хозяйственной деятельности, представленный в материально-вещественной (материальный продукт) или нематериальной (интеллектуальный продукт) форме, либо в виде работ и (или) услуг, в том числе финансовых;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заключение отраслевой экспертизы – оценка инвестиционного предложения государственного инвестиционного проекта или технико-экономического обоснования бюджетного инвестиционного проекта или финансово-экономического обоснования бюджетных инвестиций на предмет соответствия приоритетам развития отрасли;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сметная стоимость строительства (далее – сметная стоимость) – деньги, необходимые для осуществления строительства объекта, сумма которых определяется на основе проектных материалов и сметно-нормативной базы;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технико-экономическое обоснование (далее – ТЭО) – документ, содержащий сведения об основных технических, технологических и иных решениях, а также результаты изучения осуществимости и эффективности бюджетного инвестиционного проекта, проводимого на основе экономического анализа выгод и затрат с определением основных технико-экономических параметров;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корректировка технико-экономического обоснования – изменение установленных технико-экономических параметров бюджетного инвестиционного проекта, влекущих за собой изменение технических решений и дополнительные расходы;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технико-экономические параметры – основные показатели, предусмотренные в технико-экономическом обосновании либо в инвестиционном предложении БИП, направленном на создание и развитие объектов информатизации;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конечный заемщик – конечный получатель бюджетного кредита, предоставляемого ему специализированной организацией или заемщиком в лице местного исполнительного органа на условиях, определенных кредитором или финансовым агентством;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конечный результат – показатель бюджетной программы, количественно измеряющий достижение цели стратегического плана, программы развития территории и (или) бюджетной программы, обусловленный достижением прямых результатов деятельности государственного органа;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прямой результат – количественная характеристика объема выполняемых государственных функций, полномочий и оказываемых государственных услуг в пределах предусмотренных бюджетных средств, достижение которых полностью зависит от деятельности организации, осуществляющей данные функции, полномочия или оказывающей услуги;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мероприятие – комплекс взаимосвязанного(ых) компонента(ов), направленного(ых) на выполнение задач, выполняемых в рамках осуществления бюджетных инвестиций.";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изложить в следующей редакции:</w:t>
      </w:r>
    </w:p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обоснованности приоритетного выбора механизма реализации ГИП в зависимости от потребности государственных инвестиций.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Отраслевое заключение на инвестиционное предложение ГИП предоставляется АБП в течение 30 рабочих дней с момента внесения субъектами квазигосударственного сектора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Отраслевое заключение центрального уполномоченного органа в сфере информатизации по бюджетным инвестиционным проектам, направленным на развитие информационных систем, не требующих разработки технико-экономического обоснования, содержит расчеты и обоснования, соответствующие нормативам затрат на развитие информационных систем.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бюджетных инвестиционных проектов, направленных на развитие информационных систем, не требующих разработки технико-экономического обоснования, подтверждается на основании расчетов и обоснований, представленных в составе отраслевого заключения уполномоченного органа в сфере информатизации.";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Расчеты по возможным видам и способам финансирования ГИП, которые включают базовые параметры финансово-экономической модели и расчет показателей экономического эффекта от реализации проекта, представляются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26-5 следующего содержания: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"26-5. К заявке на финансирование разработки или корректировки, а также проведения необходимых экспертиз ТЭО БИП прилагается расчет, подтверждающий заявленную стоимость разработки или корректировки ТЭО БИП (согласно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делам строительства и жилищно-коммунального хозяйства Министерства национальной экономики Республики Казахстан от 28 ноября 2016 года № 232-нқ "Об утверждении Государственного норматива по определению стоимости проектных работ для строительства в Республике Казахстан" (зарегистрирован в Реестре государственной регистрации нормативных правовых актов за № 14642) и коммерческим предложениям потенциальных поставщиков).";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"121. Увеличение уставного капитала юридического лица за счет бюджетных средств допускается на цели развития юридического лица.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Юридические лица, в результате участия государства в их уставном капитале путем выделения бюджетных средств, передачи объектов государственной собственности в оплату на формирование или увеличение уставных капиталов, а также в случаях, прямо предусмотренных законами Республики Казахстан, относятся к субъектам квазигосударственного сектора.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увеличение уставного капитала юридического лица на мероприятия, направленные на цели прямого покрытия убытков юридического лица и финансирование текущих расходов, с соответствующими показателями конечного и прямого результатов по покрытию убытков.";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восьмой </w:t>
      </w:r>
      <w:r>
        <w:rPr>
          <w:rFonts w:ascii="Times New Roman"/>
          <w:b w:val="false"/>
          <w:i w:val="false"/>
          <w:color w:val="000000"/>
          <w:sz w:val="28"/>
        </w:rPr>
        <w:t>пункта 151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"Для вынесения на рассмотрение соответствующей бюджетной комиссии вопроса целесообразности корректировки ФЭО Инвестиций АБП в течение 30 рабочих дней представляют за подписью первого руководителя государственного органа – АБП либо лица его замещающего либо лица, уполномоченного отдельно по каждым Инвестициям первым руководителем государственного органа – АБП в центральный уполномоченный орган по бюджетному планированию или местный уполномоченный орган по государственному планированию следующие документы:";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"181. На основании положительного экономического заключения по Инвестициям и положительного решения соответствующей бюджетной комиссии Инвестиции включаются в проект соответствующего бюджета.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реализацию Инвестиций включаются в проект бюджета в соответствии со сроками реализации бюджетных инвестиций, определенных в ФЭО.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комплексной вневедомственной экспертизы на ТЭО или ПСД, по бюджетным инвестициям, планируемым к реализации посредством участия государства в уставном капитале юридических лиц в форме государственного предприятия в проект соответствующего бюджета включаются общая стоимость реализации проектов.";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инвестиционной политики в установленном законодательством порядке обеспечить: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национальной экономики Республики Казахстан;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 и 2) настоящего пункта.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национальной экономики Республики Казахстан.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Даленов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99" w:id="8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2020 года № 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разработки или корректировки,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 инвестиционного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инвестиционного проекта,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планирования,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рассмотрения, отбора,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и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инвестиций</w:t>
            </w:r>
          </w:p>
        </w:tc>
      </w:tr>
    </w:tbl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</w:t>
      </w:r>
    </w:p>
    <w:bookmarkEnd w:id="89"/>
    <w:bookmarkStart w:name="z103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"Базовые параметры финансово-экономической модели проекта"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параметра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параметра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стоимость проекта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Инвестиционный период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Постинвестиционный период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(коэффициент) дисконтирования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инфляции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налогов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амортизации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91"/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4 указывается официальная ставка рефинансирования Национального Банка Республики Казахстан, применяемая в расчетах показателей финансовой и экономической эффективности.</w:t>
      </w:r>
    </w:p>
    <w:bookmarkEnd w:id="92"/>
    <w:bookmarkStart w:name="z10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5 указывается уровень инфляции, в соответствии со среднесрочным прогнозом показателей денежно-кредитной политики и/или макроэкономических показателей Республики Казахстан, применяемый в расчетах показателей финансовой и экономической эффективности. При этом в течение последующего постинвестиционного периода принимается уровень инфляции на последний год, указанный в соответствии со среднесрочным прогнозом показателей денежно-кредитной политики или макроэкономических показателей Республики Казахстан.</w:t>
      </w:r>
    </w:p>
    <w:bookmarkEnd w:id="93"/>
    <w:bookmarkStart w:name="z1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6 указываются ставки налогов в соответствии с действующим Налоговым кодексом Республики Казахстан, применяемые в расчетах показателей финансовой и экономической эффективности.</w:t>
      </w:r>
    </w:p>
    <w:bookmarkEnd w:id="94"/>
    <w:bookmarkStart w:name="z10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7 указываются нормы амортизации в соответствии с действующим законодательством Республики Казахстан, применяемые в расчетах показателей финансовой и экономической эффективности.</w:t>
      </w:r>
    </w:p>
    <w:bookmarkEnd w:id="95"/>
    <w:bookmarkStart w:name="z10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</w:t>
      </w:r>
    </w:p>
    <w:bookmarkEnd w:id="96"/>
    <w:bookmarkStart w:name="z110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"Расчет показателей экономического эффекта от реализации проекта"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 (обоснование)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Экономические выгоды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Прямые денежные притоки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в консолидированный бюджет от реализации проекта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Косвенные экономические выгоды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Экономические затраты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Инвестиционные затраты/Компенсация инвестиционных затрат*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Эксплуатационные затраты/Компенсация операционных затрат*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Косвенные экономические затраты/Вознаграждение за управление*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чистый экономический поток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чистый дисконтированный экономический поток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Экономический чистый дисконтированный доход (ENPV)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Экономическая внутренняя норма доходности (EIRR)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окупаемости (РР)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98"/>
    <w:bookmarkStart w:name="z1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Данная форма заполняется отдельно по каждому способу финансирования ГИП (как бюджетный инвестиционный проект, как бюджетные инвестиции посредством участия государства в уставном капитале юридических лиц, как проект государственно-частного партнерства, в том числе концессионный проект, как бюджетный кредит, частные инвестиции).</w:t>
      </w:r>
    </w:p>
    <w:bookmarkEnd w:id="99"/>
    <w:bookmarkStart w:name="z11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 пункта 1 указываются все денежные поступления и платежи, связанные с реализацией проекта в течение постинвестиционного периода.</w:t>
      </w:r>
    </w:p>
    <w:bookmarkEnd w:id="100"/>
    <w:bookmarkStart w:name="z11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пункта 1 указываются все выгоды, связанные с реализации проекта, в том числе дополнительные социально-экономические, экологические эффекты в смежных отраслях (сферах) экономики, определяемые для всего постинвестиционного периода. Все выгоды приводятся в денежном эквиваленте (тысяч тенге).</w:t>
      </w:r>
    </w:p>
    <w:bookmarkEnd w:id="101"/>
    <w:bookmarkStart w:name="z11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 указываются суммарная стоимость прямых денежных притоков и косвенных экономических выгод.</w:t>
      </w:r>
    </w:p>
    <w:bookmarkEnd w:id="102"/>
    <w:bookmarkStart w:name="z11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 пункта 2 указывается стоимость проекта с учетом всех денежных вложений в инвестиционный период, в том числе стоимость проектно-изыскательских работ, приобретения или аренды земельного участка, его отвода и освоения под строительство, стоимость работ по подготовке территории к строительству и строительно-монтажных работ, оборудования и прочее.</w:t>
      </w:r>
    </w:p>
    <w:bookmarkEnd w:id="103"/>
    <w:bookmarkStart w:name="z11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пункта 2 указываются все денежные затраты, направленные на сопровождение и/или содержание объекта, с момента его ввода в эксплуатацию.</w:t>
      </w:r>
    </w:p>
    <w:bookmarkEnd w:id="104"/>
    <w:bookmarkStart w:name="z11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 пункта 2 указываются все предполагаемые затраты, в том числе социально-экономические, экологические и в смежных отраслях (сферах) экономики, связанные с последствиями реализации проекта за исключением эксплуатационных затрат. Все затраты приводятся в денежном эквиваленте (тыс. тенге).</w:t>
      </w:r>
    </w:p>
    <w:bookmarkEnd w:id="105"/>
    <w:bookmarkStart w:name="z11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2 указывается суммарная стоимость инвестиционных и эксплуатационных затрат, косвенных экономических затрат проекта.</w:t>
      </w:r>
    </w:p>
    <w:bookmarkEnd w:id="106"/>
    <w:bookmarkStart w:name="z12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3 указывается разница между экономическими выгодам и затратами.</w:t>
      </w:r>
    </w:p>
    <w:bookmarkEnd w:id="107"/>
    <w:bookmarkStart w:name="z12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4 указываются величины, полученные путем перемножения чистого экономического потока на коэффициент, который рассчитывается по следующей формуле:</w:t>
      </w:r>
    </w:p>
    <w:bookmarkEnd w:id="108"/>
    <w:bookmarkStart w:name="z1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k = ------- (1+r)i</w:t>
      </w:r>
    </w:p>
    <w:bookmarkEnd w:id="109"/>
    <w:bookmarkStart w:name="z1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- ставка дисконтирования, приведенная в таблице 1 настоящего приложения;</w:t>
      </w:r>
    </w:p>
    <w:bookmarkEnd w:id="110"/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 - порядковый номер года реализации проекта (от 1 до n).</w:t>
      </w:r>
    </w:p>
    <w:bookmarkEnd w:id="111"/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5 указывается величина, полученная посредством суммирования чистого дисконтированного экономического потока, приведенного в пункте 4.</w:t>
      </w:r>
    </w:p>
    <w:bookmarkEnd w:id="112"/>
    <w:bookmarkStart w:name="z1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6 указывается величина, полученная посредством нахождения ставки дисконтирования, при которой экономический чистый дисконтированный доход равен нулю.</w:t>
      </w:r>
    </w:p>
    <w:bookmarkEnd w:id="113"/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7 указывается срок окупаемости, рассчитываемый по формуле: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5"/>
    <w:p>
      <w:pPr>
        <w:spacing w:after="0"/>
        <w:ind w:left="0"/>
        <w:jc w:val="both"/>
      </w:pPr>
      <w:r>
        <w:drawing>
          <wp:inline distT="0" distB="0" distL="0" distR="0">
            <wp:extent cx="44958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495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IC (Invest Capital) – первоначальные инвестиционные затраты в проекте;</w:t>
      </w:r>
    </w:p>
    <w:bookmarkEnd w:id="116"/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CFi (Cash Flow) – денежный поток от проекта в i-й период времени, который представляет собой сумму чистой прибыли и амортизации.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расчета денежного потока необходимо воспользоваться следующими формулами:</w:t>
      </w:r>
    </w:p>
    <w:bookmarkEnd w:id="118"/>
    <w:bookmarkStart w:name="z13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9"/>
    <w:p>
      <w:pPr>
        <w:spacing w:after="0"/>
        <w:ind w:left="0"/>
        <w:jc w:val="both"/>
      </w:pPr>
      <w:r>
        <w:drawing>
          <wp:inline distT="0" distB="0" distL="0" distR="0">
            <wp:extent cx="16129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</w:t>
      </w:r>
    </w:p>
    <w:bookmarkEnd w:id="120"/>
    <w:bookmarkStart w:name="z13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CFi = Доход – Операционные издержки – Налоговые платежи и выплаты по заемному капиталу,</w:t>
      </w:r>
    </w:p>
    <w:bookmarkEnd w:id="121"/>
    <w:bookmarkStart w:name="z13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22"/>
    <w:bookmarkStart w:name="z13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(Amortization) – амортизация, вид денежного потока, который не является затратами;</w:t>
      </w:r>
    </w:p>
    <w:bookmarkEnd w:id="123"/>
    <w:bookmarkStart w:name="z13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NP (Net Profit) – чистая прибыль инвестиционного проекта.</w:t>
      </w:r>
    </w:p>
    <w:bookmarkEnd w:id="124"/>
    <w:bookmarkStart w:name="z13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Выбрать нужное</w:t>
      </w:r>
    </w:p>
    <w:bookmarkEnd w:id="1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