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34800" w14:textId="05348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образования и науки Республики Казахстан от 29 июня 2016 года № 407 "Об утверждении Правил учета лиц, являющихся гражданами Республики Казахстан, постоянно проживающих на территории Республики Казахстан, желающих усыновить детей-сирот, детей, оставшихся без попечения родителей"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30 апреля 2020 года № 167. Зарегистрирован в Министерстве юстиции Республики Казахстан 30 апреля 2020 года № 20552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приказа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29 июня 2016 года № 407 "Об утверждении Правил учета лиц, являющихся гражданами Республики Казахстан, постоянно проживающих на территории Республики Казахстан, желающих усыновить детей-сирот, детей, оставшихся без попечения родителей" (зарегистрирован в Реестре государственной регистрации нормативных правовых актов Республики Казахстан № 14067)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учета лиц, являющихся гражданами Республики Казахстан, постоянно проживающих на территории Республики Казахстан, желающих усыновить детей-сирот, детей, оставшихся без попечения родителей, утвержденные указанным приказом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охране прав детей Министерства образования и науки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образования и науки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образования и науки Республики Казахстан сведений об исполнении мероприятий, предусмотренных подпунктами 1) и 2) настоящего пункта приказа.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образования и науки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опубликования, за исключением подпункта 15) пункта 4 Правил учета лиц, являющихся гражданами Республики Казахстан, постоянно проживающих на территории Республики Казахстан, желающих усыновить детей-сирот, детей, оставшихся без попечения родителей, утвержденных указанным приказом, подпункта 6) пункта 8 и подпункта 16) пункта 9 стандарта государственной услуги "Постановка на учет, лиц желающих усыновить детей", которые вводится в действие с 1 июля 2020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образования 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науки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2020 года № 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июня 2020 года № 407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учета лиц, являющихся гражданами Республики Казахстан, постоянно проживающих на территории Республики Казахстан, желающих усыновить детей-сирот, детей, оставшихся без попечения родителей</w:t>
      </w:r>
    </w:p>
    <w:bookmarkEnd w:id="8"/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учета лиц, являющихся гражданами Республики Казахстан, постоянно проживающих на территории Республики Казахстан, желающих усыновить детей-сирот, детей, оставшихся без попечения родителей,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89 Кодекса Республики Казахстан от 26 декабря 2011 года "О браке (супружестве) и семье" (далее – Кодекс),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(далее – Закон) и определяют порядок учета лиц, являющихся гражданами Республики Казахстан, постоянно проживающих на территории Республики Казахстан, желающих усыновить детей-сирот, детей, оставшихся без попечения родителей (далее – услугополучатели).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использованы следующие понятия: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республиканский банк данных детей-сирот, детей, оставшихся без попечения родителей, и лиц, желающих принять детей на воспитание в свои семьи (далее - Республиканский банк данных) - база данных, содержащая сведения о детях-сиротах, детях, оставшихся без попечения родителей, а также о лицах, желающих принять детей-сирот, детей, оставшихся без попечения родителей, на воспитание в свои семьи;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стандарт государственной услуги –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государственным услугам, услугам по выдаче технических условий на подключение к сетям субъектов естественных монополий и услугам субъектов квазигосударственного сектора, оказываемым в электронной форме (далее – портал);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электронная цифровая подпись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 (далее – ЭЦП).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Учет граждан производится местными исполнительными органами районов, городов областного значения, городов республиканского значения, столицы (далее – услугодатель) по месту жительства граждан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документов и постановки на учет лиц, желающих усыновить детей, составляет 10 (десять) рабочих дней.</w:t>
      </w:r>
    </w:p>
    <w:bookmarkEnd w:id="17"/>
    <w:bookmarkStart w:name="z2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учета граждан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учет граждан ставятся совершеннолетние лица, за исключением: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лиц, признанных судом недееспособными или ограниченно дееспособными;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супругов, один из которых признан судом недееспособным или ограниченно дееспособным;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лиц, лишенных судом родительских прав или ограниченных судом в родительских правах;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лиц, отстраненных от обязанностей опекуна или попечителя за ненадлежащее выполнение возложенных на него законами Республики Казахстан обязанностей;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бывших усыновителей, если усыновление отменено судом по их вине;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лиц, которые по состоянию здоровья не могут осуществлять родительские права. Перечень заболеваний, при наличии которых лицо не может усыновить ребенка, принять его под опеку или попечительство, патронат, устанавливается уполномоченным органом в области здравоохранения;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лиц, не имеющих постоянного места жительства;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лиц, придерживающихся нетрадиционной сексуальной ориентации;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лиц, имеющих непогашенную или неснятую судимость за совершение умышленного преступления на момент усыновления, а также лиц, указанных в подпункте 14) настоящего пункта;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лиц без гражданства;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лиц мужского пола, не состоящих в зарегистрированном браке (супружестве), за исключением случаев фактического воспитания ребенка не менее трех лет в связи со смертью матери или лишением ее родительских прав;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лиц, которые на момент усыновления не имеют дохода, обеспечивающего усыновляемому ребенку прожиточный минимум, установленный законодательством Республики Казахстан;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лиц, состоящих на учетах в наркологическом или психоневрологическом диспансерах;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лиц, имеющих или имевших судимость, подвергающихся или подвергавшихся уголовному преследованию (за исключением лиц, уголовное преследование в отношении которых прекращено на основании подпунктов 1) и 2)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Уголовно-процессуального кодекса Республики Казахстан) за уголовные правонарушения: убийство, умышленное причинение вреда здоровью, против здоровья населения и нравственности, половой неприкосновенности, за экстремистские или террористические преступления, торговлю людьми;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граждан Республики Казахстан, постоянно проживающих на территории Республики Казахстан, не прошедших психологическую подготовку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Кодекса (за исключением близких родственников ребенка).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получения государственной услуги услугополучатель подает через портал услугодателю заявление о желании усыновить детей (в произвольной форме) с приложением документов, предусмотренных стандартом государственной услуги "Постановка на учет лиц, желающих усыновить детей" (далее – стандарт), согласно приложению 1 к настоящим Правилам.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Услугополучателю в "личный кабинет" направляется статус о принятии запроса на государственную услугу, а также уведомление с указанием даты и времени получения результата государственной услуги.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Услугодатель в день поступления заявления осуществляет их прием и регистрацию (при обращении заявителя после окончания рабочего времени, в выходные или праздничные дни согласно трудовому законодательству Республики Казахстан, прием заявлений осуществляется следующим рабочим днем). 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Услугодатель в течение 2 (двух) рабочий дней с момента получения документов через портал, проверяет полноту представленных документов. 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Сведения о документах, удостоверяющих личность услугополучателя и супруга (-и), если состоит в браке, подтверждающие право собственности на жилище услугополучателя и (или) супруга (-и), справки о наличии либо отсутствии судимости услугополучателя и супруга (-и), если состоит в браке, свидетельство о заключении брака, свидетельство о рождении детей при отсутствии сведений в информационной системе "Регистрационный пункт ЗАГС"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дает согласие услугодателю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услугополучателями неполного пакета документов и (или) документов с истекшим сроком действия услугодатель отказывает услугополучателю в приеме заявления через портал.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Услугодатель проверяет услугополучателя на соответствие быть кандидатами в усыновители согласно пункту 4 настоящих Правил.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проверки услугодатель в течение 3 (трех) рабочих дней проводит обследование жилища, по результатам проведения обследования жилищно-бытовых условий услугополучателя, составляет акт обследования жилищно-бытовых условий (далее – акт) по форме согласно 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в течение 3 (трех) рабочих дней со дня составления акта готовит заключение о возможности (невозможности) граждан быть кандидатами в усыновители по форме согласно 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соответствия услугополучателя требованиям действующего законодательства услугодатель в течение 2 (двух) рабочих дней со дня подписания заключения направляет уведомление о получении заключения о возможности (невозможности) быть кандидатом(ами) в усыновители по форме согласно приложению 4 к настоящим Правилам на портал услугополучателю в форме электронного документа, подписанного ЭЦП уполномоченного лица услугодателя и ставит их на учет в качестве кандидатов в усыновители.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получения положительного заключения услугополучатель получают доступ к информации о детях-сиротах, детях, оставшихся без попечения родителей, подлежащих усыновлению, содержащейся в Республиканском банке данных.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несоответствия услугополучателя требованиям действующего законодательства орган в течение 2 (двух) рабочих дней со дня подписания заключения направляет на портал услугополучателю мотивированный ответ об отказе в оказании государственной услуги.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порядке, установленном уполномоченным органом в сфере информатизации в соответствии с подпунктом 11)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сбоя информационной системы услугодатель незамедлительно с момента обнаружения уведомляет сотрудника структурного подразделения услугодателя, ответственного за информационно-коммуникационную инфраструктуру.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этом случае ответственный сотрудник за информационно-коммуникационную инфраструктуру в течение срока, указанного в части втором настоящего пункта Правил, составляет протокол о технической проблеме и подписывает его услугодателем.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Основаниями прекращения учета сведений о лице, желающем усыновить детей-сирот, детей, оставшихся без попечения родителей, в Республиканском банке данных являются: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принятие лицом ребенка на воспитание в свою семью;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заявление о прекращении учета сведений о нем в Республиканском банке данных;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изменение обстоятельств, которые предоставляли лицу возможность принять ребенка на воспитание в свою семью;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смерть лица, желающего принять ребенка на воспитание в свою семью.</w:t>
      </w:r>
    </w:p>
    <w:bookmarkEnd w:id="54"/>
    <w:bookmarkStart w:name="z62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и (или) его должностных лиц в процессе оказания государственной услуги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Жалоба на решение, действий (бездействия) услугодателя по вопросам оказания государственных услуг подается на имя руководителя услугодателя, в уполномоченный орган по оценке и контролю за качеством оказания государственных услуг, в соответствии с законодательством Республики Казахстан.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 непосредственно оказавшего государственную услугу,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подлежит рассмотрению в течение 5 (пяти) рабочих дней со дня ее регистрации.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случаях несогласия с результатами оказания государственной услуги услугополучатель обращается в суд в установленном законодательством Республики Казахстан порядке.</w:t>
      </w:r>
    </w:p>
    <w:bookmarkEnd w:id="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лиц, являющихся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 проживающих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желающих усыновить детей-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сирот, детей, оставшихся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попечения родителей"</w:t>
            </w:r>
          </w:p>
        </w:tc>
      </w:tr>
    </w:tbl>
    <w:bookmarkStart w:name="z68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"Постановка на учет, лиц желающих усыновить детей"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882"/>
        <w:gridCol w:w="11044"/>
      </w:tblGrid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1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областей, городов Нур-Султана, Алматы и Шымкента, районов и городов областного значения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Способы предоставления государственной услуги </w:t>
            </w:r>
          </w:p>
        </w:tc>
        <w:tc>
          <w:tcPr>
            <w:tcW w:w="1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 выдача результата оказания государственной услуги осуществляются через веб-портал "электронного правительства" www.egov.kz (далее – портал).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1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(десять) рабочих дней.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</w:t>
            </w:r>
          </w:p>
        </w:tc>
        <w:tc>
          <w:tcPr>
            <w:tcW w:w="1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1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готовности заключения возможности (невозможности) быть кандидатом(ами) в усыновители по форме согласно приложению к настоящему стандарту государственной услуги либо мотивированный ответ об отказе в оказании государственной услуги в случаях и по основаниям, предусмотренным пунктом 9 настоящего стандарта государственной услуги.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портале результат оказания государственной услуги направляется и хранится в "личном кабинете" услугополучателя.</w:t>
            </w:r>
          </w:p>
          <w:bookmarkEnd w:id="61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Размер оплаты, взимаемой с услугополучателя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  <w:bookmarkEnd w:id="62"/>
        </w:tc>
        <w:tc>
          <w:tcPr>
            <w:tcW w:w="1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1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Портал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мест оказания государственной услуги размещены на: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интернет-ресурсе Министерства образования и науки Республики Казахстан: www.edu.gov.kz;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портале: www.egov.kz.</w:t>
            </w:r>
          </w:p>
          <w:bookmarkEnd w:id="63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</w:t>
            </w:r>
          </w:p>
        </w:tc>
        <w:tc>
          <w:tcPr>
            <w:tcW w:w="1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о желании усыновить детей в форме электронного документа, подписанное ЭЦП услугополучателя или удостоверенное одноразовым паролем, в случае регистрации и подключения абонентского номера услугополучателя, предоставленного оператором сотовой связи, к учетной записи портала;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электронная копия письменного согласия близких родственников на усыновление ребенка;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электронная копия справки о размере совокупного дохода (справка о заработной плате с места работы, о доходах от занятия предпринимательской деятельностью и иных доходах услугополучателя и супруга (-и), если состоит в браке);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электронная копия справки о состоянии здоровья услугополучателя и супруга (-и), если состоит в браке, подтверждающие отсутствие заболеваний в соответствии с перечнем,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и социального развития Республики Казахстан от 28 августа 2015 года № 692 "Об утверждении перечня заболеваний, при наличии которых лицо не может усыновить ребенка, принять его под опеку или попечительство, патронат" (зарегистрирован в Реестре государственной регистрации нормативных правовых актов Республики Казахстан под № 12127), а также справки об отсутствии сведений о состоянии на учете в наркологическом и психиатрическом диспансерах в соответствии с формой, утвержденной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здравоохранения Республики Казахстан "Об утверждении форм первичной медицинской документации организаций здравоохранения" от 23 ноября 2010 года № 907 (зарегистрирован в Реестре государственной регистрации нормативных правовых актов Республики Казахстан под № 6697);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электронная копия документа, подтверждающего право пользования жилищем услугополучателя и (или) супруга(-и) (в случае отсутствия права собственности на жилье);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электронная копия сертификата о прохождении психологической подготовки лиц, желающих принять на воспитание в семью детей-сирот и детей, оставшихся без попечения родителей.</w:t>
            </w:r>
          </w:p>
          <w:bookmarkEnd w:id="64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1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несовершеннолетие услугополучателя;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признание услугополучателя судом недееспособным или ограниченно дееспособным;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признание судом одного из супругов недееспособным или ограниченно дееспособным;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лишение услугополучателя судом родительских прав или ограничение судом в родительских правах;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отстранение услугополучателя от обязанностей опекуна или попечителя за ненадлежащее выполнение возложенных на него законом Республики Казахстан обязанностей;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решение суда об отмене усыновления по вине бывших усыновителей;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наличие у услугополучателя заболеваний, препятствующих осуществлению родительских прав;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отсутствие у услугополучателя постоянного места жительства;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нетрадиционная сексуальная ориентация у услугополучателя;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наличие непогашенной или неснятой судимости за совершение умышленного преступления на момент установления опеки (попечительства), а также лиц, указанных в подпункте 15) настоящего пункта;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отсутствие гражданства у услугополучателя;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 обращение лица мужского пола, не состоящего в зарегистрированном браке (супружестве), за исключением случаев фактического воспитания ребенка не менее трех лет в связи со смертью матери или лишением ее родительских прав;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 отсутствие у услугополучателя на момент усыновления дохода, обеспечивающего усыновляемому ребенку прожиточный минимум, установленный законодательством Республики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 состояние услугополучателя на учете в наркологическом или психоневрологическом диспансерах;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15) наличие имеющейся или имевшейся судимости, подвергающийся или подвергавшийся уголовному преследованию (за исключением лиц, уголовное преследование в отношении которых прекращено на основании подпунктов 1) и 2) части первой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35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Уголовно-процессуального кодекса Республики Казахстан от 4 июля 2014 года) за уголовные правонарушения: убийство, умышленное причинение вреда здоровью, против здоровья населения и нравственности, половой неприкосновенности, за экстремистские или террористические преступления, торговлю людьми;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16) услугополучатели, постоянно проживающие на территории Республики Казахстан не прошедшие психологическую подготовку в порядке, установленном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91 Кодекса Республики Казахстан "О браке (супружестве) и семье" (за исключением близких родственников ребенка);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них.</w:t>
            </w:r>
          </w:p>
          <w:bookmarkEnd w:id="65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Иные требования с учетом особенностей оказания государственной услуги, в том числе оказываемой в электронной форме </w:t>
            </w:r>
          </w:p>
        </w:tc>
        <w:tc>
          <w:tcPr>
            <w:tcW w:w="1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получает государственную услугу в электронной форме через портал при условии наличия ЭЦП или посредством удостоверенного одноразовым паролем, в случае регистрации и подключения абонентского номера услугополучателя, предоставленного оператором сотовой связи к учетной записи портала.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справочных служб услугодателя, а также Единого контакт-центра "1414", 8-800-080-7777.</w:t>
            </w:r>
          </w:p>
          <w:bookmarkEnd w:id="66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являющихся гражданами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 проживающих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желающих усыновить детей-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сирот, детей, оставшихся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попечения родителей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8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      АКТ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обследования жилищно-бытовых условий граждан, желающих усыновить детей-сирот, детей,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оставшихся без попечения родителей</w:t>
      </w:r>
    </w:p>
    <w:bookmarkEnd w:id="67"/>
    <w:bookmarkStart w:name="z9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Общая характеристика граждан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Имя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Отчество (при его наличии)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рождения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гражданство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образование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работы ________________, должность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проживания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браке __________________ с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(состоит, не состоит) (дата регистрации брака)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предыдущие браки ___________ с ______ по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(да, нет)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имя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отчество (при его наличии)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рождения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гражданство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образование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работы ________________, должность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проживания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браке __________________ с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(состоит, не состоит) (дата регистрации брака)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предыдущие браки ___________ с ______ по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(да, нет)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дети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(имеют, не имеют)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имя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отчество (при его наличии)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рождения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правоотношения (с обоими супругами указать отдельно)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проживают совместно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(да, нет)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 Характеристика жилищно-бытовых условий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общая площадь ___________ (кв. м), жилая площадь ____________ (кв. 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количество жилых комнат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прописаны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(постоянно, временно)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проживают 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(постоянно, временно)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том числе на правах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(собственника, нанимателя, поднанимателя)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принадлежность дома, квартиры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(государственный, частный)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благоустроенность жилья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(благоустроенное, неблагоустроенное, с частичными удобствами)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санитарно-гигиеническое состояние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(хорошее, удовлетворительное, неудовлетворительное)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дополнительные сведения о жилье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 Характеристика членов семьи и граждан, проживающих совместно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члены семьи, проживающие совместно: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имя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отчество (при его наличии)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рождения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гражданство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работы/учебы __, должность/специальность ___, годовой доход 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родственные отношения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граждане, проживающие совместно: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имя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отчество (при его наличии)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рождения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гражданство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работы/учебы ___, должность/специальность ___, годовой доход 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правоотношения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(проживают на правах нанимателя, поднанимателя, иное (указать)</w:t>
      </w:r>
    </w:p>
    <w:bookmarkEnd w:id="68"/>
    <w:bookmarkStart w:name="z100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4. Биографические данные</w:t>
      </w:r>
    </w:p>
    <w:bookmarkEnd w:id="69"/>
    <w:bookmarkStart w:name="z10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семейная обстановка в детстве и юности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отношения с родителями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отношения братьями, сестрами, другими родственниками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5. Внутрисемейные взаимоотношения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характеристика супружеской жизни в прошлом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обстановка в семье в настоящее время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личностные качества усыновителей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интересы, занятия в свободное время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мировоззрение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отношение к религии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отношение к воспитанию детей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имеется ли опыт общения с детьми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отношение близких родственников к усыновлению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6. Мотивы усыновления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7. Выводы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(имеются ли соответствующие условия для приема в ребенка в семью)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Ф.И.О.(при его наличии), должность лица, проводившего обследование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"____" ____________ 20__ года ___________________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"Ознакомлены":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 Ф.И.О. (при его наличии), подпись граждан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 Ф.И.О. (при его наличии), подпись граждан</w:t>
      </w:r>
    </w:p>
    <w:bookmarkEnd w:id="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лиц, являющихся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 проживающих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желающих усыновить детей-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сирот, детей, оставшихся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попечения родителей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органа,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осуществляющего функции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опеке или попечительству)</w:t>
            </w:r>
          </w:p>
        </w:tc>
      </w:tr>
    </w:tbl>
    <w:bookmarkStart w:name="z105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ЗАКЛЮЧЕНИЕ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о возможности (невозможности) быть кандидатом(ами) в усыновители</w:t>
      </w:r>
      <w:r>
        <w:rPr>
          <w:rFonts w:ascii="Times New Roman"/>
          <w:b/>
          <w:i w:val="false"/>
          <w:color w:val="000000"/>
        </w:rPr>
        <w:t xml:space="preserve">                          (нужное подчеркнуть)</w:t>
      </w:r>
    </w:p>
    <w:bookmarkEnd w:id="71"/>
    <w:bookmarkStart w:name="z10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имя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отчество (при его наличии)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рождения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имя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отчество (при его наличии)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рождения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(место жительства, индекс)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Характеристика семьи (состав, длительность брака (при наличии повторного брака указать наличие детей от предыдущего брака), опыт общения с детьми, взаимоотношения между членами семьи, наличие близких родственников и их отношение к усыновлению, характерологические особенности граждан желающих быть кандидатами в усыновители); при усыновлении ребенка одним из супругов указать наличие согласия второго супруга на усыновление)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Образование и профессиональная деятельность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Характеристика состояния здоровья (общее состояние здоровья, отсутствие заболеваний, препятствующих усыновлению)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Материальное положение (имущество, размер заработной платы, иные виды доходов)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Мотивы усыновления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Заключение о возможности/невозможности гр.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(Ф.И.О. (при его наличии) заявителя(ей) быть кандидатом(ами) в усыновители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наличии), должность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"____" ____________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М.П. ___________________ (подпись)</w:t>
      </w:r>
    </w:p>
    <w:bookmarkEnd w:id="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лиц, являющихся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 проживающих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желающих усыновить детей-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сирот, детей, оставшихся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попечения родителей"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(Местный исполнительный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 городов Нур-Султана,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и Шымкента,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районов и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</w:tr>
    </w:tbl>
    <w:bookmarkStart w:name="z111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Уведомление о получении заключения о возможности (невозможности)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быть кандидатом(ами) в усыновители</w:t>
      </w:r>
    </w:p>
    <w:bookmarkEnd w:id="73"/>
    <w:bookmarkStart w:name="z11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(Ф.И.О. (при его наличии), индивидуальный идентификационный номер услугополучателя)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_______________________________(дата рождения услугополучателя)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Для получения заключения о возможности (невозможности) граждан быть кандидатами в усыновители Вам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необходимо обратиться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(местный исполнительный орган городов Нур-Султана, Алматы и Шымкента,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районов и городов областного значения), находящийся по адресу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(адрес местного исполнительного органа городов Нур-Султана, Алматы и Шымкента,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районов и городов областного значения).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Уведомление удостоверено ЭЦП ответственного лица: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(должность, Ф.И.О. (при его наличии) ответственного лица).</w:t>
      </w:r>
    </w:p>
    <w:bookmarkEnd w:id="7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