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24ec" w14:textId="80e2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коммунальных услуг и Типовых правил предоставления коммунальных услуг</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29 апреля 2020 года № 249. Зарегистрирован в Министерстве юстиции Республики Казахстан 30 апреля 2020 года № 20542.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от 16 апреля 1997 года "О жилищных отношениях"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коммунальных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Типовые</w:t>
      </w:r>
      <w:r>
        <w:rPr>
          <w:rFonts w:ascii="Times New Roman"/>
          <w:b w:val="false"/>
          <w:i w:val="false"/>
          <w:color w:val="000000"/>
          <w:sz w:val="28"/>
        </w:rPr>
        <w:t xml:space="preserve"> правила предоставления коммунальных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w:t>
            </w:r>
          </w:p>
          <w:p>
            <w:pPr>
              <w:spacing w:after="0"/>
              <w:ind w:left="0"/>
              <w:jc w:val="left"/>
            </w:pPr>
          </w:p>
          <w:p>
            <w:pPr>
              <w:spacing w:after="20"/>
              <w:ind w:left="20"/>
              <w:jc w:val="both"/>
            </w:pP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29 апреля 2020 года № 249</w:t>
            </w:r>
          </w:p>
        </w:tc>
      </w:tr>
    </w:tbl>
    <w:bookmarkStart w:name="z18" w:id="12"/>
    <w:p>
      <w:pPr>
        <w:spacing w:after="0"/>
        <w:ind w:left="0"/>
        <w:jc w:val="left"/>
      </w:pPr>
      <w:r>
        <w:rPr>
          <w:rFonts w:ascii="Times New Roman"/>
          <w:b/>
          <w:i w:val="false"/>
          <w:color w:val="000000"/>
        </w:rPr>
        <w:t xml:space="preserve"> Перечень коммунальных услуг</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лифтов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вывоз твердых бытовых отходов (мусороудаление)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bl>
    <w:bookmarkStart w:name="z20" w:id="13"/>
    <w:p>
      <w:pPr>
        <w:spacing w:after="0"/>
        <w:ind w:left="0"/>
        <w:jc w:val="left"/>
      </w:pPr>
      <w:r>
        <w:rPr>
          <w:rFonts w:ascii="Times New Roman"/>
          <w:b/>
          <w:i w:val="false"/>
          <w:color w:val="000000"/>
        </w:rPr>
        <w:t xml:space="preserve"> Типовые правила предоставления коммунальных услуг</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Типовые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15"/>
    <w:bookmarkStart w:name="z23"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135" w:id="1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7"/>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Start w:name="z136" w:id="1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8"/>
    <w:bookmarkStart w:name="z137" w:id="1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9"/>
    <w:bookmarkStart w:name="z138" w:id="2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0"/>
    <w:bookmarkStart w:name="z139" w:id="2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21"/>
    <w:bookmarkStart w:name="z140" w:id="2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22"/>
    <w:bookmarkStart w:name="z141" w:id="2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3"/>
    <w:bookmarkStart w:name="z142" w:id="2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4"/>
    <w:bookmarkStart w:name="z143" w:id="2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5"/>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Start w:name="z144" w:id="26"/>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6"/>
    <w:bookmarkStart w:name="z145" w:id="27"/>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7"/>
    <w:bookmarkStart w:name="z146" w:id="28"/>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8"/>
    <w:bookmarkStart w:name="z147" w:id="29"/>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9"/>
    <w:bookmarkStart w:name="z148" w:id="30"/>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30"/>
    <w:bookmarkStart w:name="z149" w:id="31"/>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1"/>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Start w:name="z150" w:id="32"/>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2"/>
    <w:bookmarkStart w:name="z151" w:id="33"/>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3"/>
    <w:bookmarkStart w:name="z152" w:id="34"/>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Start w:name="z153" w:id="3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154" w:id="3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155" w:id="3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156" w:id="3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157" w:id="39"/>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02.10.2023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46"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w:t>
      </w:r>
      <w:r>
        <w:rPr>
          <w:rFonts w:ascii="Times New Roman"/>
          <w:b w:val="false"/>
          <w:i w:val="false"/>
          <w:color w:val="000000"/>
          <w:sz w:val="28"/>
        </w:rPr>
        <w:t xml:space="preserve"> законодательством </w:t>
      </w:r>
      <w:r>
        <w:rPr>
          <w:rFonts w:ascii="Times New Roman"/>
          <w:b w:val="false"/>
          <w:i w:val="false"/>
          <w:color w:val="000000"/>
          <w:sz w:val="28"/>
        </w:rPr>
        <w:t>порядке заключать договора на каждый вид услуг.</w:t>
      </w:r>
    </w:p>
    <w:bookmarkEnd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8"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промышленности и строительства РК от 02.10.2023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4"/>
    <w:bookmarkStart w:name="z53" w:id="4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5"/>
    <w:bookmarkStart w:name="z54" w:id="4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6"/>
    <w:bookmarkStart w:name="z55" w:id="4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7"/>
    <w:bookmarkStart w:name="z56" w:id="4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8"/>
    <w:bookmarkStart w:name="z57" w:id="4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9"/>
    <w:bookmarkStart w:name="z58" w:id="50"/>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50"/>
    <w:bookmarkStart w:name="z59" w:id="51"/>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1"/>
    <w:bookmarkStart w:name="z60" w:id="52"/>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61"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2" w:id="54"/>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5" w:id="56"/>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7" w:id="58"/>
    <w:p>
      <w:pPr>
        <w:spacing w:after="0"/>
        <w:ind w:left="0"/>
        <w:jc w:val="both"/>
      </w:pPr>
      <w:r>
        <w:rPr>
          <w:rFonts w:ascii="Times New Roman"/>
          <w:b w:val="false"/>
          <w:i w:val="false"/>
          <w:color w:val="000000"/>
          <w:sz w:val="28"/>
        </w:rPr>
        <w:t>
      11. Государственный контроль за соблюдением требований</w:t>
      </w:r>
      <w:r>
        <w:rPr>
          <w:rFonts w:ascii="Times New Roman"/>
          <w:b w:val="false"/>
          <w:i w:val="false"/>
          <w:color w:val="000000"/>
          <w:sz w:val="28"/>
        </w:rPr>
        <w:t xml:space="preserve"> безопасной эксплуатации </w:t>
      </w:r>
      <w:r>
        <w:rPr>
          <w:rFonts w:ascii="Times New Roman"/>
          <w:b w:val="false"/>
          <w:i w:val="false"/>
          <w:color w:val="000000"/>
          <w:sz w:val="28"/>
        </w:rPr>
        <w:t>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8"/>
    <w:bookmarkStart w:name="z171" w:id="59"/>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w:t>
      </w:r>
      <w:r>
        <w:rPr>
          <w:rFonts w:ascii="Times New Roman"/>
          <w:b w:val="false"/>
          <w:i w:val="false"/>
          <w:color w:val="000000"/>
          <w:sz w:val="28"/>
        </w:rPr>
        <w:t xml:space="preserve"> действующего законодательства</w:t>
      </w:r>
      <w:r>
        <w:rPr>
          <w:rFonts w:ascii="Times New Roman"/>
          <w:b w:val="false"/>
          <w:i w:val="false"/>
          <w:color w:val="000000"/>
          <w:sz w:val="28"/>
        </w:rPr>
        <w:t xml:space="preserve"> Республики Казахстан и обеспечивать доступ поставщика или его представителей к приборам учета для проверки приборов учета.</w:t>
      </w:r>
    </w:p>
    <w:bookmarkEnd w:id="60"/>
    <w:bookmarkStart w:name="z69" w:id="6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0" w:id="62"/>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3"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4"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5"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6"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7"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8"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9"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0"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1"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2"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4" w:id="76"/>
    <w:p>
      <w:pPr>
        <w:spacing w:after="0"/>
        <w:ind w:left="0"/>
        <w:jc w:val="both"/>
      </w:pPr>
      <w:r>
        <w:rPr>
          <w:rFonts w:ascii="Times New Roman"/>
          <w:b w:val="false"/>
          <w:i w:val="false"/>
          <w:color w:val="000000"/>
          <w:sz w:val="28"/>
        </w:rPr>
        <w:t>
      20. Потребитель:</w:t>
      </w:r>
    </w:p>
    <w:bookmarkEnd w:id="76"/>
    <w:bookmarkStart w:name="z85"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6" w:id="78"/>
    <w:p>
      <w:pPr>
        <w:spacing w:after="0"/>
        <w:ind w:left="0"/>
        <w:jc w:val="both"/>
      </w:pPr>
      <w:r>
        <w:rPr>
          <w:rFonts w:ascii="Times New Roman"/>
          <w:b w:val="false"/>
          <w:i w:val="false"/>
          <w:color w:val="000000"/>
          <w:sz w:val="28"/>
        </w:rPr>
        <w:t>
      2) получает информацию о порядке установления</w:t>
      </w:r>
      <w:r>
        <w:rPr>
          <w:rFonts w:ascii="Times New Roman"/>
          <w:b w:val="false"/>
          <w:i w:val="false"/>
          <w:color w:val="000000"/>
          <w:sz w:val="28"/>
        </w:rPr>
        <w:t xml:space="preserve"> цен</w:t>
      </w:r>
      <w:r>
        <w:rPr>
          <w:rFonts w:ascii="Times New Roman"/>
          <w:b w:val="false"/>
          <w:i w:val="false"/>
          <w:color w:val="000000"/>
          <w:sz w:val="28"/>
        </w:rPr>
        <w:t xml:space="preserve"> (тарифов) на услуги от соответствующих государственных органов, которые осуществляют контроль этих показателей;</w:t>
      </w:r>
    </w:p>
    <w:bookmarkEnd w:id="78"/>
    <w:bookmarkStart w:name="z87"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8"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9"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0"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1"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2"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21. Поставщик:</w:t>
      </w:r>
    </w:p>
    <w:bookmarkEnd w:id="85"/>
    <w:bookmarkStart w:name="z94" w:id="86"/>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6"/>
    <w:bookmarkStart w:name="z95" w:id="87"/>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7"/>
    <w:bookmarkStart w:name="z96" w:id="88"/>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8"/>
    <w:bookmarkStart w:name="z97"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98" w:id="9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w:t>
      </w:r>
    </w:p>
    <w:bookmarkEnd w:id="90"/>
    <w:bookmarkStart w:name="z99"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w:t>
      </w:r>
      <w:r>
        <w:rPr>
          <w:rFonts w:ascii="Times New Roman"/>
          <w:b w:val="false"/>
          <w:i w:val="false"/>
          <w:color w:val="000000"/>
          <w:sz w:val="28"/>
        </w:rPr>
        <w:t xml:space="preserve"> требованиям</w:t>
      </w:r>
      <w:r>
        <w:rPr>
          <w:rFonts w:ascii="Times New Roman"/>
          <w:b w:val="false"/>
          <w:i w:val="false"/>
          <w:color w:val="000000"/>
          <w:sz w:val="28"/>
        </w:rPr>
        <w:t>, техническим регламентами и нормативным</w:t>
      </w:r>
      <w:r>
        <w:rPr>
          <w:rFonts w:ascii="Times New Roman"/>
          <w:b w:val="false"/>
          <w:i w:val="false"/>
          <w:color w:val="000000"/>
          <w:sz w:val="28"/>
        </w:rPr>
        <w:t xml:space="preserve"> правовым актам</w:t>
      </w:r>
      <w:r>
        <w:rPr>
          <w:rFonts w:ascii="Times New Roman"/>
          <w:b w:val="false"/>
          <w:i w:val="false"/>
          <w:color w:val="000000"/>
          <w:sz w:val="28"/>
        </w:rPr>
        <w:t>;</w:t>
      </w:r>
    </w:p>
    <w:bookmarkEnd w:id="91"/>
    <w:bookmarkStart w:name="z100"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01" w:id="93"/>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3"/>
    <w:bookmarkStart w:name="z102"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5"/>
    <w:p>
      <w:pPr>
        <w:spacing w:after="0"/>
        <w:ind w:left="0"/>
        <w:jc w:val="left"/>
      </w:pPr>
      <w:r>
        <w:rPr>
          <w:rFonts w:ascii="Times New Roman"/>
          <w:b/>
          <w:i w:val="false"/>
          <w:color w:val="000000"/>
        </w:rPr>
        <w:t xml:space="preserve"> Глава 4. Порядок расчета и оплаты коммунальных услуг</w:t>
      </w:r>
    </w:p>
    <w:bookmarkEnd w:id="95"/>
    <w:bookmarkStart w:name="z104" w:id="96"/>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промышленности и строительства РК от 02.10.2023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98"/>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99"/>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23-2 в соответствии с приказом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00"/>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23-3 в соответствии с приказом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2"/>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промышленности и строительства РК от 02.10.2023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103"/>
    <w:bookmarkStart w:name="z109" w:id="104"/>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w:t>
      </w:r>
      <w:r>
        <w:rPr>
          <w:rFonts w:ascii="Times New Roman"/>
          <w:b w:val="false"/>
          <w:i w:val="false"/>
          <w:color w:val="000000"/>
          <w:sz w:val="28"/>
        </w:rPr>
        <w:t xml:space="preserve"> потребления</w:t>
      </w:r>
      <w:r>
        <w:rPr>
          <w:rFonts w:ascii="Times New Roman"/>
          <w:b w:val="false"/>
          <w:i w:val="false"/>
          <w:color w:val="000000"/>
          <w:sz w:val="28"/>
        </w:rPr>
        <w:t xml:space="preserve">,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4"/>
    <w:bookmarkStart w:name="z110" w:id="10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5"/>
    <w:bookmarkStart w:name="z111" w:id="10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6"/>
    <w:bookmarkStart w:name="z112" w:id="10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w:t>
      </w:r>
      <w:r>
        <w:rPr>
          <w:rFonts w:ascii="Times New Roman"/>
          <w:b w:val="false"/>
          <w:i w:val="false"/>
          <w:color w:val="000000"/>
          <w:sz w:val="28"/>
        </w:rPr>
        <w:t xml:space="preserve"> законодательством </w:t>
      </w:r>
      <w:r>
        <w:rPr>
          <w:rFonts w:ascii="Times New Roman"/>
          <w:b w:val="false"/>
          <w:i w:val="false"/>
          <w:color w:val="000000"/>
          <w:sz w:val="28"/>
        </w:rPr>
        <w:t xml:space="preserve">порядке. </w:t>
      </w:r>
    </w:p>
    <w:bookmarkStart w:name="z175" w:id="108"/>
    <w:p>
      <w:pPr>
        <w:spacing w:after="0"/>
        <w:ind w:left="0"/>
        <w:jc w:val="left"/>
      </w:pPr>
      <w:r>
        <w:rPr>
          <w:rFonts w:ascii="Times New Roman"/>
          <w:b/>
          <w:i w:val="false"/>
          <w:color w:val="000000"/>
        </w:rPr>
        <w:t xml:space="preserve"> Глава 4-1. Требования и порядок работы ЕРЦ. </w:t>
      </w:r>
    </w:p>
    <w:bookmarkEnd w:id="108"/>
    <w:bookmarkStart w:name="z176" w:id="109"/>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Министра промышленности и строительства РК от 29.08.2025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9"/>
    <w:bookmarkStart w:name="z177" w:id="110"/>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0"/>
    <w:bookmarkStart w:name="z178" w:id="111"/>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1"/>
    <w:bookmarkStart w:name="z179" w:id="112"/>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2"/>
    <w:bookmarkStart w:name="z180" w:id="113"/>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3"/>
    <w:bookmarkStart w:name="z181" w:id="114"/>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4"/>
    <w:bookmarkStart w:name="z182" w:id="115"/>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5"/>
    <w:bookmarkStart w:name="z183" w:id="116"/>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16"/>
    <w:bookmarkStart w:name="z184" w:id="117"/>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7"/>
    <w:bookmarkStart w:name="z185" w:id="118"/>
    <w:p>
      <w:pPr>
        <w:spacing w:after="0"/>
        <w:ind w:left="0"/>
        <w:jc w:val="both"/>
      </w:pPr>
      <w:r>
        <w:rPr>
          <w:rFonts w:ascii="Times New Roman"/>
          <w:b w:val="false"/>
          <w:i w:val="false"/>
          <w:color w:val="000000"/>
          <w:sz w:val="28"/>
        </w:rPr>
        <w:t>
      31-9. В случае выявления несоответствий ЕРЦ инициирует:</w:t>
      </w:r>
    </w:p>
    <w:bookmarkEnd w:id="118"/>
    <w:bookmarkStart w:name="z186" w:id="119"/>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19"/>
    <w:bookmarkStart w:name="z187" w:id="120"/>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0"/>
    <w:bookmarkStart w:name="z188" w:id="121"/>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1"/>
    <w:bookmarkStart w:name="z189" w:id="122"/>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2"/>
    <w:bookmarkStart w:name="z190" w:id="123"/>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3"/>
    <w:bookmarkStart w:name="z191" w:id="12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4"/>
    <w:bookmarkStart w:name="z192" w:id="125"/>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5"/>
    <w:bookmarkStart w:name="z193" w:id="126"/>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26"/>
    <w:bookmarkStart w:name="z194" w:id="127"/>
    <w:p>
      <w:pPr>
        <w:spacing w:after="0"/>
        <w:ind w:left="0"/>
        <w:jc w:val="both"/>
      </w:pPr>
      <w:r>
        <w:rPr>
          <w:rFonts w:ascii="Times New Roman"/>
          <w:b w:val="false"/>
          <w:i w:val="false"/>
          <w:color w:val="000000"/>
          <w:sz w:val="28"/>
        </w:rPr>
        <w:t>
      31-12. Требования к ЕРЦ:</w:t>
      </w:r>
    </w:p>
    <w:bookmarkEnd w:id="127"/>
    <w:bookmarkStart w:name="z195" w:id="128"/>
    <w:p>
      <w:pPr>
        <w:spacing w:after="0"/>
        <w:ind w:left="0"/>
        <w:jc w:val="both"/>
      </w:pPr>
      <w:r>
        <w:rPr>
          <w:rFonts w:ascii="Times New Roman"/>
          <w:b w:val="false"/>
          <w:i w:val="false"/>
          <w:color w:val="000000"/>
          <w:sz w:val="28"/>
        </w:rPr>
        <w:t xml:space="preserve">
      1) регистрация в соответствии с законодательством Республики </w:t>
      </w:r>
    </w:p>
    <w:bookmarkEnd w:id="128"/>
    <w:bookmarkStart w:name="z196" w:id="129"/>
    <w:p>
      <w:pPr>
        <w:spacing w:after="0"/>
        <w:ind w:left="0"/>
        <w:jc w:val="both"/>
      </w:pPr>
      <w:r>
        <w:rPr>
          <w:rFonts w:ascii="Times New Roman"/>
          <w:b w:val="false"/>
          <w:i w:val="false"/>
          <w:color w:val="000000"/>
          <w:sz w:val="28"/>
        </w:rPr>
        <w:t>
      Казахстан в качестве юридического лица;</w:t>
      </w:r>
    </w:p>
    <w:bookmarkEnd w:id="129"/>
    <w:bookmarkStart w:name="z197" w:id="130"/>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0"/>
    <w:bookmarkStart w:name="z198" w:id="131"/>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31"/>
    <w:bookmarkStart w:name="z199" w:id="132"/>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200" w:id="133"/>
    <w:p>
      <w:pPr>
        <w:spacing w:after="0"/>
        <w:ind w:left="0"/>
        <w:jc w:val="both"/>
      </w:pPr>
      <w:r>
        <w:rPr>
          <w:rFonts w:ascii="Times New Roman"/>
          <w:b w:val="false"/>
          <w:i w:val="false"/>
          <w:color w:val="000000"/>
          <w:sz w:val="28"/>
        </w:rPr>
        <w:t xml:space="preserve">
      4) наличие заключенных соглашений с не менее чем двумя банками </w:t>
      </w:r>
    </w:p>
    <w:bookmarkEnd w:id="133"/>
    <w:bookmarkStart w:name="z201" w:id="134"/>
    <w:p>
      <w:pPr>
        <w:spacing w:after="0"/>
        <w:ind w:left="0"/>
        <w:jc w:val="both"/>
      </w:pPr>
      <w:r>
        <w:rPr>
          <w:rFonts w:ascii="Times New Roman"/>
          <w:b w:val="false"/>
          <w:i w:val="false"/>
          <w:color w:val="000000"/>
          <w:sz w:val="28"/>
        </w:rPr>
        <w:t>
      второго уровня;</w:t>
      </w:r>
    </w:p>
    <w:bookmarkEnd w:id="134"/>
    <w:bookmarkStart w:name="z202" w:id="135"/>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5"/>
    <w:bookmarkStart w:name="z203" w:id="136"/>
    <w:p>
      <w:pPr>
        <w:spacing w:after="0"/>
        <w:ind w:left="0"/>
        <w:jc w:val="both"/>
      </w:pPr>
      <w:r>
        <w:rPr>
          <w:rFonts w:ascii="Times New Roman"/>
          <w:b w:val="false"/>
          <w:i w:val="false"/>
          <w:color w:val="000000"/>
          <w:sz w:val="28"/>
        </w:rPr>
        <w:t>
      31-13. Функции ЕРЦ:</w:t>
      </w:r>
    </w:p>
    <w:bookmarkEnd w:id="136"/>
    <w:bookmarkStart w:name="z204" w:id="137"/>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7"/>
    <w:bookmarkStart w:name="z205" w:id="138"/>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8"/>
    <w:bookmarkStart w:name="z206" w:id="139"/>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9"/>
    <w:bookmarkStart w:name="z207" w:id="140"/>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0"/>
    <w:bookmarkStart w:name="z208" w:id="141"/>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1"/>
    <w:bookmarkStart w:name="z209" w:id="142"/>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2"/>
    <w:bookmarkStart w:name="z210" w:id="143"/>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3"/>
    <w:bookmarkStart w:name="z211" w:id="144"/>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4"/>
    <w:bookmarkStart w:name="z212" w:id="145"/>
    <w:p>
      <w:pPr>
        <w:spacing w:after="0"/>
        <w:ind w:left="0"/>
        <w:jc w:val="both"/>
      </w:pPr>
      <w:r>
        <w:rPr>
          <w:rFonts w:ascii="Times New Roman"/>
          <w:b w:val="false"/>
          <w:i w:val="false"/>
          <w:color w:val="000000"/>
          <w:sz w:val="28"/>
        </w:rPr>
        <w:t>
      31-14. Оценка результативности деятельности ЕРЦ:</w:t>
      </w:r>
    </w:p>
    <w:bookmarkEnd w:id="145"/>
    <w:bookmarkStart w:name="z213" w:id="146"/>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6"/>
    <w:bookmarkStart w:name="z214" w:id="147"/>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7"/>
    <w:bookmarkStart w:name="z215" w:id="148"/>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8"/>
    <w:bookmarkStart w:name="z216" w:id="149"/>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9"/>
    <w:bookmarkStart w:name="z217" w:id="150"/>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0"/>
    <w:bookmarkStart w:name="z218" w:id="151"/>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1"/>
    <w:bookmarkStart w:name="z219" w:id="152"/>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2"/>
    <w:bookmarkStart w:name="z220" w:id="153"/>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3"/>
    <w:bookmarkStart w:name="z221" w:id="154"/>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4"/>
    <w:bookmarkStart w:name="z222" w:id="155"/>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5"/>
    <w:bookmarkStart w:name="z223" w:id="156"/>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6"/>
    <w:bookmarkStart w:name="z224" w:id="157"/>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7"/>
    <w:bookmarkStart w:name="z114" w:id="158"/>
    <w:p>
      <w:pPr>
        <w:spacing w:after="0"/>
        <w:ind w:left="0"/>
        <w:jc w:val="left"/>
      </w:pPr>
      <w:r>
        <w:rPr>
          <w:rFonts w:ascii="Times New Roman"/>
          <w:b/>
          <w:i w:val="false"/>
          <w:color w:val="000000"/>
        </w:rPr>
        <w:t xml:space="preserve"> Глава 5. Порядок разрешения разногласий</w:t>
      </w:r>
    </w:p>
    <w:bookmarkEnd w:id="158"/>
    <w:bookmarkStart w:name="z115" w:id="15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w:t>
      </w:r>
      <w:r>
        <w:rPr>
          <w:rFonts w:ascii="Times New Roman"/>
          <w:b w:val="false"/>
          <w:i w:val="false"/>
          <w:color w:val="000000"/>
          <w:sz w:val="28"/>
        </w:rPr>
        <w:t xml:space="preserve"> требованиям</w:t>
      </w:r>
      <w:r>
        <w:rPr>
          <w:rFonts w:ascii="Times New Roman"/>
          <w:b w:val="false"/>
          <w:i w:val="false"/>
          <w:color w:val="000000"/>
          <w:sz w:val="28"/>
        </w:rPr>
        <w:t xml:space="preserve">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9"/>
    <w:bookmarkStart w:name="z116" w:id="16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0"/>
    <w:bookmarkStart w:name="z117" w:id="16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1"/>
    <w:bookmarkStart w:name="z118" w:id="162"/>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62"/>
    <w:bookmarkStart w:name="z119"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6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промышленности и строительства РК от 29.08.2025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65"/>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65"/>
    <w:bookmarkStart w:name="z129" w:id="16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66"/>
    <w:bookmarkStart w:name="z130" w:id="167"/>
    <w:p>
      <w:pPr>
        <w:spacing w:after="0"/>
        <w:ind w:left="0"/>
        <w:jc w:val="left"/>
      </w:pPr>
      <w:r>
        <w:rPr>
          <w:rFonts w:ascii="Times New Roman"/>
          <w:b/>
          <w:i w:val="false"/>
          <w:color w:val="000000"/>
        </w:rPr>
        <w:t xml:space="preserve"> Глава 6. Заключительные положения</w:t>
      </w:r>
    </w:p>
    <w:bookmarkEnd w:id="167"/>
    <w:bookmarkStart w:name="z131" w:id="16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68"/>
    <w:bookmarkStart w:name="z132" w:id="16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9"/>
    <w:bookmarkStart w:name="z133" w:id="17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предоставления</w:t>
            </w:r>
            <w:r>
              <w:br/>
            </w:r>
            <w:r>
              <w:rPr>
                <w:rFonts w:ascii="Times New Roman"/>
                <w:b w:val="false"/>
                <w:i w:val="false"/>
                <w:color w:val="000000"/>
                <w:sz w:val="20"/>
              </w:rPr>
              <w:t>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71"/>
    <w:p>
      <w:pPr>
        <w:spacing w:after="0"/>
        <w:ind w:left="0"/>
        <w:jc w:val="left"/>
      </w:pPr>
      <w:r>
        <w:rPr>
          <w:rFonts w:ascii="Times New Roman"/>
          <w:b/>
          <w:i w:val="false"/>
          <w:color w:val="000000"/>
        </w:rPr>
        <w:t xml:space="preserve"> Біріңғай төлем құжаты/Единый платежный документ</w:t>
      </w:r>
    </w:p>
    <w:bookmarkEnd w:id="171"/>
    <w:p>
      <w:pPr>
        <w:spacing w:after="0"/>
        <w:ind w:left="0"/>
        <w:jc w:val="both"/>
      </w:pPr>
      <w:r>
        <w:rPr>
          <w:rFonts w:ascii="Times New Roman"/>
          <w:b w:val="false"/>
          <w:i w:val="false"/>
          <w:color w:val="ff0000"/>
          <w:sz w:val="28"/>
        </w:rPr>
        <w:t xml:space="preserve">
      Сноска. Типовые правила дополнены приложением в соответствии с приказом Министра промышленности и строительства РК от 02.10.2023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