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79ab98" w14:textId="479ab9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перечня открытых данных, размещаемых на интернет-портале открытых данных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торговли и интеграции Республики Казахстан от 23 апреля 2020 года № 90-НҚ. Зарегистрирован в Министерстве юстиции Республики Казахстан 24 апреля 2020 года № 20477. Утратил силу приказом Министра торговли и интеграции Республики Казахстан от 22 декабря 2021 года № 640-НҚ.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торговли и интеграции РК от 22.12.2021 </w:t>
      </w:r>
      <w:r>
        <w:rPr>
          <w:rFonts w:ascii="Times New Roman"/>
          <w:b w:val="false"/>
          <w:i w:val="false"/>
          <w:color w:val="ff0000"/>
          <w:sz w:val="28"/>
        </w:rPr>
        <w:t>№ 640-НҚ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15) </w:t>
      </w:r>
      <w:r>
        <w:rPr>
          <w:rFonts w:ascii="Times New Roman"/>
          <w:b w:val="false"/>
          <w:i w:val="false"/>
          <w:color w:val="000000"/>
          <w:sz w:val="28"/>
        </w:rPr>
        <w:t>статьи 9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24 ноября 2015 года "Об информатизации"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открытых данных, размещаемых на интернет-портале открытых данных.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стратегии и цифровизации Министерства торговли и интеграции Республики Казахстан в установленном законодательством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торговли и интеграции Республики Казахстан.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 - министра торговли и интеграции Республики Казахстан.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 торговли и интеграции 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Сұлтанов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2" w:id="7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цифрового развития,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инноваций и аэрокосмической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промышленности 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апреля 2020 года № 90-НҚ</w:t>
            </w:r>
          </w:p>
        </w:tc>
      </w:tr>
    </w:tbl>
    <w:bookmarkStart w:name="z14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открытых данных, размещаемых на интернет-портале открытых данных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89"/>
        <w:gridCol w:w="3244"/>
        <w:gridCol w:w="595"/>
        <w:gridCol w:w="2248"/>
        <w:gridCol w:w="4031"/>
        <w:gridCol w:w="1093"/>
      </w:tblGrid>
      <w:tr>
        <w:trPr>
          <w:trHeight w:val="30" w:hRule="atLeast"/>
        </w:trPr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набора открытых данных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 актуализации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предоставления</w:t>
            </w:r>
          </w:p>
        </w:tc>
        <w:tc>
          <w:tcPr>
            <w:tcW w:w="4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Источник (через АРМ) интернет-портала открытых данных или через API системы государственного органа)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Ответственное структурное подразделение</w:t>
            </w:r>
          </w:p>
        </w:tc>
      </w:tr>
      <w:tr>
        <w:trPr>
          <w:trHeight w:val="30" w:hRule="atLeast"/>
        </w:trPr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1. </w:t>
            </w:r>
          </w:p>
        </w:tc>
        <w:tc>
          <w:tcPr>
            <w:tcW w:w="3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испытательных лабораторий ILAC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ежеквартально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10 числа каждого месяца, следующего за отчетным</w:t>
            </w:r>
          </w:p>
        </w:tc>
        <w:tc>
          <w:tcPr>
            <w:tcW w:w="4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через АРМ интернет-портала открытых данных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 технического регулирования и метрологии</w:t>
            </w:r>
          </w:p>
        </w:tc>
      </w:tr>
      <w:tr>
        <w:trPr>
          <w:trHeight w:val="30" w:hRule="atLeast"/>
        </w:trPr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2. </w:t>
            </w:r>
          </w:p>
        </w:tc>
        <w:tc>
          <w:tcPr>
            <w:tcW w:w="3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реестр органов по подтверждению соответствия Евразийского экономического союза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ежеквартально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10 числа каждого месяца, следующего за отчетным</w:t>
            </w:r>
          </w:p>
        </w:tc>
        <w:tc>
          <w:tcPr>
            <w:tcW w:w="4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через АРМ интернет-портала открытых данных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 технического регулирования и метрологии </w:t>
            </w:r>
          </w:p>
        </w:tc>
      </w:tr>
      <w:tr>
        <w:trPr>
          <w:trHeight w:val="30" w:hRule="atLeast"/>
        </w:trPr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3. </w:t>
            </w:r>
          </w:p>
        </w:tc>
        <w:tc>
          <w:tcPr>
            <w:tcW w:w="3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реестр испытательных лабораторий Евразийского экономического союза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ежеквартально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10 числа каждого месяца, следующего за отчетным</w:t>
            </w:r>
          </w:p>
        </w:tc>
        <w:tc>
          <w:tcPr>
            <w:tcW w:w="4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через АРМ интернет-портала открытых данных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 технического регулирования и метрологии </w:t>
            </w:r>
          </w:p>
        </w:tc>
      </w:tr>
      <w:tr>
        <w:trPr>
          <w:trHeight w:val="30" w:hRule="atLeast"/>
        </w:trPr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4. </w:t>
            </w:r>
          </w:p>
        </w:tc>
        <w:tc>
          <w:tcPr>
            <w:tcW w:w="3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испытательных лабораторий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ежеквартально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10 числа каждого месяца, следующего за отчетным</w:t>
            </w:r>
          </w:p>
        </w:tc>
        <w:tc>
          <w:tcPr>
            <w:tcW w:w="4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через АРМ интернет-портала открытых данных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 технического регулирования и метрологии </w:t>
            </w:r>
          </w:p>
        </w:tc>
      </w:tr>
      <w:tr>
        <w:trPr>
          <w:trHeight w:val="30" w:hRule="atLeast"/>
        </w:trPr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5. </w:t>
            </w:r>
          </w:p>
        </w:tc>
        <w:tc>
          <w:tcPr>
            <w:tcW w:w="3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органов по подтверждению соответствия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ежеквартально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10 числа каждого месяца, следующего за отчетным</w:t>
            </w:r>
          </w:p>
        </w:tc>
        <w:tc>
          <w:tcPr>
            <w:tcW w:w="4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через АРМ интернет-портала открытых данных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 технического регулирования и метрологии </w:t>
            </w:r>
          </w:p>
        </w:tc>
      </w:tr>
      <w:tr>
        <w:trPr>
          <w:trHeight w:val="30" w:hRule="atLeast"/>
        </w:trPr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6. </w:t>
            </w:r>
          </w:p>
        </w:tc>
        <w:tc>
          <w:tcPr>
            <w:tcW w:w="3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органов по подтверждению соответствия персонала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ежеквартально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10 числа каждого месяца, следующего за отчетным</w:t>
            </w:r>
          </w:p>
        </w:tc>
        <w:tc>
          <w:tcPr>
            <w:tcW w:w="4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через АРМ интернет-портала открытых данных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 технического регулирования и метрологии </w:t>
            </w:r>
          </w:p>
        </w:tc>
      </w:tr>
      <w:tr>
        <w:trPr>
          <w:trHeight w:val="30" w:hRule="atLeast"/>
        </w:trPr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7. </w:t>
            </w:r>
          </w:p>
        </w:tc>
        <w:tc>
          <w:tcPr>
            <w:tcW w:w="3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поверочных лабораторий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ежеквартально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10 числа каждого месяца, следующего за отчетным</w:t>
            </w:r>
          </w:p>
        </w:tc>
        <w:tc>
          <w:tcPr>
            <w:tcW w:w="4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через АРМ интернет-портала открытых данных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 технического регулирования и метрологии </w:t>
            </w:r>
          </w:p>
        </w:tc>
      </w:tr>
      <w:tr>
        <w:trPr>
          <w:trHeight w:val="30" w:hRule="atLeast"/>
        </w:trPr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8. </w:t>
            </w:r>
          </w:p>
        </w:tc>
        <w:tc>
          <w:tcPr>
            <w:tcW w:w="3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органов по подтверждению соответствия системы менеджмента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ежеквартально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10 числа каждого месяца, следующего за отчетным</w:t>
            </w:r>
          </w:p>
        </w:tc>
        <w:tc>
          <w:tcPr>
            <w:tcW w:w="4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через АРМ интернет-портала открытых данных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 технического регулирования и метрологии </w:t>
            </w:r>
          </w:p>
        </w:tc>
      </w:tr>
      <w:tr>
        <w:trPr>
          <w:trHeight w:val="30" w:hRule="atLeast"/>
        </w:trPr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9. </w:t>
            </w:r>
          </w:p>
        </w:tc>
        <w:tc>
          <w:tcPr>
            <w:tcW w:w="3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Реестр экспертов аудиторов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ежеквартально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10 числа каждого месяца, следующего за отчетным</w:t>
            </w:r>
          </w:p>
        </w:tc>
        <w:tc>
          <w:tcPr>
            <w:tcW w:w="4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через АРМ интернет-портала открытых данных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 технического регулирования и метрологии </w:t>
            </w:r>
          </w:p>
        </w:tc>
      </w:tr>
      <w:tr>
        <w:trPr>
          <w:trHeight w:val="30" w:hRule="atLeast"/>
        </w:trPr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10. </w:t>
            </w:r>
          </w:p>
        </w:tc>
        <w:tc>
          <w:tcPr>
            <w:tcW w:w="3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Действующие в рамках Евразийского экономического союза специальные защитные, антидемпинговые и компенсационные меры в отношении третьих стран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 в полугодие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10 числа каждого месяца, следующего за отчетным</w:t>
            </w:r>
          </w:p>
        </w:tc>
        <w:tc>
          <w:tcPr>
            <w:tcW w:w="4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через АРМ интернет-портала открытых данных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внешнеторговой деятельности</w:t>
            </w:r>
          </w:p>
        </w:tc>
      </w:tr>
      <w:tr>
        <w:trPr>
          <w:trHeight w:val="30" w:hRule="atLeast"/>
        </w:trPr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11. </w:t>
            </w:r>
          </w:p>
        </w:tc>
        <w:tc>
          <w:tcPr>
            <w:tcW w:w="3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Проводимые Департаментом защиты внутреннего рынка Евразийской экономической комиссии специальные защитные, антидемпинговые и компенсационные расследования в отношении третьих стран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 в полугодие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10 числа каждого месяца, следующего за отчетным</w:t>
            </w:r>
          </w:p>
        </w:tc>
        <w:tc>
          <w:tcPr>
            <w:tcW w:w="4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через АРМ интернет-портала открытых данных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внешнеторговой деятельности</w:t>
            </w:r>
          </w:p>
        </w:tc>
      </w:tr>
      <w:tr>
        <w:trPr>
          <w:trHeight w:val="30" w:hRule="atLeast"/>
        </w:trPr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12. </w:t>
            </w:r>
          </w:p>
        </w:tc>
        <w:tc>
          <w:tcPr>
            <w:tcW w:w="3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Принятые решения органов Евразийской экономической комиссии по изменению ставок импортных таможенных пошлин Евразийского экономического союза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ежеквартально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10 числа каждого месяца, следующего за отчетным</w:t>
            </w:r>
          </w:p>
        </w:tc>
        <w:tc>
          <w:tcPr>
            <w:tcW w:w="4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через АРМ интернет-портала открытых данных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внешнеторговой деятельности</w:t>
            </w:r>
          </w:p>
        </w:tc>
      </w:tr>
      <w:tr>
        <w:trPr>
          <w:trHeight w:val="30" w:hRule="atLeast"/>
        </w:trPr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13. </w:t>
            </w:r>
          </w:p>
        </w:tc>
        <w:tc>
          <w:tcPr>
            <w:tcW w:w="3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выданных лицензий на импорт и (или) экспорт отдельных видов товаров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10 числа каждого месяца, следующего за отчетным</w:t>
            </w:r>
          </w:p>
        </w:tc>
        <w:tc>
          <w:tcPr>
            <w:tcW w:w="4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через АРМ интернет-портала открытых данных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внутренней торговли  </w:t>
            </w:r>
          </w:p>
        </w:tc>
      </w:tr>
      <w:tr>
        <w:trPr>
          <w:trHeight w:val="30" w:hRule="atLeast"/>
        </w:trPr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14. </w:t>
            </w:r>
          </w:p>
        </w:tc>
        <w:tc>
          <w:tcPr>
            <w:tcW w:w="3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выданных лицензий на право занятия деятельностью товарных бирж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10 числа каждого месяца, следующего за отчетным</w:t>
            </w:r>
          </w:p>
        </w:tc>
        <w:tc>
          <w:tcPr>
            <w:tcW w:w="4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через АРМ интернет-портала открытых данных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внутренней торговли  </w:t>
            </w:r>
          </w:p>
        </w:tc>
      </w:tr>
      <w:tr>
        <w:trPr>
          <w:trHeight w:val="30" w:hRule="atLeast"/>
        </w:trPr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3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выданных лицензий на право занятия брокерской и дилерской деятельностью в сфере товарных бирж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10 числа каждого месяца, следующего за отчетным</w:t>
            </w:r>
          </w:p>
        </w:tc>
        <w:tc>
          <w:tcPr>
            <w:tcW w:w="4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через АРМ интернет-портала открытых данных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внутренней торговли  </w:t>
            </w:r>
          </w:p>
        </w:tc>
      </w:tr>
      <w:tr>
        <w:trPr>
          <w:trHeight w:val="30" w:hRule="atLeast"/>
        </w:trPr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3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выданных разрешений на экспорт и (или) импорт отдельных видов товаров на территорию Республики Казахстан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10 числа каждого месяца, следующего за отчетным</w:t>
            </w:r>
          </w:p>
        </w:tc>
        <w:tc>
          <w:tcPr>
            <w:tcW w:w="4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через АРМ интернет-портала открытых данных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внутренней торговли  </w:t>
            </w:r>
          </w:p>
        </w:tc>
      </w:tr>
      <w:tr>
        <w:trPr>
          <w:trHeight w:val="30" w:hRule="atLeast"/>
        </w:trPr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3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экспортной продукции Казахстана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10 числа каждого месяца, следующего за отчетным</w:t>
            </w:r>
          </w:p>
        </w:tc>
        <w:tc>
          <w:tcPr>
            <w:tcW w:w="4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через АРМ интернет-портала открытых данных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продвижения экспорта</w:t>
            </w:r>
          </w:p>
        </w:tc>
      </w:tr>
      <w:tr>
        <w:trPr>
          <w:trHeight w:val="30" w:hRule="atLeast"/>
        </w:trPr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3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товаропроизводителей экспортеров Казахстана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10 числа каждого месяца, следующего за отчетным</w:t>
            </w:r>
          </w:p>
        </w:tc>
        <w:tc>
          <w:tcPr>
            <w:tcW w:w="4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через АРМ интернет-портала открытых данных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продвижения экспорта</w:t>
            </w:r>
          </w:p>
        </w:tc>
      </w:tr>
    </w:tbl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расшифровка аббревиатур: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АРМ – автоматизированное рабочее место;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API система – программный интерфейс приложения.</w:t>
      </w:r>
    </w:p>
    <w:bookmarkEnd w:id="11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