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c33d" w14:textId="242c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октября 2018 года № 86/нс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апреля 2020 года № 24/қе. Зарегистрирован в Министерстве юстиции Республики Казахстан 23 апреля 2020 года № 20462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5 июля 2004 года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 17630, опубликован 6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сфере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сфере обеспечения информационной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(Конкашев Ш.Р.)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86/нс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891"/>
        <w:gridCol w:w="1202"/>
        <w:gridCol w:w="2258"/>
        <w:gridCol w:w="225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финансово-экономического обоснования бюджетных инвестиций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определяемом законодательством Республики Казахстан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887 095 812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993 547 309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оперативных центров информационной безопасности об инцидентах информационной безопасности на объектах информационно – 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324 845 031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363 826 435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2 214 719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2 480 485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задания на проектирование информационно-коммуникационной услуги на соответствие требованиям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410 869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объектов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вариант использования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528 371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сетевой инфраструктуры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подсеть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825 361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924 405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750 228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процессов обеспечения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755 227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сопровождения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115 664 238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129 543 947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352 626 334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394 941 494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событий информационной безопасности объектов информатизации государственных органов: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источник*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1 825 177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2 044 198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источник*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7 300 709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8 176 794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событий информационной безопасности объектов мониторинга событий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IP-адрес*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мероприятий по обеспечению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а также реагированию на инциденты информационной безопасности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679 150 177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760 648 199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Комитету национальной безопасности Республики Казахстан;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услуги оказываются уполномоченному органу в сфере информатизации.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86/нс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обеспечения информационной безопасности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529"/>
        <w:gridCol w:w="1070"/>
        <w:gridCol w:w="3978"/>
        <w:gridCol w:w="3978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Казахстан, а также международных точек стыка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1 418 895 047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1 589 162 452</w:t>
            </w:r>
          </w:p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Комитету национальной безопасности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