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377d" w14:textId="c363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культуры, находящихся в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апреля 2020 года № 87. Зарегистрирован в Министерстве юстиции Республики Казахстан 15 апреля 2020 года № 20396.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и.о. Министра культуры и информации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595-НҚ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культуры и информации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595-НҚ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использование памятников истории и культуры, находящихся в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культуры и информации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595-НҚ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февраля 2015 года № 76 "Об установлении ставок арендной платы за использование памятников истории и культуры, находящихся в государственной собственности" (зарегистрирован в Реестре государственной регистрации нормативных правовых актов за № 10688, опубликован 10 апреля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и приложение к нему (зарегистрирован в Реестре государственной регистрации нормативных правовых актов за № 17507, опубликован 12 октября 2018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87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культуры, находящихся в республиканской собственности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и.о. Министра культуры и информации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595-НҚ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ставки арендной платы за использование памятников истории и культуры, находящихся в республиканской собственности (далее – ставки арендной платы)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ставки арендной платы за использование памятников истории и культуры, находящихся в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культуры и информации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595-НҚ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Ставки арендной платы определяются с учетом категории городов и населенных пунктов и арендуемой площади памятника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городов и населенных пунктов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арендной платы в месячных расчетных показателях за 1 квадратный метр (в месяц)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памятников истории и культуры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градостроительства и архитектуры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археологии, ансамбли и комплексы, сакральные объекты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монументального искусства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арендной платы за использование памятников истории и культуры, находящихся в республиканской собственности вычисляются путем умножения ставки арендной платы на количество арендуемой площади в квадратных метрах.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арендной платы определяются с учетом категории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значения*, к которым относятся населенные пункты, имеющие особое государственное значение или имеющие численность населения более одного миллиона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значения*, к которым относятся населенные пункты, являющиеся крупными экономическими и культурными центрами, имеющие развитую производственную и социальную инфраструктуру и численность более 50 тысяч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районного значения*, к которым относятся населенные пункты, на территории которых имеются промышленные предприятия, коммунальное хозяйство, государственный жилищный фонд, развитая сеть учебных и культурно-просветительных, лечебных и торговых объектов, с численностью населения не менее 10 тысяч человек, из которых рабочие, служащие и члены их семей составляют свыше двух третей общей численности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поселки*, к которым относятся населенные пункты при промышленных предприятиях, стройках, железнодорожных станциях и других экономически важных объектах с численностью не менее 3 тысяч человек, из которых рабочие, служащие и члены их семей составляют не менее двух третей;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поселкам также приравниваются населенные пункты, расположенные в местности, имеющей лечебное значение, с населением не менее 2 тысяч человек, из которых число приезжающих ежегодно для лечения и отдыха составляет не менее половины; к ним относятся также дачные поселки, являющиеся местами летнего отдыха горожан, в которых не менее 25 процентов взрослого населения постоянно занимается сельским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село* – населенный пункт с численностью не менее 50 человек, из которых работники, занятые в сельском, лесном и охотничьем хозяйстве, пчеловодстве, рыболовстве и рыбоводстве, члены их семей и специалисты здравоохранения, социального обеспечения, образования, культуры и спорта составляют не менее половины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изменениями, внесенными приказом и.о. Министра культуры и информации РК от 31.10.2025 </w:t>
      </w:r>
      <w:r>
        <w:rPr>
          <w:rFonts w:ascii="Times New Roman"/>
          <w:b w:val="false"/>
          <w:i w:val="false"/>
          <w:color w:val="000000"/>
          <w:sz w:val="28"/>
        </w:rPr>
        <w:t>№ 595-НҚ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