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bbc" w14:textId="3fda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работы и услуги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апреля 2020 года № 139. Зарегистрирован в Министерстве юстиции Республики Казахстан 14 апреля 2020 года № 20383.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энергетики РК от 25.11.2021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14.04.2026 </w:t>
      </w:r>
      <w:r>
        <w:rPr>
          <w:rFonts w:ascii="Times New Roman"/>
          <w:b w:val="false"/>
          <w:i w:val="false"/>
          <w:color w:val="00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государственной услуги "Выдача лицензии на работы и услуги в сфере углеводородов"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25.11.2021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139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работы и услуги в сфере углеводородов"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31.10.2022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4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работы и услуги в сфере углеводородов"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"Лицензия на работы и услуги в сфере углеводородов" (далее – государственная услуга).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14.04.2026 </w:t>
      </w:r>
      <w:r>
        <w:rPr>
          <w:rFonts w:ascii="Times New Roman"/>
          <w:b w:val="false"/>
          <w:i w:val="false"/>
          <w:color w:val="00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4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Start w:name="z4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информационная система разрешений и уведомлений – информационная система, являющаяся компонентом "электронного правительства", предназначенная для осуществления в электронном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процессов;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26.04.2024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4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энергетики Республики Казахстан (далее – услугодатель).</w:t>
      </w:r>
    </w:p>
    <w:bookmarkEnd w:id="18"/>
    <w:bookmarkStart w:name="z4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срок оказания государственной услуги, форму оказания государственной услуги, результат оказания государственной услуги, а также иные сведения с учетом особенностей предоставления государственной услуги "Лицензия на работы и услуги в сфере углеводородов" приведены в перечне основных требований к оказанию государственной услуги (далее – Требование),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энергетики РК от 11.10.2024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физическое и юридическое лицо (далее – услугополучатель) направляет услугодателю посредством портала документы, необходимые для оказания государственной услуги "Лицензия на работы и услуги в сфере углеводородов", указанные в пункте 8 Требования.</w:t>
      </w:r>
    </w:p>
    <w:bookmarkEnd w:id="20"/>
    <w:bookmarkStart w:name="z4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21"/>
    <w:bookmarkStart w:name="z4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22"/>
    <w:bookmarkStart w:name="z4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посредством портала необходимых документов, указанных в пункте 8 Требования,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3"/>
    <w:bookmarkStart w:name="z4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подпунктах 1) и 3) пункта 8 Требования проверяет полноту представленных документов и (или) сведений на заявленные вид и (или) подвиды деятельности.</w:t>
      </w:r>
    </w:p>
    <w:bookmarkEnd w:id="24"/>
    <w:bookmarkStart w:name="z4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работник услугодателя в течение срока, указанного в части первой настоящего пункта Правил,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4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26"/>
    <w:bookmarkStart w:name="z4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и (или) сведений работник услугодателя в течение срока, указанного в части первой настоящего пункта Правил, направляет в электронной форме посредством портала запрос в территориальное подразделение услугодателя на проведение разрешительного контроля.</w:t>
      </w:r>
    </w:p>
    <w:bookmarkEnd w:id="27"/>
    <w:bookmarkStart w:name="z4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 территориального подразделения и (или) работник услугодателя с момента поступления запроса в течение 9 (девяти) рабочих дней устанавливают соответствие или несоответствие услугополучателя квалификационным требованиям и перечню документов, подтверждающих соответствие им, для осуществления деятельности в сфере углеводородов,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октября 2014 года № 77 (зарегистрирован в Реестре государственной регистрации нормативных правовых актов за № 9998) (далее – Квалификационные требования), по результатам которого готовят заключение, подписанное работником территориального подразделения и (или) работником услугодателя и услугополучателем (далее – заключение).</w:t>
      </w:r>
    </w:p>
    <w:bookmarkEnd w:id="28"/>
    <w:bookmarkStart w:name="z4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форме электронного документа, удостоверенного ЭЦП руководителя территориального подразделения, направляется посредством портала услугодателю.</w:t>
      </w:r>
    </w:p>
    <w:bookmarkEnd w:id="29"/>
    <w:bookmarkStart w:name="z4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услугодателя в течение 3 (трех) рабочих дней рассматривает заключение работника территориального подразделения и (или) работника услугодателя. При отсутствии оснований для отказа в оказании государственной услуги, указанных в подпункте 1) пункта 9 Требования, услугодатель в течении 1 (одного) рабочего дня осуществляет выдачу лицензии и (или) приложения к лицензии. </w:t>
      </w:r>
    </w:p>
    <w:bookmarkEnd w:id="30"/>
    <w:bookmarkStart w:name="z4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по основаниям, указанным в подпункте 1) пункта 9 Требования,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2"/>
    <w:bookmarkStart w:name="z4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отказать в выдаче лицензии и (или) приложения к лицензии путем предоставления мотивированного отказа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выдать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лицензии). </w:t>
      </w:r>
    </w:p>
    <w:bookmarkEnd w:id="33"/>
    <w:bookmarkStart w:name="z4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энергетики РК от 11.10.2024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Переоформление лицензии и (или) приложения к лицензии осуществляется в случаях:</w:t>
      </w:r>
    </w:p>
    <w:bookmarkStart w:name="z4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35"/>
    <w:bookmarkStart w:name="z4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36"/>
    <w:bookmarkStart w:name="z4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37"/>
    <w:bookmarkStart w:name="z4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38"/>
    <w:bookmarkStart w:name="z4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39"/>
    <w:bookmarkStart w:name="z4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40"/>
    <w:bookmarkStart w:name="z4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41"/>
    <w:bookmarkStart w:name="z4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 </w:t>
      </w:r>
    </w:p>
    <w:bookmarkEnd w:id="42"/>
    <w:bookmarkStart w:name="z4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переоформлении лицензии и (или) приложения к лицензии работник услугодателя в течение 2 (двух) рабочих дней с момента регистрации документов, указанных в подпункте 2) пункта 8 Требования, проверяет полноту представленных документов, сведений и (или) надлежащее оформление представленных документов.</w:t>
      </w:r>
    </w:p>
    <w:bookmarkEnd w:id="43"/>
    <w:bookmarkStart w:name="z4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услугодателя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подпункте 2) пункта 9 Требования.</w:t>
      </w:r>
    </w:p>
    <w:bookmarkEnd w:id="44"/>
    <w:bookmarkStart w:name="z4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73 АППК РК, заслушивание не проводится.</w:t>
      </w:r>
    </w:p>
    <w:bookmarkEnd w:id="45"/>
    <w:bookmarkStart w:name="z4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46"/>
    <w:bookmarkStart w:name="z4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документов, сведений и (или) надлежащем оформлении представленных документов работник услугодателя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7"/>
    <w:bookmarkStart w:name="z5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48"/>
    <w:bookmarkStart w:name="z5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Переоформление лицензии и (или) приложения к лицензии при реорганизации юридического лица-лицензиата в формах выделения и разделения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5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 и (или) приложение к лицензии.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Start w:name="z5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1"/>
    <w:bookmarkStart w:name="z5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энергетики".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энергетики РК от 27.05.2025 </w:t>
      </w:r>
      <w:r>
        <w:rPr>
          <w:rFonts w:ascii="Times New Roman"/>
          <w:b w:val="false"/>
          <w:i w:val="false"/>
          <w:color w:val="000000"/>
          <w:sz w:val="28"/>
        </w:rPr>
        <w:t>№ 223-н/қ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53"/>
    <w:bookmarkStart w:name="z5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54"/>
    <w:bookmarkStart w:name="z5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55"/>
    <w:bookmarkStart w:name="z5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56"/>
    <w:bookmarkStart w:name="z5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57"/>
    <w:bookmarkStart w:name="z5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в соответствии с пунктом 2 статьи 25 Закона подлежит рассмотрению:</w:t>
      </w:r>
    </w:p>
    <w:bookmarkEnd w:id="58"/>
    <w:bookmarkStart w:name="z5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услугу, в течение 5 (пяти) рабочих дней со дня ее регистрации;</w:t>
      </w:r>
    </w:p>
    <w:bookmarkEnd w:id="59"/>
    <w:bookmarkStart w:name="z5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60"/>
    <w:bookmarkStart w:name="z5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61"/>
    <w:bookmarkStart w:name="z5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2"/>
    <w:bookmarkStart w:name="z5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3"/>
    <w:bookmarkStart w:name="z5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64"/>
    <w:bookmarkStart w:name="z5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 </w:t>
      </w:r>
    </w:p>
    <w:bookmarkEnd w:id="65"/>
    <w:bookmarkStart w:name="z5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66"/>
    <w:bookmarkStart w:name="z5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</w:tbl>
    <w:bookmarkStart w:name="z52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"Лицензия на работы и услуги в сфере углеводородов"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приказами и.о. Министра энергетики РК от 11.10.2024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шестидесяти календарных дней после дня его первого официального опубликования); от 27.01.2026 </w:t>
      </w:r>
      <w:r>
        <w:rPr>
          <w:rFonts w:ascii="Times New Roman"/>
          <w:b w:val="false"/>
          <w:i w:val="false"/>
          <w:color w:val="ff0000"/>
          <w:sz w:val="28"/>
        </w:rPr>
        <w:t>№ 39-н/қ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"Лицензия на работы и услуги в сфере углеводородов".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подвидов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промысловые исследования при разведке и добыче углеводородов;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сейсморазведочные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геофизические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прострелочно-взрывные работы в скважинах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эксплуатация нефтегазохимических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составление базовых проектных документов для месторождений углеводородов и анализ разработки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составление технических проектных документов для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эксплуатация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посредством веб-портала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лицензии, связанной с правом занятия отдельными подвидами деятельности в сфере углеводородов, составляют по 100 месячных расчетных показателей (далее – МРП) для следующих подвидов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 исследования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сейсморазведочные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прострелочно-взрывные работы в скважинах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нефтегазохимических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базовых проектных документов для месторождений углеводородов и анализ разработки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проектных документов для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магистральных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лицензий на подвиды указанные деятельности (при электронной подаче заявления на получение лицензии) – 8 %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ставка сбора за выдачу дубликата лицензии (при электронной подаче заявления на получение лицензии) – 80 %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основных требований к оказанию государственной услуги "Лицензия на работы и услуги в сфере углеводородов" (далее - Перечень);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(далее – форма сведений) к квалификационным требованиям и перечню документов, подтверждающих соответствие им, для осуществления деятельности в сфере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28 октября 2014 года № 77 (зарегистрирован в Реестре государственной регистрации нормативных правовых актов за № 9998)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характеристик, о лицензии, об оплате в бюджет суммы сбора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единой платформе интернет-ресурсов государственных органов Республики Казахстан www.gov.kz в разделе "Министерство энергетики" в подразделе "Государственные 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"Министерство энергетики".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69"/>
    <w:p>
      <w:pPr>
        <w:spacing w:after="0"/>
        <w:ind w:left="0"/>
        <w:jc w:val="both"/>
      </w:pPr>
      <w:bookmarkStart w:name="z526" w:id="7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71"/>
    <w:p>
      <w:pPr>
        <w:spacing w:after="0"/>
        <w:ind w:left="0"/>
        <w:jc w:val="both"/>
      </w:pPr>
      <w:bookmarkStart w:name="z530" w:id="7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 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достоверность представляемой 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73"/>
    <w:p>
      <w:pPr>
        <w:spacing w:after="0"/>
        <w:ind w:left="0"/>
        <w:jc w:val="both"/>
      </w:pPr>
      <w:bookmarkStart w:name="z534" w:id="7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 вместе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объектом в пользу третьих лиц в случаях, если отчуждаемость лицензии предусмотрена приложением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 выданной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классу "разрешения, выдаваемые на объекты" или 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75"/>
    <w:p>
      <w:pPr>
        <w:spacing w:after="0"/>
        <w:ind w:left="0"/>
        <w:jc w:val="both"/>
      </w:pPr>
      <w:bookmarkStart w:name="z538" w:id="7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 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 1) реорганизация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 объектом в пользу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выданной по классу "разрешения, выдаваемые на объекты" или для приложений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объектов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 Адрес объекта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на государственном языке)] реквизиты УО 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 Дата выдачи: [Дата выдачи]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[Наименование УО], рассмотрев Ваше заявление от [Дата заявки] года № [Номер заявки], сообщает _________________________________________. [Причина отказа].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[Руководитель ответственного структурного подразделения уполномоченного органа]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77"/>
    <w:p>
      <w:pPr>
        <w:spacing w:after="0"/>
        <w:ind w:left="0"/>
        <w:jc w:val="both"/>
      </w:pPr>
      <w:bookmarkStart w:name="z544" w:id="78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лицензии на работы и услуги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 "__"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</w:p>
    <w:bookmarkEnd w:id="79"/>
    <w:p>
      <w:pPr>
        <w:spacing w:after="0"/>
        <w:ind w:left="0"/>
        <w:jc w:val="both"/>
      </w:pPr>
      <w:bookmarkStart w:name="z548" w:id="80"/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лица/полностью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индивидуальный идентификационный номер физического лица)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____________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</w:t>
      </w:r>
    </w:p>
    <w:bookmarkEnd w:id="81"/>
    <w:p>
      <w:pPr>
        <w:spacing w:after="0"/>
        <w:ind w:left="0"/>
        <w:jc w:val="both"/>
      </w:pPr>
      <w:bookmarkStart w:name="z552" w:id="82"/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Подвид(ы) лицензируемого 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 база и/или объект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действия лицензии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приложения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139</w:t>
            </w:r>
          </w:p>
        </w:tc>
      </w:tr>
    </w:tbl>
    <w:bookmarkStart w:name="z4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энергетики Республики Казахстан</w:t>
      </w:r>
    </w:p>
    <w:bookmarkEnd w:id="83"/>
    <w:bookmarkStart w:name="z4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 и газоснабжения" (зарегистрирован в Реестре государственной регистрации нормативных правовых актов за № 11279, опубликован 14 июля 2015 года в информационно-правовой системе "Әділет").</w:t>
      </w:r>
    </w:p>
    <w:bookmarkEnd w:id="84"/>
    <w:bookmarkStart w:name="z4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сферах углеводородов и газа и газоснабжения" (зарегистрирован в Реестре государственной регистрации нормативных правовых актов за № 11604, опубликован 12 августа 2015 года в информационно-правовой системе "Әділет").</w:t>
      </w:r>
    </w:p>
    <w:bookmarkEnd w:id="85"/>
    <w:bookmarkStart w:name="z4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энергетики Республики Казахстан, в которые вносятся изменения, утвержденного приказом Министра энергетики Республики Казахстан от 10 ноября 2015 года № 639 "О внесении изменений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13100, опубликован 5 марта 2016 года в информационно-правовой системе "Әділет").</w:t>
      </w:r>
    </w:p>
    <w:bookmarkEnd w:id="86"/>
    <w:bookmarkStart w:name="z4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января 2016 года № 31 "О внесении изменения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13338, опубликован 15 марта 2016 года в информационно-правовой системе "Әділет").</w:t>
      </w:r>
    </w:p>
    <w:bookmarkEnd w:id="87"/>
    <w:bookmarkStart w:name="z4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февраля 2016 года № 72 "О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13467, опубликован 29 марта 2016 года в информационно-правовой системе "Әділет").</w:t>
      </w:r>
    </w:p>
    <w:bookmarkEnd w:id="88"/>
    <w:bookmarkStart w:name="z4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марта 2017 года № 83 "О внесении изменений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15046, опубликован 16 мая 2017 года в Эталонном контрольном банке нормативных правовых актов Республики Казахстан).</w:t>
      </w:r>
    </w:p>
    <w:bookmarkEnd w:id="89"/>
    <w:bookmarkStart w:name="z4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июня 2017 года № 221 "О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15401, опубликован 4 августа 2017 года в Эталонном контрольном банке нормативных правовых актов Республики Казахстан).</w:t>
      </w:r>
    </w:p>
    <w:bookmarkEnd w:id="90"/>
    <w:bookmarkStart w:name="z4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февраля 2018 года № 48 "О внесении изменений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16622, опубликован 27 марта 2018 года в Эталонном контрольном банке нормативных правовых актов Республики Казахстан).</w:t>
      </w:r>
    </w:p>
    <w:bookmarkEnd w:id="91"/>
    <w:bookmarkStart w:name="z4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13 апреля 2018 года № 125 "О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16855, опубликован 10 мая 2018 года в Эталонном контрольном банке нормативных правовых актов Республики Казахстан).</w:t>
      </w:r>
    </w:p>
    <w:bookmarkEnd w:id="92"/>
    <w:bookmarkStart w:name="z4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ноября 2018 года № 469 "О внесении изменений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17894, опубликован 13 декабря 2018 года в Эталонном контрольном банке нормативных правовых актов Республики Казахстан).</w:t>
      </w:r>
    </w:p>
    <w:bookmarkEnd w:id="93"/>
    <w:bookmarkStart w:name="z4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января 2019 года № 30 "О внесении изменений и дополнений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 (зарегистрирован в Реестре государственной регистрации нормативных правовых актов за № 18266, опубликован 12 февраля 2019 года в Эталонном контрольном банке нормативных правовых актов Республики Казахстан).</w:t>
      </w:r>
    </w:p>
    <w:bookmarkEnd w:id="94"/>
    <w:bookmarkStart w:name="z4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февраля 2019 года № 33 "О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18274, опубликован 11 февраля 2019 года в Эталонном контрольном банке нормативных правовых актов Республики Казахстан).</w:t>
      </w:r>
    </w:p>
    <w:bookmarkEnd w:id="95"/>
    <w:bookmarkStart w:name="z4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апреля 2019 года № 111 "О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сферах углеводородов и газа и газоснабжения" (зарегистрирован в Реестре государственной регистрации нормативных правовых актов за № 18498, опубликован 23 апреля 2019 года в Эталонном контрольном банке нормативных правовых актов Республики Казахстан).</w:t>
      </w:r>
    </w:p>
    <w:bookmarkEnd w:id="96"/>
    <w:bookmarkStart w:name="z4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энергетики Республики Казахстан от 18 ноября 2019 года № 377 "О внесении изменений и дополнений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19628, опубликован 27 ноября 2019 года в Эталонном контрольном банке нормативных правовых актов Республики Казахстан).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