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29074" w14:textId="52290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аттестации юридических лиц на право проведения работ в области промышленной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6 апреля 2020 года № 186. Зарегистрирован в Министерстве юстиции Республики Казахстан 8 апреля 2020 года № 20340.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по чрезвычайным ситуациям РК от 07.04.2026 </w:t>
      </w:r>
      <w:r>
        <w:rPr>
          <w:rFonts w:ascii="Times New Roman"/>
          <w:b w:val="false"/>
          <w:i w:val="false"/>
          <w:color w:val="ff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72 Закона Республики Казахстан "О гражданской защите"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по чрезвычайным ситуациям РК от 27.09.2022 </w:t>
      </w:r>
      <w:r>
        <w:rPr>
          <w:rFonts w:ascii="Times New Roman"/>
          <w:b w:val="false"/>
          <w:i w:val="false"/>
          <w:color w:val="00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аттестации юридических лиц на право проведения работ в области промышленной безопасности.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по чрезвычайным ситуациям РК от 27.09.2022 </w:t>
      </w:r>
      <w:r>
        <w:rPr>
          <w:rFonts w:ascii="Times New Roman"/>
          <w:b w:val="false"/>
          <w:i w:val="false"/>
          <w:color w:val="00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индустрии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                                                    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развития, инновационной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2020 года № 186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аттестации юридических лиц на право проведения работ в области промышленной безопасности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по чрезвычайным ситуациям РК от 27.09.2022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аттестации юридических лиц на право проведения работ в области промышленной безопасности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72 Закона Республики Казахстан "О гражданской защите" (далее – Закон)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(далее - Закон о государственных и социально ответственных услугах), и определяют порядок аттестации юридических лиц на право проведения работ в области промышленной безопасности, и порядок оказания государственной услуги "Аттестация юридических лиц на право проведения работ в области промышленной безопасности".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по чрезвычайным ситуациям РК от 07.04.2026 </w:t>
      </w:r>
      <w:r>
        <w:rPr>
          <w:rFonts w:ascii="Times New Roman"/>
          <w:b w:val="false"/>
          <w:i w:val="false"/>
          <w:color w:val="00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Аттестация юридических лиц на право проведения работ в области промышленной безопасности проводится с целью официального признания уполномоченным органом в области промышленной безопасности правомочий юридического лица выполнять следующие виды работ в области промышленной безопасности:</w:t>
      </w:r>
    </w:p>
    <w:bookmarkEnd w:id="10"/>
    <w:bookmarkStart w:name="z9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экспертизы промышленной безопасности;</w:t>
      </w:r>
    </w:p>
    <w:bookmarkEnd w:id="11"/>
    <w:bookmarkStart w:name="z9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подготовка, переподготовка руководителей, специалистов, работников в области промышленной безопасности;</w:t>
      </w:r>
    </w:p>
    <w:bookmarkEnd w:id="12"/>
    <w:bookmarkStart w:name="z9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экспертизы в области взрывных работ;</w:t>
      </w:r>
    </w:p>
    <w:bookmarkEnd w:id="13"/>
    <w:bookmarkStart w:name="z9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технического обслуживания газопотребляющих систем;</w:t>
      </w:r>
    </w:p>
    <w:bookmarkEnd w:id="14"/>
    <w:bookmarkStart w:name="z9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монтажа, технического обслуживания, технического диагностирования, технического освидетельствования и ремонта лифтов, эскалаторов, траволаторов, а также подъемников для лиц с инвалидностью;</w:t>
      </w:r>
    </w:p>
    <w:bookmarkEnd w:id="15"/>
    <w:bookmarkStart w:name="z10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технического обслуживания газораспределительных систем;</w:t>
      </w:r>
    </w:p>
    <w:bookmarkEnd w:id="16"/>
    <w:bookmarkStart w:name="z10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технического обслуживания объектов систем снабжения сжиженным нефтяным газом.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по чрезвычайным ситуациям РК от 30.09.2025 </w:t>
      </w:r>
      <w:r>
        <w:rPr>
          <w:rFonts w:ascii="Times New Roman"/>
          <w:b w:val="false"/>
          <w:i w:val="false"/>
          <w:color w:val="00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Аттестация юридических лиц на право проведения работ в области промышленной безопасности проводится в порядке оказания государственной услуги "Аттестация юридических лиц на право проведения работ в области промышленной безопасности".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Юридическим лицам, аттестованным на право проведения работ в области промышленной безопасности выдаются Аттестат на право проведения работ в области промышленной безопасности (далее – аттестат).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Срок действия аттестата составляет пять лет.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по чрезвычайным ситуациям РК от 07.04.2026 </w:t>
      </w:r>
      <w:r>
        <w:rPr>
          <w:rFonts w:ascii="Times New Roman"/>
          <w:b w:val="false"/>
          <w:i w:val="false"/>
          <w:color w:val="00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"Аттестация юридических лиц на право проведения работ в области промышленной безопасности" (далее – государственная услуга), оказывается Комитетом промышленной безопасности Министерства по чрезвычайным ситуациям Республики Казахстан (далее – услугодатель) согласно настоящим Правилам.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7 предусматривается в редакции приказа Министра по чрезвычайным ситуациям РК от 07.04.2026 </w:t>
      </w:r>
      <w:r>
        <w:rPr>
          <w:rFonts w:ascii="Times New Roman"/>
          <w:b w:val="false"/>
          <w:i w:val="false"/>
          <w:color w:val="ff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Для получения государственной услуги юридические лица (далее – услугополучатель) направляют услугодателю через веб-портал "электронного правительства" www.egov.kz (далее – портал) заявление в форме электронного документа, удостоверенного электронной цифровой подписью услугополучателя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8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форме Перечня основных требований к оказанию государственной услуги.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по чрезвычайным ситуациям РК от 01.07.2024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Портал осуществляет прием заявления в автоматическом режиме.</w:t>
      </w:r>
    </w:p>
    <w:bookmarkEnd w:id="24"/>
    <w:bookmarkStart w:name="z8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 осуществляет регистрацию заявления и направляет руководителю услугодателя либо лицу его замещающему, которым назначается ответственный исполнитель.</w:t>
      </w:r>
    </w:p>
    <w:bookmarkEnd w:id="25"/>
    <w:bookmarkStart w:name="z8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заявления посредством портала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26"/>
    <w:bookmarkStart w:name="z8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после окончания рабочего времени, в выходные и праздничные дни согласно Трудовому кодексу Республики Казахстан, прием заявления и выдача результата оказания государственной услуги осуществляется следующим рабочим днем.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по чрезвычайным ситуациям РК от 01.07.2024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с изменением, внесенным приказом и.о. Министра по чрезвычайным ситуациям РК от 15.04.2025 </w:t>
      </w:r>
      <w:r>
        <w:rPr>
          <w:rFonts w:ascii="Times New Roman"/>
          <w:b w:val="false"/>
          <w:i w:val="false"/>
          <w:color w:val="00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Ответственный исполнитель направляет запрос в территориальное подразделение ведомства уполномоченного органа в области промышленной безопасности (далее - территориальный департамент) по месту осуществления деятельности услугополучателя для получения заключения о соответствии или несоответствии услугополучателя предъявляемым требованиям,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декабря 2014 года № 299 "Об утверждении требований, предъявляемых к юридическим лицам, аттестуемым на проведение работ в области промышленной безопасности" (зарегистрирован в Реестре государственной регистрации нормативных правовых актов под № 10188) (далее – требования).</w:t>
      </w:r>
    </w:p>
    <w:bookmarkEnd w:id="28"/>
    <w:bookmarkStart w:name="z10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Территориальный департамент в течение 5 (пяти) рабочих дней, со дня регистрации заявки в территориальном департаменте, осуществляет разрешительный контроль соответствия услугополучателя, предъявляемым требованиям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уведомлениях", по результатам которого составляет заключение о соответствии или несоответствии услугополучателя предъявляемым требованиям.</w:t>
      </w:r>
    </w:p>
    <w:bookmarkEnd w:id="29"/>
    <w:bookmarkStart w:name="z10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получении заключения о соответствии или несоответствии услугополучателя предъявляемым требованиям ответственный исполнитель оформляет результат оказания государственной услуги,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по чрезвычайным ситуациям РК от 30.09.2025 </w:t>
      </w:r>
      <w:r>
        <w:rPr>
          <w:rFonts w:ascii="Times New Roman"/>
          <w:b w:val="false"/>
          <w:i w:val="false"/>
          <w:color w:val="00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Основания для отказа в оказании государственной услуги, установленные законодательством Республики Казахстан, изложены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1"/>
    <w:bookmarkStart w:name="z9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выявлении оснований для отказа в оказании государственной услуги, услугодатель осуществляет процедуру заслушивания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АППК РК).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Министра по чрезвычайным ситуациям РК от 01.07.2024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Результат оказания государственной услуги подписывается электронной цифровой подписью руководителя услугодателя либо лица его замещающего и направляется через портал в "личный кабинет" услугополучателя в форме электронного документа.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третий пункта 11 предусматривается в редакции приказа Министра по чрезвычайным ситуациям РК от 07.04.2026 </w:t>
      </w:r>
      <w:r>
        <w:rPr>
          <w:rFonts w:ascii="Times New Roman"/>
          <w:b w:val="false"/>
          <w:i w:val="false"/>
          <w:color w:val="ff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Информации о порядке и статусе оказания государственной услуги поступают в автоматическом режиме в информационную систему мониторинга оказания государственных или социально ответственных услуг.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приказами Министра по чрезвычайным ситуациям РК от 01.07.2024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15.04.2025 </w:t>
      </w:r>
      <w:r>
        <w:rPr>
          <w:rFonts w:ascii="Times New Roman"/>
          <w:b w:val="false"/>
          <w:i w:val="false"/>
          <w:color w:val="00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опубликования); от 07.04.2026 </w:t>
      </w:r>
      <w:r>
        <w:rPr>
          <w:rFonts w:ascii="Times New Roman"/>
          <w:b w:val="false"/>
          <w:i w:val="false"/>
          <w:color w:val="00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12 предусматривается в редакции приказа Министра по чрезвычайным ситуациям РК от 07.04.2026 </w:t>
      </w:r>
      <w:r>
        <w:rPr>
          <w:rFonts w:ascii="Times New Roman"/>
          <w:b w:val="false"/>
          <w:i w:val="false"/>
          <w:color w:val="ff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Уполномоченный орган в области промышленной безопасности в течение трех рабочих дней направляет информацию о внесенных изменениях и (или) дополнениях в настоящие Правила оператору информационно-коммуникационной инфраструктуры "электронного правительства", а также в Единый контакт-центр.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Министра по чрезвычайным ситуациям РК от 30.09.2025 </w:t>
      </w:r>
      <w:r>
        <w:rPr>
          <w:rFonts w:ascii="Times New Roman"/>
          <w:b w:val="false"/>
          <w:i w:val="false"/>
          <w:color w:val="00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Государственная услуга, оказывается в порядке очереди без предварительной записи и ускоренного обслуживания.</w:t>
      </w:r>
    </w:p>
    <w:bookmarkEnd w:id="35"/>
    <w:bookmarkStart w:name="z5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по вопросам оказания государственных услуг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услугодателю, должностному лицу, чье решение, действие (бездействие) обжалуются.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вправе не направлять жалобу в орган, рассматривающий жалобу, если он в течение 3 (трех) рабочих дней примет благоприятное решение, совершит административное действие, полностью удовлетворяющие требованиям, указанным в жалобе.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и социально ответственных услугах, подлежит рассмотрению в течение 5 (пяти) рабочих дней со дня ее регистрации.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измнениями, внесенными приказом Министра по чрезвычайным ситуациям РК от 07.04.2026 </w:t>
      </w:r>
      <w:r>
        <w:rPr>
          <w:rFonts w:ascii="Times New Roman"/>
          <w:b w:val="false"/>
          <w:i w:val="false"/>
          <w:color w:val="00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Срок рассмотрения жалобы услугодателем, уполномоченным органом по оценке и контролю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и социально ответственных услугах продлевается не более чем на 10 (десять) рабочих дней в случаях необходимости: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трех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услугополучателю, подавшему жалобу, о продлении срока рассмотрения жалобы с указанием причин продления.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приказа Министра по чрезвычайным ситуациям РК от 07.04.2026 </w:t>
      </w:r>
      <w:r>
        <w:rPr>
          <w:rFonts w:ascii="Times New Roman"/>
          <w:b w:val="false"/>
          <w:i w:val="false"/>
          <w:color w:val="00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Если иное не предусмотрено Законом, обжалование в суде допускается после обжалования в административном (досудебном)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АППК РК.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работ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1 предусматривается в редакции приказа Министра по чрезвычайным ситуациям РК от 07.04.2026 </w:t>
      </w:r>
      <w:r>
        <w:rPr>
          <w:rFonts w:ascii="Times New Roman"/>
          <w:b w:val="false"/>
          <w:i w:val="false"/>
          <w:color w:val="ff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12.07.2026).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1 - в редакции приказа Министра по чрезвычайным ситуациям РК от 01.07.2024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[Реквизиты юридического лица (адрес, бизнес-идентификационный номер, телефон)]</w:t>
            </w:r>
          </w:p>
          <w:bookmarkEnd w:id="45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[Наименование государственного органа]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заявления: [Номер]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заявления: [Дата]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ЗАЯВЛЕНИЕ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получение аттестата на право проведения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области промышленной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(наименование юридического лица)
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Руководствуясь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72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гражданской защите",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просит Вас выдать "Аттестат на право проведения работ в области промышленной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безопасности" 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(указать вид работ)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 материально-технической базы для проведения работ в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 безопасности 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(область, город, район, населенный пункт, наименование улицы, номер дома/здания)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Согласен на использование сведений, составляющих охраняемую законом тайну,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содержащихся в информационных системах.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 достоверность представленной информации и осведомлен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ответственности за предоставление недостоверных сведений в соответствии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законодательством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[Фамилия, имя, отчество (при наличии), электронная цифровая подпись]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269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269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 проведения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2 предусматривается в редакции приказа Министра по чрезвычайным ситуациям РК от 07.04.2026 </w:t>
      </w:r>
      <w:r>
        <w:rPr>
          <w:rFonts w:ascii="Times New Roman"/>
          <w:b w:val="false"/>
          <w:i w:val="false"/>
          <w:color w:val="ff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12.07.2026).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с изменениями, внесенными приказом Министра по чрезвычайным ситуациям РК от 01.07.2024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Перечень основных требований к оказанию государственной услуги "Аттестация юридических лиц на право проведения работ в области промышленной безопасности"</w:t>
            </w:r>
          </w:p>
          <w:bookmarkEnd w:id="46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промышленной безопасности Министерства по чрезвычайным ситуациям Республики Казахстан (далее –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 (далее – портал)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(десять)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Аттестат на право проведения работ в области промышленной безопасности либо мотивированный отказ в его выдаче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Услугодателя, с понедельника по пятницу, в соответствии с установленным графиком работы с 9.00 до 18.30 часов, за исключением выходных и праздничных дней, согласно Трудовому кодексу Республики Казахстан (далее – Кодекс) с перерывом на обед с 13.00 часов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Портала,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заявления и выдача результата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личность, о государственной регистрации (перерегистрации) юридического лица услугодатель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услугополучатель не соответствует требованиям,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по инвестициям и развитию Республики Казахстан от 26 декабря 2014 года № 299 "Об утверждении требований, предъявляемых к юридическим лицам, аттестуемым на проведение работ в области промышленной безопасности" (зарегистрирован в Реестре государственной регистрации нормативных правовых актов под № 10188);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для прохождения аттестации;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интернет-ресурсе 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портале www.egov.kz.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Единого контакт-центра по вопросам оказания государственных услуг: "1414", +7 (800)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работ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Министра по чрезвычайным ситуациям РК от 01.07.2024 </w:t>
      </w:r>
      <w:r>
        <w:rPr>
          <w:rFonts w:ascii="Times New Roman"/>
          <w:b w:val="false"/>
          <w:i w:val="false"/>
          <w:color w:val="ff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[Мемлекеттік органның атауы]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848100" cy="3911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48100" cy="391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государственного органа]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[Мемлекеттік органның деректемелері]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[Реквизиты государственного органа]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Номер: [Номер документа]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юридического лица]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заявления: [Номер]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[Реквизиты юридического лица (адрес, бизнес-идентификационный номер, телефон)]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выдачи: [Дата]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АТТЕСТАТ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право проведения работ в области промышленной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[Наименование государственного органа], в соответствии со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статьей 72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Закона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"О гражданской защите" 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"О разрешениях и уведомлениях", учитывая заключение о соответствии заявителя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требованиям, утвержденным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исполняющего обязанности Министра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инвестициям и развитию Республики Казахстан от 26 декабря 2014 года № 299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"Об утверждении требований, предъявляемых к юридическим лицам, аттестуемым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проведение работ в области промышленной безопасности", предоставлено право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проведения работ в области промышленной безопасности: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(указывается вид (ы) работ)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Особые условия действия аттестата: cрок действия аттестата составляет пять лет.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120" w:hRule="atLeast"/>
              </w:trPr>
              <w:tc>
                <w:tcPr>
                  <w:tcW w:w="6150" w:type="dxa"/>
                  <w:tcBorders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[Должность подписывающего]
</w:t>
                  </w:r>
                </w:p>
              </w:tc>
              <w:tc>
                <w:tcPr>
                  <w:tcW w:w="6150" w:type="dxa"/>
                  <w:tcBorders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[Фамилия, имя, отчество (при наличии),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электронная цифровая подпись]
</w:t>
                  </w:r>
                </w:p>
              </w:tc>
            </w:tr>
          </w:tbl>
          <w:p>
            <w:pPr>
              <w:spacing w:after="0"/>
              <w:ind w:left="0"/>
              <w:jc w:val="both"/>
            </w:pPr>
            <w:r>
              <w:drawing>
                <wp:inline distT="0" distB="0" distL="0" distR="0">
                  <wp:extent cx="7810500" cy="269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269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работ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приказа Министра по чрезвычайным ситуациям РК от 01.07.2024 </w:t>
      </w:r>
      <w:r>
        <w:rPr>
          <w:rFonts w:ascii="Times New Roman"/>
          <w:b w:val="false"/>
          <w:i w:val="false"/>
          <w:color w:val="ff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[Мемлекеттік органның атауы]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60600" cy="2324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0600" cy="2324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государственного органа]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[Мемлекеттік органның деректемелері]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[Реквизиты государственного органа]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Дата: [Дата выдачи]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юридического лица]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Номер: [Номер документа]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[Реквизиты юридического лица (адрес, бизнес-идентификационный номер, телефон)]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МОТИВИРОВАННЫЙ ОТКАЗ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государственного органа], рассмотрев Ваше заявление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[Дата заявления] года № [Номер заявления], сообщает следующее: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[Обоснование отказа]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[Должность подписывающего]</w:t>
                  </w: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[Фамилия, имя, отчество (при наличии),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электронная цифровая подпись]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269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269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