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57f34" w14:textId="6d57f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государственной услуги "Предоставление статистической информации, не предусмотренной графиком распространения официальной статистической информации"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6 апреля 2020 года № 24. Зарегистрирован в Министерстве юстиции Республики Казахстан 7 апреля 2020 года № 20335.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внесено изменение на казахском языке, текст на русском языке не меняется приказом Председателя Агентства по стратегическому планированию и реформам РК от 23.01.2023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Председателя Агентства по стратегическому планированию и реформам РК от 23.01.2023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"Предоставление статистической информации, не предусмотренной графиком распространения официальной статистической информации".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внесено изменение на казахском языке, текст на русском языке не меняется приказом Председателя Агентства по стратегическому планированию и реформам РК от 23.01.2023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Министерства национальной экономики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статистике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национальной экономики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 и 2) настоящего пункта.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первого вице-министра национальной экономики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экономики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Даленов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развития, инноваций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апреля 2020 года № 24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 "Предоставление статистической информации, не предусмотренной графиком распространения официальной статистической информации"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Председателя Агентства по стратегическому планированию и реформам РК от 23.01.2023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3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3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"Предоставление статистической информации, не предусмотренной графиком распространения официальной статистической информации" (далее – Правила), разработаны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(далее – Закон) и определяют порядок оказания государственной услуги "Предоставление статистической информации, не предусмотренной графиком распространения официальной статистической информации" (далее – государственная услуга).</w:t>
      </w:r>
    </w:p>
    <w:bookmarkEnd w:id="12"/>
    <w:bookmarkStart w:name="z13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Республиканским государственным предприятием на праве хозяйственного ведения "Информационно-вычислительный центр Бюро национальной статистики Агентства по стратегическому планированию и реформам Республики Казахстан" (далее – услугодатель) юридическим и физическим лицам (далее – услугополучатель) в соответствии c настоящими Правилами.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Председателя Агентства по стратегическому планированию и реформам РК от 03.04.2024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4"/>
    <w:bookmarkStart w:name="z13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получения государственной услуги услугополучатели подают услугодателю заявление на бумажном носителе или в виде электронной копии по электронному адресу info@statdata.kz по формам, согласно приложениям 1 и 2 к настоящим Правилам (далее – заявление).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Председателя Агентства по стратегическому планированию и реформам РК от 03.04.2024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Перечень основных требований к оказанию государственной услуги, включающий наименования государственной услуги и услугодателя, способы предоставления, сроки, форму и результат оказания государственной услуги, 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Казахстан, график работы услугодателя, Государственной корпорации и объектов информации, перечень документов и сведений, истребуемых у услугополучателя для оказания государственной услуги, основания для отказа в оказании государственной услуги, установленные законами Республики Казахстан, а также иные требования с учетом особенностей оказания государственной услуги изложены в приложении 3 к настоящим Правилам.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Председателя Агентства по стратегическому планированию и реформам РК от 03.04.2024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 подаче заявления услугодатель выдает услугополучателю уведомление о принятии заявления к рассмотрению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7"/>
    <w:bookmarkStart w:name="z14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Прием заявления к рассмотрению осуществляется в рабочие дни согласно графику работы услугодателя – с понедельника по пятницу включительно с 09.00 до 18.30 часов, с перерывом на обед с 13.00 до 14.30 часов, кроме выходных и праздничных дней,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праздниках в Республике Казахстан".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 электронному адресу услугодателя после окончания рабочего времени, в выходные и праздничные дни прием заявления осуществляется следующим рабочим днем.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Председателя Агентства по стратегическому планированию и реформам РК от 03.04.2024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Сведения о документах удостоверяющих личность, государственной регистрации (перерегистрации) юридического лица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19"/>
    <w:bookmarkStart w:name="z14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 выявлении оснований для отказа в оказании государственной услуги, указанных в пункте 9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услугодатель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20"/>
    <w:bookmarkStart w:name="z14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на электронный адрес и (или) текстовым сообщением на абонентский номер сотовой связи услугополучателя, не менее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bookmarkEnd w:id="21"/>
    <w:bookmarkStart w:name="z14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заслушивания услугодатель принимает решение о дальнейшем рассмотрении заявления либо формирует мотивированный отказ в оказании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2"/>
    <w:bookmarkStart w:name="z14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заслушивании, направленное одним из вышеперечисленных способов, будет считаться врученным со дня ее отправки.</w:t>
      </w:r>
    </w:p>
    <w:bookmarkEnd w:id="23"/>
    <w:bookmarkStart w:name="z14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Услугодатель со дня приема заявления в течение 6 (шести) рабочих дней разрабатывает статистическую информацию и выставляет счет на оплату на основании расчета стоимости государственной услуги в соответствии со стоимостью человеко/часа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Руководителя Бюро национальной статистики Агентства по стратегическому планированию и реформам Республики Казахстан от 29 августа 2024 года №1 "Об утверждении цен на товары (работы, услуги), производимые и (или) реализуемые субъектом государственной монополии в области государственной статистики", который направляется на электронный адрес услугополучателя, о чем дополнительно сообщается посредством вызова услугополучателя по абонентскому номеру сотовой и (или) телефонной связи.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ожидания оплаты от услугополучателя составляет 2 (два) рабочих дня со дня направления счета на оплату.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в день оплаты выставленного услугодателем счета, подтверждает оплату путем направления на электронный адрес услугодателя info@statdata.kz документа, подтверждающего оплату (квитанции об оплате или платежного поручения с отметкой банка о проведении платежа).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получения оплаты услугодатель выдает статистическую информацию в соответствии с заявлением на бумажном носителе путем направления на фактический адрес услугополучателя регистрируемого почтового отправления или направления на электронный адрес услугополучателя его электронной копии.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 уведомляет услугополучателя согласно приложению 6 к настоящим Правилам в случае направления статистической информации на его фактический адрес.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Председателя Агентства по стратегическому планированию и реформам РК от 03.04.2024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приказами Руководителя Бюро национальной статистики Агентства по стратегическому планированию и реформам РК от 20.01.2025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10.04.2025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порядке, установленном уполномоченным органом в сфере информатизации в соответствии с подпунктом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трех рабочих дней с даты утверждения или изменения настоящих Правил актуализирует информацию о порядке оказания государственной услуги и направляет ее в Единый контакт-центр.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приказа Председателя Агентства по стратегическому планированию и реформам РК от 03.04.2024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лиц, по вопросам оказания государственной услуги</w:t>
      </w:r>
    </w:p>
    <w:bookmarkEnd w:id="26"/>
    <w:bookmarkStart w:name="z15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Жалоба на решение, действие (бездействие) услугодателя по вопросам оказания государственной услуги подается на имя руководителя услугодателя, Агентства по стратегическому планированию и реформам Республики Казахстан (далее – Агентство), Бюро национальной статистики Агентства по стратегическому планированию и реформам Республики Казахстан (далее – Бюро) или в уполномоченный орган по оценке и контролю за качеством оказания государственных услуг, в соответствии со статьей 91 Административного процедурно-процессуального кодекса Республики Казахстан.</w:t>
      </w:r>
    </w:p>
    <w:bookmarkEnd w:id="27"/>
    <w:bookmarkStart w:name="z15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Жалоба услугополучателя, поступившая в адрес услугодателя, Агентства или Бюро,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 в течение 5 (пяти) рабочих дней со дня ее регистрации.</w:t>
      </w:r>
    </w:p>
    <w:bookmarkEnd w:id="28"/>
    <w:bookmarkStart w:name="z15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29"/>
    <w:bookmarkStart w:name="z15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Если иное не предусмотрено законом, обращение в суд допускается после обжалования в досудебном порядке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статистической информации,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предусмотренной графиком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распространения официальной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статистической информации"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лица, полностью)</w:t>
            </w:r>
          </w:p>
        </w:tc>
      </w:tr>
    </w:tbl>
    <w:bookmarkStart w:name="z20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для физических лиц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Председателя Агентства по стратегическому планированию и реформам РК от 03.04.2024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Прошу предоставить статистическую информацию путем направления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фактический адрес бумажного носителя или электронный адрес электронной копии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бумажного носителя (нужное подчеркнуть) согласно приложению к настоящему заявлению,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цель получения статистической информации, период, периодичность)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на ______ листе (-ах).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Реквизиты физического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Фактический адрес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Абонентские номера сотовой связи и (или) телефонной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Электронный адрес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(подпись, дата)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составляющих охраняемую 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своей подписью ознакомление с графиком распространения официальной статистической информации и с официальной статистической информацией общедоступной на официальном интернет-ресурсе www.stat.gov.kz.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своей подписью ознакомление с тем, что указанные мною фактический адрес, абонентские номера сотовой и (или) телефонной связи, электронный адрес достоверны, а уведомления, направленные на электронный адрес и (или) текстовым сообщением на абонентский номер сотовой связи, будут считаться надлежащими и достаточными.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"______" ____________20__года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к заявлению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статистической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Территориальная разрезность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статистической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предусмотренной графиком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распространения официальной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статистической информации"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для бланка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лица)</w:t>
            </w:r>
          </w:p>
        </w:tc>
      </w:tr>
    </w:tbl>
    <w:bookmarkStart w:name="z21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для юридических лиц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Председателя Агентства по стратегическому планированию и реформам РК от 03.04.2024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Прошу предоставить статистическую информацию путем направления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фактический адрес бумажного носителя или электронный адрес электронной копии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бумажного носителя (нужное подчеркнуть) согласно приложению к настоящему заявлению,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(указать цель получения статистической информации, период, периодичность)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на ______ листе (-ах).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Реквизиты юридического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Юридический адрес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Фактический адрес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Абонентские номера сотовой связи и (или) телефонной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Электронный адрес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(подпись, дата)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________________________ Телефон: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составляющих охраняемую 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своей подписью ознакомление с графиком распространения официальной статистической информации и с официальной статистической информацией общедоступной на официальном интернет-ресурсе www.stat.gov.kz.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своей подписью ознакомление с тем, что указанные мною фактический адрес, абонентские номера сотовой и (или) телефонной связи, электронный адрес достоверны, а уведомления, направленные на электронный адрес и (или) текстовым сообщением на абонентский номер сотовой связи, будут считаться надлежащими и достаточными.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"______" ____________20__года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подпись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к заявлению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статистической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Территориальная разрезность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статистической информации,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предусмотренной графиком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распространения официальной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статистической информации"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приказа Председателя Агентства по стратегическому планированию и реформам РК от 03.04.2024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приказами Руководителя Бюро национальной статистики Агентства по стратегическому планированию и реформам РК от 20.01.2025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10.04.2025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"Предоставление статистической информации, не предусмотренной графиком распространения официальной статистической информации"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"Информационно-вычислительный центр Бюро национальной статистики Агентства по стратегическому планированию и реформам Республики Казахстан".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оказания государственной услуги осуществляется через услугодателя.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подается на бумажном носителе или в виде электронной копии по электронному адресу info@statdata.kz.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(девять)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статистической информации на бумажном носителе или путем направления на электронный адрес услугополучателя его электронной копии;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об отказе в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услуга оказывается платно по ценам,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Руководителя Бюро национальной статистики Агентства по стратегическому планированию и реформам Республики Казахстан от 29 августа 2024 года № 1 "Об утверждении цен на товары (работы, услуги), производимые и (или) реализуемые субъектом государственной монополии в области государственной статистики". Способ оплаты – безналичный расчет. Оплата производится согласно выставленному счету на оплату через банки второго уровня, услугополучателю требуется указать в платежном поручении номер и дату выписки счета на оплату.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Услугодателя – с понедельника по пятницу включительно с 09.00 до 18.30 часов, с перерывом на обед с 13.00 до 14.30 часов, кроме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праздниках в Республике Казахстан".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Заявление по формам,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приложениям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документ, подтверждающий оплату на основании счета на оплату выставляемого услугодателем согласно пункту 9 настоящих Правил (квитанция об оплате или платежное поручение с отметкой банка о проведении платежа).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отказывает в оказании государственной услуги в случаях: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если запрашиваемая статистическая информация является конфиденциальной и отсутствует согласие респондента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государственной статистике";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при наличии оснований для отказа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19-1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государственных услугах";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не внесения оплаты услугополучателем за оказание государственной услуги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26 Закона Республики Казахстан "О государственной статистике";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статистическая информация отсутствует и не может быть получена в процессе обработки;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если запрашиваемая статистическая информация является официальной статистической информацией, которая подлежит распространению в соответствии с графиком распространения официальной статистической информации в объемах, предусмотренных планом статистических работ.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услуги, а также контактные данные размещены на интернет-ресурсе услугодателя – www.statdata.kz.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Узнать адреса и контактные данные можно также обратившись в Единый контакт-центр по абонентскому номеру телефонной связи, 1446.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подтверждающий оплату государственной услуги на основании счета на оплату выставляемого услугодателем согласно пункту 9 настоящих Правил (квитанция об оплате или платежное поручение с отметкой банка о проведении платежа) направляется на электронный адрес услугодателя info@statdata.kz.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публикации официальной статистической информации, подлежащие распространению в соответствии с графиком распространения официальной статистической информации в объемах, предусмотренных планом статистических работ доступны в свободном режиме на интернет-ресурсе www.stat.gov.kz в разделе "Статистика".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статистической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предусмотренной графиком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распространения официальной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статистической информации"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услугополучателя)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услугополучателя)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Уведомление о принятии заявления от " ___" _________ 20 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приказа Руководителя Бюро национальной статистики Агентства по стратегическому планированию и реформам РК от 10.04.2025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195" w:id="33"/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предприятие на праве хозяйственного ведения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"Информационно-вычислительный центр Бюро национальной статистики Агентства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стратегическому планированию и реформам Республики Казахстан" приняло Ваше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 №___________ от "___" _____ 20__ года к рассмотрению предоставлении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статистической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Сотрудник канцелярии/Система документооборота _________________.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статистической информации,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предусмотренной графиком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распространения официальной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статистической информации"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услугополучателя)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услугополучателя)</w:t>
            </w:r>
          </w:p>
        </w:tc>
      </w:tr>
    </w:tbl>
    <w:bookmarkStart w:name="z19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Мотивированный отказ</w:t>
      </w:r>
    </w:p>
    <w:bookmarkEnd w:id="34"/>
    <w:p>
      <w:pPr>
        <w:spacing w:after="0"/>
        <w:ind w:left="0"/>
        <w:jc w:val="both"/>
      </w:pPr>
      <w:bookmarkStart w:name="z200" w:id="35"/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предприятие на праве хозяйственного ведения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"Информационно-вычислительный центр Бюро национальной статистики Агентства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стратегическому планированию и реформам Республики Казахстан" (далее – РГП "ИВЦ")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рассмотрев Ваше заявление № _________ от "___" _____ 20__ года, отказывает в оказании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услуги по следующей причине:</w:t>
      </w:r>
    </w:p>
    <w:bookmarkStart w:name="z20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[Причина мотивированного отказа]</w:t>
      </w:r>
    </w:p>
    <w:bookmarkEnd w:id="36"/>
    <w:bookmarkStart w:name="z20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_________________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статистической информации,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предусмотренной графиком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распространения официальной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статистической информации"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приказа Председателя Агентства по стратегическому планированию и реформам РК от 03.04.2024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предприятие на праве хозяйственного ведения "Информационно-вычислительный центр Бюро национальной статистики Агентства по стратегическому планированию и реформам Республики Казахстан" (далее – РГП "ИВЦ") рассмотрев Ваше заявление № _________ от "___" _____ 20__ года, сообщает, что статистическая информация направлена на указанный в заявлении фактический адрес посредством (наименование почтовой связи, номер регистрируемого почтового отправления, дата).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апреля 2020 года №24</w:t>
            </w:r>
          </w:p>
        </w:tc>
      </w:tr>
    </w:tbl>
    <w:bookmarkStart w:name="z12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Министерства национальной экономики Республики Казахстан</w:t>
      </w:r>
    </w:p>
    <w:bookmarkEnd w:id="38"/>
    <w:bookmarkStart w:name="z12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258 "Об утверждении стандарта государственной услуги "Предоставление статистической информации, не предусмотренной графиком распространения официальной статистической информации" (зарегистрирован в Реестре государственной регистрации нормативных правовых актов за № 10883, опубликован 12 мая 2015 года в Информационно-правовой системе "Әділет").</w:t>
      </w:r>
    </w:p>
    <w:bookmarkEnd w:id="39"/>
    <w:bookmarkStart w:name="z12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27 апреля 2015 года № 359 "Об утверждении регламента государственной услуги "Предоставление статистической информации, не предусмотренной графиком распространения официальной статистической информации" (зарегистрирован в Реестре государственной регистрации нормативных правовых актов за № 11192, опубликован 11 июня 2015 года в Информационно-правовой системе "Әділет").</w:t>
      </w:r>
    </w:p>
    <w:bookmarkEnd w:id="40"/>
    <w:bookmarkStart w:name="z12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15 марта 2017 года № 119 "О внесении изменений в приказ исполняющего обязанности Министра национальной экономики Республики Казахстан от 27 марта 2015 года № 258 "Об утверждении стандарта государственной услуги "Представление статистической информации, не предусмотренной графиком распространения официальной статистической информации" (зарегистрирован в Реестре государственной регистрации нормативных правовых актов за № 15063, опубликован 18 мая 2017 года в Эталонном контрольном банке нормативных правовых актов Республики Казахстан).</w:t>
      </w:r>
    </w:p>
    <w:bookmarkEnd w:id="41"/>
    <w:bookmarkStart w:name="z12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5 июля 2017 года № 271 "О внесении изменений в приказ Министра национальной экономики Республики Казахстан от 27 апреля 2015 года № 359 "Об утверждении регламента государственной услуги "Представление статистической информации, не предусмотренной графиком распространения официальной статистической информации" (зарегистрирован в Реестре государственной регистрации нормативных правовых актов за № 15471, опубликован 14 августа 2017 года в Эталонном контрольном банке нормативных правовых актов Республики Казахстан).</w:t>
      </w:r>
    </w:p>
    <w:bookmarkEnd w:id="42"/>
    <w:bookmarkStart w:name="z12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23 января 2018 года № 27 "О внесении изменения в приказ исполняющего обязанности Министра национальной экономики Республики Казахстан от 27 марта 2015 года № 258 "Об утверждении стандарта государственной услуги "Предоставление статистической информации, не предусмотренной графиком распространения официальной статистической информации" (зарегистрирован в Реестре государственной регистрации нормативных правовых актов за № 16366, опубликован 27 февраля 2018 года в Эталонном контрольном банке нормативных правовых актов Республики Казахстан).</w:t>
      </w:r>
    </w:p>
    <w:bookmarkEnd w:id="43"/>
    <w:bookmarkStart w:name="z13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9 апреля 2018 года № 140 "О внесении изменений в приказ Министра национальной экономики Республики Казахстан от 27 апреля 2015 года № 359 "Об утверждении регламента государственной услуги "Представление статистической информации, не предусмотренной графиком распространения официальной статистической информации" (зарегистрирован в Реестре государственной регистрации нормативных правовых актов за № 16815, опубликован 3 мая 2018 года в Эталонном контрольном банке нормативных правовых актов Республики Казахстан).</w:t>
      </w:r>
    </w:p>
    <w:bookmarkEnd w:id="44"/>
    <w:bookmarkStart w:name="z13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27 августа 2019 года № 77 "О внесении изменения в приказ исполняющего обязанности Министра национальной экономики Республики Казахстан от 27 марта 2015 года № 258 "Об утверждении стандарта государственной услуги "Предоставление статистической информации, не предусмотренной графиком распространения официальной статистической информации" (зарегистрирован в Реестре государственной регистрации нормативных правовых актов за № 19322, опубликован 4 сентября 2019 года в Эталонном контрольном банке нормативных правовых актов Республики Казахстан).</w:t>
      </w:r>
    </w:p>
    <w:bookmarkEnd w:id="45"/>
    <w:bookmarkStart w:name="z13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24 октября 2019 года № 86 "О внесении изменений в приказ Министра национальной экономики Республики Казахстан от 27 апреля 2015 года № 359 "Об утверждении регламента государственной услуги "Представление статистической информации, не предусмотренной графиком распространения официальной статистической информации" (зарегистрирован в Реестре государственной регистрации нормативных правовых актов за № 19531, опубликован 5 ноября 2019 года в Эталонном контрольном банке нормативных правовых актов Республики Казахстан).</w:t>
      </w:r>
    </w:p>
    <w:bookmarkEnd w:id="4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