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63db3" w14:textId="f763d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Министра финансов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– Министра финансов Республики Казахстан от 6 апреля 2020 года № 360. Зарегистрирован в Министерстве юстиции Республики Казахстан 7 апреля 2020 года № 20326. Утратил силу приказом Министра финансов Республики Казахстан от 18 апреля 2025 года № 180.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18.04.2025 </w:t>
      </w:r>
      <w:r>
        <w:rPr>
          <w:rFonts w:ascii="Times New Roman"/>
          <w:b w:val="false"/>
          <w:i w:val="false"/>
          <w:color w:val="ff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18 сентября 2014 года № 403 "Некоторые вопросы Единой бюджетной классификации Республики Казахстан" (зарегистрирован в Реестре государственной регистрации нормативных правовых актов под № 9756, опубликован 17 октября 2014 года в информационно-правовой системе "Әділет")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Единой бюджетной </w:t>
      </w:r>
      <w:r>
        <w:rPr>
          <w:rFonts w:ascii="Times New Roman"/>
          <w:b w:val="false"/>
          <w:i w:val="false"/>
          <w:color w:val="000000"/>
          <w:sz w:val="28"/>
        </w:rPr>
        <w:t>классификации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утвержденной указанным приказом: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классификации поступлений бюджета: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категории 7 "Поступления займов":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классе 01 "Внутренние государственные займы":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подклассе 1 "Государственные эмиссионные ценные бумаги":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спецификой 12 следующего содержания: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 Поступления от выпуска государственных ценных бумаг, выпускаемых местными исполнительными органами областей, города республиканского значения, столицы для обращения на внутреннем рынке для финансирования мер в рамках Дорожной карты занятости";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классификации расходов бюджета: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01 "Государственные услуги общего характера":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"Представительные, исполнительные и другие органы, выполняющие общие функции государственного управления":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120 "Аппарат акима области":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 004 "Капитальные расходы государственного органа" и 007 "Капитальные расходы подведомственных государственных учреждений и организаций":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005 следующего содержания: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За счет внутренних займов";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121 "Аппарат акима города республиканского значения, столицы":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003 "Капитальные расходы государственного органа":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034 следующего содержания: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"034 За счет кредитов из областного бюджета из средств внутренних займов";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122 "Аппарат акима района (города областного значения)":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 001 "Услуги по обеспечению деятельности акима района (города областного значения)", 003 "Капитальные расходы государственного органа" и 009 "Капитальные расходы подведомственных государственных учреждений и организаций":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034 следующего содержания: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"034 За счет кредитов из областного бюджета из средств внутренних займов";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123 "Аппарат акима района в городе":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 022 "Капитальные расходы государственного органа" и 032 "Капитальные расходы подведомственных государственных учреждений и организаций":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005 следующего содержания: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За счет внутренних займов";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124 "Аппарат акима города районного значения, села, поселка, сельского округа":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 001 "Услуги по обеспечению деятельности акима города районного значения, села, поселка, сельского округа", 022 "Капитальные расходы государственного органа" и 032 "Капитальные расходы подведомственных государственных учреждений и организаций":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034 следующего содержания: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"034 За счет кредитов из областного бюджета из средств внутренних займов";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"Финансовая деятельность":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332 "Управление активов и государственных закупок города республиканского значения, столицы":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003 "Капитальные расходы государственного органа":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005 следующего содержания: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За счет внутренних займов";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государственные услуги общего характера":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271 "Управление строительства области":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061 "Развитие объектов государственных органов":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005 следующего содержания: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За счет внутренних займов";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288 "Управление строительства, архитектуры и градостроительства области":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061 "Развитие объектов государственных органов":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005 следующего содержания: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За счет внутренних займов";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458 "Отдел жилищно-коммунального хозяйства, пассажирского транспорта и автомобильных дорог района (города областного значения)":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 001 "Услуги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дорог", 013 "Капитальные расходы государственного органа" и 067 "Капитальные расходы подведомственных государственных учреждений и организаций":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034 следующего содержания: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"034 За счет кредитов из областного бюджета из средств внутренних займов";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466 "Отдел архитектуры, градостроительства и строительства района (города областного значения)":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040 "Развитие объектов государственных органов":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034 следующего содержания: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"034 За счет кредитов из областного бюджета из средств внутренних займов";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467 "Отдел строительства района (города областного значения)":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040 "Развитие объектов государственных органов":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034 следующего содержания: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"034 За счет кредитов из областного бюджета из средств внутренних займов";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471 "Отдел образования, физической культуры и спорта района (города областного значения)":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018 "Капитальные расходы государственного органа":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034 следующего содержания: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"034 За счет кредитов из областного бюджета из средств внутренних займов";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486 "Отдел земельных отношений, архитектуры и градостроительства района (города областного значения)":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 003 "Капитальные расходы государственного органа" и 032 "Капитальные расходы подведомственных государственных учреждений и организаций":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034 следующего содержания: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"034 За счет кредитов из областного бюджета из средств внутренних займов";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490 "Отдел коммунального хозяйства, пассажирского транспорта и автомобильных дорог района (города областного значения)":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001 "Услуги по реализации государственной политики на местном уровне в области коммунального хозяйства, пассажирского транспорта и автомобильных дорог":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034 следующего содержания: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"034 За счет кредитов из областного бюджета из средств внутренних займов";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492 "Отдел жилищно-коммунального хозяйства, пассажирского транспорта, автомобильных дорог и жилищной инспекции района (города областного значения)":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 022 "Создание информационных систем" и 067 "Капитальные расходы подведомственных государственных учреждений и организаций":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034 следующего содержания: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"034 За счет кредитов из областного бюджета из средств внутренних займов";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495 "Отдел архитектуры, строительства, жилищно-коммунального хозяйства, пассажирского транспорта и автомобильных дорог района (города областного значения)":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 003 "Капитальные расходы государственного органа" и 040 "Развитие объектов государственных органов":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034 следующего содержания: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"034 За счет кредитов из областного бюджета из средств внутренних займов";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700 "Управление недропользования, окружающей среды и водных ресурсов области":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032 "Капитальные расходы подведомственных государственных учреждений и организаций":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005 следующего содержания: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За счет внутренних займов";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801 "Отдел занятости, социальных программ и регистрации актов гражданского состояния района (города областного значения)":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 001 "Услуги по реализации государственной политики на местном уровне в сфере занятости, социальных программ и регистрации актов гражданского состояния", 003 "Капитальные расходы государственного органа" и 032 "Капитальные расходы подведомственных государственных учреждений и организаций":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034 следующего содержания: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"034 За счет кредитов из областного бюджета из средств внутренних займов";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02 "Оборона":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"Организация работы по чрезвычайным ситуациям":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122 "Аппарат акима района (города областного значения)":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006 "Предупреждение и ликвидация чрезвычайных ситуаций масштаба района (города областного значения)":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034 следующего содержания: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"034 За счет кредитов из областного бюджета из средств внутренних займов";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287 "Территориальный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бюджета":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002 "Капитальные расходы территориального органа и подведомственных государственных учреждений":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005 следующего содержания: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За счет внутренних займов";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288 "Управление строительства, архитектуры и градостроительства области":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010 "Развитие объектов мобилизационной подготовки и чрезвычайных ситуаций":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005 следующего содержания: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За счет внутренних займов";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296 "Управление по мобилизационной подготовке области":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014 "Предупреждение и ликвидация чрезвычайных ситуаций областного масштаба":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005 следующего содержания: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За счет внутренних займов";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314 "Управление комфортной городской среды города республиканского значения, столицы":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030 "Развитие объектов мобилизационной подготовки и чрезвычайных ситуаций":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005 следующего содержания: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За счет внутренних займов";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03 "Общественный порядок, безопасность, правовая, судебная, уголовно-исполнительная деятельность":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"Правоохранительная деятельность":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252 "Исполнительный орган внутренних дел, финансируемый из областного бюджета":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 001 "Услуги по реализации государственной политики в области обеспечения охраны общественного порядка и безопасности на территории области" и 006 "Капитальные расходы государственного органа":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005 следующего содержания: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За счет внутренних займов";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288 "Управление строительства, архитектуры и градостроительства области":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053 "Строительство объектов общественного порядка и безопасности":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005 следующего содержания: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За счет внутренних займов";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6 "Уголовно-исполнительная система":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451 "Отдел занятости и социальных программ района (города областного значения)":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039 "Организация и осуществление социальной адаптации и реабилитации лиц, отбывших уголовные наказания":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034 следующего содержания: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"034 За счет кредитов из областного бюджета из средств внутренних займов";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801 "Отдел занятости, социальных программ и регистрации актов гражданского состояния района (города областного значения)":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039 "Организация и осуществление социальной адаптации и реабилитации лиц, отбывших уголовные наказания":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034 следующего содержания: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"034 За счет кредитов из областного бюджета из средств внутренних займов";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в области общественного порядка и безопасности":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335 "Управление транспорта и развития дорожно-транспортной инфраструктуры города республиканского значения, столицы":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021 "Обеспечение безопасности дорожного движения в населенных пунктах":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005 следующего содержания: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За счет внутренних займов";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458 "Отдел жилищно-коммунального хозяйства, пассажирского транспорта и автомобильных дорог района (города областного значения)":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021 "Обеспечение безопасности дорожного движения в населенных пунктах":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034 следующего содержания:</w:t>
      </w:r>
    </w:p>
    <w:bookmarkEnd w:id="134"/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"034 За счет кредитов из областного бюджета из средств внутренних займов";</w:t>
      </w:r>
    </w:p>
    <w:bookmarkEnd w:id="135"/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485 "Отдел пассажирского транспорта и автомобильных дорог района (города областного значения)":</w:t>
      </w:r>
    </w:p>
    <w:bookmarkEnd w:id="136"/>
    <w:bookmarkStart w:name="z1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021 "Обеспечение безопасности дорожного движения в населенных пунктах":</w:t>
      </w:r>
    </w:p>
    <w:bookmarkEnd w:id="137"/>
    <w:bookmarkStart w:name="z14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034 следующего содержания:</w:t>
      </w:r>
    </w:p>
    <w:bookmarkEnd w:id="138"/>
    <w:bookmarkStart w:name="z14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"034 За счет кредитов из областного бюджета из средств внутренних займов";</w:t>
      </w:r>
    </w:p>
    <w:bookmarkEnd w:id="139"/>
    <w:bookmarkStart w:name="z14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492 "Отдел жилищно-коммунального хозяйства, пассажирского транспорта, автомобильных дорог и жилищной инспекции района (города областного значения)":</w:t>
      </w:r>
    </w:p>
    <w:bookmarkEnd w:id="140"/>
    <w:bookmarkStart w:name="z14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021 "Обеспечение безопасности дорожного движения в населенных пунктах":</w:t>
      </w:r>
    </w:p>
    <w:bookmarkEnd w:id="141"/>
    <w:bookmarkStart w:name="z14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034 следующего содержания:</w:t>
      </w:r>
    </w:p>
    <w:bookmarkEnd w:id="142"/>
    <w:bookmarkStart w:name="z14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"034 За счет кредитов из областного бюджета из средств внутренних займов";</w:t>
      </w:r>
    </w:p>
    <w:bookmarkEnd w:id="143"/>
    <w:bookmarkStart w:name="z14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04 "Образование":</w:t>
      </w:r>
    </w:p>
    <w:bookmarkEnd w:id="144"/>
    <w:bookmarkStart w:name="z14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"Дошкольное воспитание и обучение":</w:t>
      </w:r>
    </w:p>
    <w:bookmarkEnd w:id="145"/>
    <w:bookmarkStart w:name="z15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123 "Аппарат акима района в городе":</w:t>
      </w:r>
    </w:p>
    <w:bookmarkEnd w:id="146"/>
    <w:bookmarkStart w:name="z15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 004 "Обеспечение деятельности организаций дошкольного воспитания и обучения" и 041 "Реализация государственного образовательного заказа в дошкольных организациях образования":</w:t>
      </w:r>
    </w:p>
    <w:bookmarkEnd w:id="147"/>
    <w:bookmarkStart w:name="z15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005 следующего содержания:</w:t>
      </w:r>
    </w:p>
    <w:bookmarkEnd w:id="148"/>
    <w:bookmarkStart w:name="z15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За счет внутренних займов";</w:t>
      </w:r>
    </w:p>
    <w:bookmarkEnd w:id="149"/>
    <w:bookmarkStart w:name="z15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124 "Аппарат акима города районного значения, села, поселка, сельского округа":</w:t>
      </w:r>
    </w:p>
    <w:bookmarkEnd w:id="150"/>
    <w:bookmarkStart w:name="z15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 004 "Дошкольное воспитание и обучение и организация медицинского обслуживания в организациях дошкольного воспитания и обучения" и 041 "Реализация государственного образовательного заказа в дошкольных организациях образования":</w:t>
      </w:r>
    </w:p>
    <w:bookmarkEnd w:id="151"/>
    <w:bookmarkStart w:name="z15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034 следующего содержания:</w:t>
      </w:r>
    </w:p>
    <w:bookmarkEnd w:id="152"/>
    <w:bookmarkStart w:name="z15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"034 За счет кредитов из областного бюджета из средств внутренних займов";</w:t>
      </w:r>
    </w:p>
    <w:bookmarkEnd w:id="153"/>
    <w:bookmarkStart w:name="z15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271 "Управление строительства области":</w:t>
      </w:r>
    </w:p>
    <w:bookmarkEnd w:id="154"/>
    <w:bookmarkStart w:name="z15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 025 "Сейсмоусиление детских дошкольных организаций" и 037 "Строительство и реконструкция объектов дошкольного воспитания и обучения":</w:t>
      </w:r>
    </w:p>
    <w:bookmarkEnd w:id="155"/>
    <w:bookmarkStart w:name="z16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005 следующего содержания:</w:t>
      </w:r>
    </w:p>
    <w:bookmarkEnd w:id="156"/>
    <w:bookmarkStart w:name="z16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За счет внутренних займов";</w:t>
      </w:r>
    </w:p>
    <w:bookmarkEnd w:id="157"/>
    <w:bookmarkStart w:name="z16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288 "Управление строительства, архитектуры и градостроительства области":</w:t>
      </w:r>
    </w:p>
    <w:bookmarkEnd w:id="158"/>
    <w:bookmarkStart w:name="z16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011 "Строительство и реконструкция объектов дошкольного воспитания и обучения":</w:t>
      </w:r>
    </w:p>
    <w:bookmarkEnd w:id="159"/>
    <w:bookmarkStart w:name="z16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005 следующего содержания:</w:t>
      </w:r>
    </w:p>
    <w:bookmarkEnd w:id="160"/>
    <w:bookmarkStart w:name="z16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За счет внутренних займов";</w:t>
      </w:r>
    </w:p>
    <w:bookmarkEnd w:id="161"/>
    <w:bookmarkStart w:name="z16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314 "Управление комфортной городской среды города республиканского значения, столицы":</w:t>
      </w:r>
    </w:p>
    <w:bookmarkEnd w:id="162"/>
    <w:bookmarkStart w:name="z16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006 "Сейсмоусиление детских дошкольных организаций в городе Алматы":</w:t>
      </w:r>
    </w:p>
    <w:bookmarkEnd w:id="163"/>
    <w:bookmarkStart w:name="z16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005 следующего содержания:</w:t>
      </w:r>
    </w:p>
    <w:bookmarkEnd w:id="164"/>
    <w:bookmarkStart w:name="z16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За счет внутренних займов";</w:t>
      </w:r>
    </w:p>
    <w:bookmarkEnd w:id="165"/>
    <w:bookmarkStart w:name="z17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360 "Управление образования города республиканского значения, столицы":</w:t>
      </w:r>
    </w:p>
    <w:bookmarkEnd w:id="166"/>
    <w:bookmarkStart w:name="z17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 034 "Обеспечение деятельности организаций дошкольного воспитания и обучения" и 036 "Реализация государственного образовательного заказа в дошкольных организациях образования":</w:t>
      </w:r>
    </w:p>
    <w:bookmarkEnd w:id="167"/>
    <w:bookmarkStart w:name="z17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005 следующего содержания:</w:t>
      </w:r>
    </w:p>
    <w:bookmarkEnd w:id="168"/>
    <w:bookmarkStart w:name="z17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За счет внутренних займов";</w:t>
      </w:r>
    </w:p>
    <w:bookmarkEnd w:id="169"/>
    <w:bookmarkStart w:name="z17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464 "Отдел образования района (города областного значения)":</w:t>
      </w:r>
    </w:p>
    <w:bookmarkEnd w:id="170"/>
    <w:bookmarkStart w:name="z17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 009 "Обеспечение деятельности организаций дошкольного воспитания и обучения" и 040 "Реализация государственного образовательного заказа в дошкольных организациях образования":</w:t>
      </w:r>
    </w:p>
    <w:bookmarkEnd w:id="171"/>
    <w:bookmarkStart w:name="z17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034 следующего содержания:</w:t>
      </w:r>
    </w:p>
    <w:bookmarkEnd w:id="172"/>
    <w:bookmarkStart w:name="z17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"034 За счет кредитов из областного бюджета из средств внутренних займов";</w:t>
      </w:r>
    </w:p>
    <w:bookmarkEnd w:id="173"/>
    <w:bookmarkStart w:name="z17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466 "Отдел архитектуры, градостроительства и строительства района (города областного значения)":</w:t>
      </w:r>
    </w:p>
    <w:bookmarkEnd w:id="174"/>
    <w:bookmarkStart w:name="z17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037 "Строительство и реконструкция объектов дошкольного воспитания и обучения":</w:t>
      </w:r>
    </w:p>
    <w:bookmarkEnd w:id="175"/>
    <w:bookmarkStart w:name="z18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034 следующего содержания:</w:t>
      </w:r>
    </w:p>
    <w:bookmarkEnd w:id="176"/>
    <w:bookmarkStart w:name="z18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"034 За счет кредитов из областного бюджета из средств внутренних займов";</w:t>
      </w:r>
    </w:p>
    <w:bookmarkEnd w:id="177"/>
    <w:bookmarkStart w:name="z18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467 "Отдел строительства района (города областного значения)":</w:t>
      </w:r>
    </w:p>
    <w:bookmarkEnd w:id="178"/>
    <w:bookmarkStart w:name="z18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037 "Строительство и реконструкция объектов дошкольного воспитания и обучения":</w:t>
      </w:r>
    </w:p>
    <w:bookmarkEnd w:id="179"/>
    <w:bookmarkStart w:name="z18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034 следующего содержания:</w:t>
      </w:r>
    </w:p>
    <w:bookmarkEnd w:id="180"/>
    <w:bookmarkStart w:name="z18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"034 За счет кредитов из областного бюджета из средств внутренних займов";</w:t>
      </w:r>
    </w:p>
    <w:bookmarkEnd w:id="181"/>
    <w:bookmarkStart w:name="z18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471 "Отдел образования, физической культуры и спорта района (города областного значения)":</w:t>
      </w:r>
    </w:p>
    <w:bookmarkEnd w:id="182"/>
    <w:bookmarkStart w:name="z18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бюджетной программе 003 "Обеспечение деятельности организаций дошкольного воспитания и обучения": </w:t>
      </w:r>
    </w:p>
    <w:bookmarkEnd w:id="183"/>
    <w:bookmarkStart w:name="z18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034 следующего содержания:</w:t>
      </w:r>
    </w:p>
    <w:bookmarkEnd w:id="184"/>
    <w:bookmarkStart w:name="z18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"034 За счет кредитов из областного бюджета из средств внутренних займов";</w:t>
      </w:r>
    </w:p>
    <w:bookmarkEnd w:id="185"/>
    <w:bookmarkStart w:name="z19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472 "Отдел строительства, архитектуры и градостроительства района (города областного значения)":</w:t>
      </w:r>
    </w:p>
    <w:bookmarkEnd w:id="186"/>
    <w:bookmarkStart w:name="z19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бюджетной программе 037 "Строительство и реконструкция объектов дошкольного воспитания и обучения": </w:t>
      </w:r>
    </w:p>
    <w:bookmarkEnd w:id="187"/>
    <w:bookmarkStart w:name="z19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034 следующего содержания:</w:t>
      </w:r>
    </w:p>
    <w:bookmarkEnd w:id="188"/>
    <w:bookmarkStart w:name="z19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"034 За счет кредитов из областного бюджета из средств внутренних займов";</w:t>
      </w:r>
    </w:p>
    <w:bookmarkEnd w:id="189"/>
    <w:bookmarkStart w:name="z19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483 "Отдел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значения)":</w:t>
      </w:r>
    </w:p>
    <w:bookmarkEnd w:id="190"/>
    <w:bookmarkStart w:name="z19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049 "Строительство и реконструкция объектов дошкольного воспитания и обучения":</w:t>
      </w:r>
    </w:p>
    <w:bookmarkEnd w:id="191"/>
    <w:bookmarkStart w:name="z19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034 следующего содержания:</w:t>
      </w:r>
    </w:p>
    <w:bookmarkEnd w:id="192"/>
    <w:bookmarkStart w:name="z19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"034 За счет кредитов из областного бюджета из средств внутренних займов";</w:t>
      </w:r>
    </w:p>
    <w:bookmarkEnd w:id="193"/>
    <w:bookmarkStart w:name="z19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495 "Отдел архитектуры, строительства, жилищно-коммунального хозяйства, пассажирского транспорта и автомобильных дорог района (города областного значения)":</w:t>
      </w:r>
    </w:p>
    <w:bookmarkEnd w:id="194"/>
    <w:bookmarkStart w:name="z19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037 "Строительство и реконструкция объектов дошкольного воспитания и обучения":</w:t>
      </w:r>
    </w:p>
    <w:bookmarkEnd w:id="195"/>
    <w:bookmarkStart w:name="z20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034 следующего содержания:</w:t>
      </w:r>
    </w:p>
    <w:bookmarkEnd w:id="196"/>
    <w:bookmarkStart w:name="z20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"034 За счет кредитов из областного бюджета из средств внутренних займов";</w:t>
      </w:r>
    </w:p>
    <w:bookmarkEnd w:id="197"/>
    <w:bookmarkStart w:name="z20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"Начальное, основное среднее и общее среднее образование":</w:t>
      </w:r>
    </w:p>
    <w:bookmarkEnd w:id="198"/>
    <w:bookmarkStart w:name="z20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261 "Управление образования области":</w:t>
      </w:r>
    </w:p>
    <w:bookmarkEnd w:id="199"/>
    <w:bookmarkStart w:name="z20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 003 "Общеобразовательное обучение по специальным образовательным учебным программам", 006 "Общеобразовательное обучение одаренных детей в специализированных организациях образования" и 055 "Дополнительное образование для детей":</w:t>
      </w:r>
    </w:p>
    <w:bookmarkEnd w:id="200"/>
    <w:bookmarkStart w:name="z20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005 следующего содержания:</w:t>
      </w:r>
    </w:p>
    <w:bookmarkEnd w:id="201"/>
    <w:bookmarkStart w:name="z20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За счет внутренних займов";</w:t>
      </w:r>
    </w:p>
    <w:bookmarkEnd w:id="202"/>
    <w:bookmarkStart w:name="z20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271 "Управление строительства области":</w:t>
      </w:r>
    </w:p>
    <w:bookmarkEnd w:id="203"/>
    <w:bookmarkStart w:name="z20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 069 "Строительство и реконструкция объектов дополнительного образования", 082 "Сейсмоусиление организаций среднего образования" и 086 "Строительство и реконструкция объектов начального, основного среднего и общего среднего образования":</w:t>
      </w:r>
    </w:p>
    <w:bookmarkEnd w:id="204"/>
    <w:bookmarkStart w:name="z20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005 следующего содержания:</w:t>
      </w:r>
    </w:p>
    <w:bookmarkEnd w:id="205"/>
    <w:bookmarkStart w:name="z21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За счет внутренних займов";</w:t>
      </w:r>
    </w:p>
    <w:bookmarkEnd w:id="206"/>
    <w:bookmarkStart w:name="z21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285 "Управление физической культуры и спорта области":</w:t>
      </w:r>
    </w:p>
    <w:bookmarkEnd w:id="207"/>
    <w:bookmarkStart w:name="z21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 006 "Дополнительное образование для детей и юношества по спорту" и 007 "Общеобразовательное обучение одаренных в спорте детей в специализированных организациях образования":</w:t>
      </w:r>
    </w:p>
    <w:bookmarkEnd w:id="208"/>
    <w:bookmarkStart w:name="z21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005 следующего содержания:</w:t>
      </w:r>
    </w:p>
    <w:bookmarkEnd w:id="209"/>
    <w:bookmarkStart w:name="z21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За счет внутренних займов";</w:t>
      </w:r>
    </w:p>
    <w:bookmarkEnd w:id="210"/>
    <w:bookmarkStart w:name="z21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288 "Управление строительства, архитектуры и градостроительства области":</w:t>
      </w:r>
    </w:p>
    <w:bookmarkEnd w:id="211"/>
    <w:bookmarkStart w:name="z21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 012 "Строительство и реконструкция объектов начального, основного среднего и общего среднего образования" и 069 "Строительство и реконструкция объектов дополнительного образования":</w:t>
      </w:r>
    </w:p>
    <w:bookmarkEnd w:id="212"/>
    <w:bookmarkStart w:name="z21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005 следующего содержания:</w:t>
      </w:r>
    </w:p>
    <w:bookmarkEnd w:id="213"/>
    <w:bookmarkStart w:name="z21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За счет внутренних займов";</w:t>
      </w:r>
    </w:p>
    <w:bookmarkEnd w:id="214"/>
    <w:bookmarkStart w:name="z21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314 "Управление комфортной городской среды города республиканского значения, столицы":</w:t>
      </w:r>
    </w:p>
    <w:bookmarkEnd w:id="215"/>
    <w:bookmarkStart w:name="z22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027 "Сейсмоусиление организаций среднего образования в городе Алматы":</w:t>
      </w:r>
    </w:p>
    <w:bookmarkEnd w:id="216"/>
    <w:bookmarkStart w:name="z22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005 следующего содержания:</w:t>
      </w:r>
    </w:p>
    <w:bookmarkEnd w:id="217"/>
    <w:bookmarkStart w:name="z22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За счет внутренних займов";</w:t>
      </w:r>
    </w:p>
    <w:bookmarkEnd w:id="218"/>
    <w:bookmarkStart w:name="z22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360 "Управление образования города республиканского значения, столицы":</w:t>
      </w:r>
    </w:p>
    <w:bookmarkEnd w:id="219"/>
    <w:bookmarkStart w:name="z22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 003 "Общеобразовательное обучение", 004 "Общеобразовательное обучение по специальным образовательным программам", 005 "Общеобразовательное обучение одаренных детей в специализированных организациях образования" и 008 "Дополнительное образование для детей":</w:t>
      </w:r>
    </w:p>
    <w:bookmarkEnd w:id="220"/>
    <w:bookmarkStart w:name="z22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005 следующего содержания:</w:t>
      </w:r>
    </w:p>
    <w:bookmarkEnd w:id="221"/>
    <w:bookmarkStart w:name="z22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За счет внутренних займов";</w:t>
      </w:r>
    </w:p>
    <w:bookmarkEnd w:id="222"/>
    <w:bookmarkStart w:name="z22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381 "Управление физической культуры и спорта города республиканского значения, столицы":</w:t>
      </w:r>
    </w:p>
    <w:bookmarkEnd w:id="223"/>
    <w:bookmarkStart w:name="z22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006 "Дополнительное образование для детей и юношества по спорту":</w:t>
      </w:r>
    </w:p>
    <w:bookmarkEnd w:id="224"/>
    <w:bookmarkStart w:name="z22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005 следующего содержания:</w:t>
      </w:r>
    </w:p>
    <w:bookmarkEnd w:id="225"/>
    <w:bookmarkStart w:name="z23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За счет внутренних займов";</w:t>
      </w:r>
    </w:p>
    <w:bookmarkEnd w:id="226"/>
    <w:bookmarkStart w:name="z23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457 "Отдел культуры, развития языков, физической культуры и спорта района (города областного значения)":</w:t>
      </w:r>
    </w:p>
    <w:bookmarkEnd w:id="227"/>
    <w:bookmarkStart w:name="z23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бюджетной программе 017 "Дополнительное образование для детей и юношества по спорту": </w:t>
      </w:r>
    </w:p>
    <w:bookmarkEnd w:id="228"/>
    <w:bookmarkStart w:name="z23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034 следующего содержания:</w:t>
      </w:r>
    </w:p>
    <w:bookmarkEnd w:id="229"/>
    <w:bookmarkStart w:name="z23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"034 За счет кредитов из областного бюджета из средств внутренних займов";</w:t>
      </w:r>
    </w:p>
    <w:bookmarkEnd w:id="230"/>
    <w:bookmarkStart w:name="z23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464 "Отдел образования района (города областного значения)":</w:t>
      </w:r>
    </w:p>
    <w:bookmarkEnd w:id="231"/>
    <w:bookmarkStart w:name="z23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 003 "Общеобразовательное обучение", 006 "Дополнительное образование для детей" и 054 "Обеспечение деятельности организаций образования города Байконур с казахским языком обучения":</w:t>
      </w:r>
    </w:p>
    <w:bookmarkEnd w:id="232"/>
    <w:bookmarkStart w:name="z23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034 следующего содержания:</w:t>
      </w:r>
    </w:p>
    <w:bookmarkEnd w:id="233"/>
    <w:bookmarkStart w:name="z23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"034 За счет кредитов из областного бюджета из средств внутренних займов";</w:t>
      </w:r>
    </w:p>
    <w:bookmarkEnd w:id="234"/>
    <w:bookmarkStart w:name="z23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465 "Отдел физической культуры и спорта района (города областного значения)":</w:t>
      </w:r>
    </w:p>
    <w:bookmarkEnd w:id="235"/>
    <w:bookmarkStart w:name="z24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017 "Дополнительное образование для детей и юношества по спорту":</w:t>
      </w:r>
    </w:p>
    <w:bookmarkEnd w:id="236"/>
    <w:bookmarkStart w:name="z24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034 следующего содержания:</w:t>
      </w:r>
    </w:p>
    <w:bookmarkEnd w:id="237"/>
    <w:bookmarkStart w:name="z24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"034 За счет кредитов из областного бюджета из средств внутренних займов";</w:t>
      </w:r>
    </w:p>
    <w:bookmarkEnd w:id="238"/>
    <w:bookmarkStart w:name="z24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466 "Отдел архитектуры, градостроительства и строительства района (города областного значения)":</w:t>
      </w:r>
    </w:p>
    <w:bookmarkEnd w:id="239"/>
    <w:bookmarkStart w:name="z24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021 "Строительство и реконструкция объектов начального, основного среднего и общего среднего образования":</w:t>
      </w:r>
    </w:p>
    <w:bookmarkEnd w:id="240"/>
    <w:bookmarkStart w:name="z24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034 следующего содержания:</w:t>
      </w:r>
    </w:p>
    <w:bookmarkEnd w:id="241"/>
    <w:bookmarkStart w:name="z24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"034 За счет кредитов из областного бюджета из средств внутренних займов";</w:t>
      </w:r>
    </w:p>
    <w:bookmarkEnd w:id="242"/>
    <w:bookmarkStart w:name="z24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467 "Отдел строительства района (города областного значения)":</w:t>
      </w:r>
    </w:p>
    <w:bookmarkEnd w:id="243"/>
    <w:bookmarkStart w:name="z24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024 "Строительство и реконструкция объектов начального, основного среднего и общего среднего образования":</w:t>
      </w:r>
    </w:p>
    <w:bookmarkEnd w:id="244"/>
    <w:bookmarkStart w:name="z24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034 следующего содержания:</w:t>
      </w:r>
    </w:p>
    <w:bookmarkEnd w:id="245"/>
    <w:bookmarkStart w:name="z25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"034 За счет кредитов из областного бюджета из средств внутренних займов";</w:t>
      </w:r>
    </w:p>
    <w:bookmarkEnd w:id="246"/>
    <w:bookmarkStart w:name="z25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471 "Отдел образования, физической культуры и спорта района (города областного значения)":</w:t>
      </w:r>
    </w:p>
    <w:bookmarkEnd w:id="247"/>
    <w:bookmarkStart w:name="z25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бюджетным программам 004 "Общеобразовательное обучение", 005 "Дополнительное образование для детей и юношества", 028 "Дополнительное образование для детей и юношества по спорту": </w:t>
      </w:r>
    </w:p>
    <w:bookmarkEnd w:id="248"/>
    <w:bookmarkStart w:name="z25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034 следующего содержания:</w:t>
      </w:r>
    </w:p>
    <w:bookmarkEnd w:id="249"/>
    <w:bookmarkStart w:name="z254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"034 За счет кредитов из областного бюджета из средств внутренних займов";</w:t>
      </w:r>
    </w:p>
    <w:bookmarkEnd w:id="250"/>
    <w:bookmarkStart w:name="z255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472 "Отдел строительства, архитектуры и градостроительства района (города областного значения)":</w:t>
      </w:r>
    </w:p>
    <w:bookmarkEnd w:id="251"/>
    <w:bookmarkStart w:name="z25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022 "Строительство и реконструкция объектов начального, основного среднего и общего среднего образования":</w:t>
      </w:r>
    </w:p>
    <w:bookmarkEnd w:id="252"/>
    <w:bookmarkStart w:name="z25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034 следующего содержания:</w:t>
      </w:r>
    </w:p>
    <w:bookmarkEnd w:id="253"/>
    <w:bookmarkStart w:name="z25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"034 За счет кредитов из областного бюджета из средств внутренних займов";</w:t>
      </w:r>
    </w:p>
    <w:bookmarkEnd w:id="254"/>
    <w:bookmarkStart w:name="z25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483 "Отдел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значения)":</w:t>
      </w:r>
    </w:p>
    <w:bookmarkEnd w:id="255"/>
    <w:bookmarkStart w:name="z260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бюджетной программе 033 "Строительство и реконструкция объектов начального, основного среднего и общего среднего образования": </w:t>
      </w:r>
    </w:p>
    <w:bookmarkEnd w:id="256"/>
    <w:bookmarkStart w:name="z261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034 следующего содержания:</w:t>
      </w:r>
    </w:p>
    <w:bookmarkEnd w:id="257"/>
    <w:bookmarkStart w:name="z262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"034 За счет кредитов из областного бюджета из средств внутренних займов";</w:t>
      </w:r>
    </w:p>
    <w:bookmarkEnd w:id="258"/>
    <w:bookmarkStart w:name="z263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495 "Отдел архитектуры, строительства, жилищно-коммунального хозяйства, пассажирского транспорта и автомобильных дорог района (города областного значения)":</w:t>
      </w:r>
    </w:p>
    <w:bookmarkEnd w:id="259"/>
    <w:bookmarkStart w:name="z264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059 "Строительство и реконструкция объектов начального, основного среднего и общего среднего образования":</w:t>
      </w:r>
    </w:p>
    <w:bookmarkEnd w:id="260"/>
    <w:bookmarkStart w:name="z265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034 следующего содержания:</w:t>
      </w:r>
    </w:p>
    <w:bookmarkEnd w:id="261"/>
    <w:bookmarkStart w:name="z26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"034 За счет кредитов из областного бюджета из средств внутренних займов";</w:t>
      </w:r>
    </w:p>
    <w:bookmarkEnd w:id="262"/>
    <w:bookmarkStart w:name="z267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746 "Управление по развитию туризма и спорта области":</w:t>
      </w:r>
    </w:p>
    <w:bookmarkEnd w:id="263"/>
    <w:bookmarkStart w:name="z268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бюджетным программам 006 "Дополнительное образование для детей и юношества по спорту" и 007 "Общеобразовательное обучение одаренных в спорте детей в специализированных организациях образования": </w:t>
      </w:r>
    </w:p>
    <w:bookmarkEnd w:id="264"/>
    <w:bookmarkStart w:name="z269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005 следующего содержания:</w:t>
      </w:r>
    </w:p>
    <w:bookmarkEnd w:id="265"/>
    <w:bookmarkStart w:name="z270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За счет внутренних займов";</w:t>
      </w:r>
    </w:p>
    <w:bookmarkEnd w:id="266"/>
    <w:bookmarkStart w:name="z271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802 "Отдел культуры, физической культуры и спорта района (города областного значения)":</w:t>
      </w:r>
    </w:p>
    <w:bookmarkEnd w:id="267"/>
    <w:bookmarkStart w:name="z272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бюджетной программе 017 "Дополнительное образование для детей и юношества по спорту": </w:t>
      </w:r>
    </w:p>
    <w:bookmarkEnd w:id="268"/>
    <w:bookmarkStart w:name="z273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034 следующего содержания:</w:t>
      </w:r>
    </w:p>
    <w:bookmarkEnd w:id="269"/>
    <w:bookmarkStart w:name="z274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"034 За счет кредитов из областного бюджета из средств внутренних займов";</w:t>
      </w:r>
    </w:p>
    <w:bookmarkEnd w:id="270"/>
    <w:bookmarkStart w:name="z275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804 "Отдел физической культуры, спорта и туризма района (города областного значения)":</w:t>
      </w:r>
    </w:p>
    <w:bookmarkEnd w:id="271"/>
    <w:bookmarkStart w:name="z276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017 "Дополнительное образование для детей и юношества по спорту":</w:t>
      </w:r>
    </w:p>
    <w:bookmarkEnd w:id="272"/>
    <w:bookmarkStart w:name="z277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034 следующего содержания:</w:t>
      </w:r>
    </w:p>
    <w:bookmarkEnd w:id="273"/>
    <w:bookmarkStart w:name="z278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"034 За счет кредитов из областного бюджета из средств внутренних займов";</w:t>
      </w:r>
    </w:p>
    <w:bookmarkEnd w:id="274"/>
    <w:bookmarkStart w:name="z279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810 "Отдел реального сектора экономики района (города областного значения)":</w:t>
      </w:r>
    </w:p>
    <w:bookmarkEnd w:id="275"/>
    <w:bookmarkStart w:name="z280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022 "Строительство и реконструкция объектов начального, основного среднего и общего среднего образования":</w:t>
      </w:r>
    </w:p>
    <w:bookmarkEnd w:id="276"/>
    <w:bookmarkStart w:name="z281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034 следующего содержания:</w:t>
      </w:r>
    </w:p>
    <w:bookmarkEnd w:id="277"/>
    <w:bookmarkStart w:name="z282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"034 За счет кредитов из областного бюджета из средств внутренних займов";</w:t>
      </w:r>
    </w:p>
    <w:bookmarkEnd w:id="278"/>
    <w:bookmarkStart w:name="z283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4 "Техническое и профессиональное, послесреднее образование":</w:t>
      </w:r>
    </w:p>
    <w:bookmarkEnd w:id="279"/>
    <w:bookmarkStart w:name="z284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253 "Управление здравоохранения области":</w:t>
      </w:r>
    </w:p>
    <w:bookmarkEnd w:id="280"/>
    <w:bookmarkStart w:name="z285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043 "Подготовка специалистов в организациях технического и профессионального, послесреднего образования":</w:t>
      </w:r>
    </w:p>
    <w:bookmarkEnd w:id="281"/>
    <w:bookmarkStart w:name="z286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005 следующего содержания:</w:t>
      </w:r>
    </w:p>
    <w:bookmarkEnd w:id="282"/>
    <w:bookmarkStart w:name="z287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За счет внутренних займов";</w:t>
      </w:r>
    </w:p>
    <w:bookmarkEnd w:id="283"/>
    <w:bookmarkStart w:name="z288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261 "Управление образования области":</w:t>
      </w:r>
    </w:p>
    <w:bookmarkEnd w:id="284"/>
    <w:bookmarkStart w:name="z289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 024 "Подготовка специалистов в организациях технического и профессионального образования" и 025 "Подготовка специалистов в организациях послесреднего образования":</w:t>
      </w:r>
    </w:p>
    <w:bookmarkEnd w:id="285"/>
    <w:bookmarkStart w:name="z290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005 следующего содержания:</w:t>
      </w:r>
    </w:p>
    <w:bookmarkEnd w:id="286"/>
    <w:bookmarkStart w:name="z291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За счет внутренних займов";</w:t>
      </w:r>
    </w:p>
    <w:bookmarkEnd w:id="287"/>
    <w:bookmarkStart w:name="z292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271 "Управление строительства области":</w:t>
      </w:r>
    </w:p>
    <w:bookmarkEnd w:id="288"/>
    <w:bookmarkStart w:name="z293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099 "Строительство и реконструкция объектов технического, профессионального и послесреднего образования":</w:t>
      </w:r>
    </w:p>
    <w:bookmarkEnd w:id="289"/>
    <w:bookmarkStart w:name="z294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005 следующего содержания:</w:t>
      </w:r>
    </w:p>
    <w:bookmarkEnd w:id="290"/>
    <w:bookmarkStart w:name="z295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За счет внутренних займов";</w:t>
      </w:r>
    </w:p>
    <w:bookmarkEnd w:id="291"/>
    <w:bookmarkStart w:name="z296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288 "Управление строительства, архитектуры и градостроительства области":</w:t>
      </w:r>
    </w:p>
    <w:bookmarkEnd w:id="292"/>
    <w:bookmarkStart w:name="z297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099 "Строительство и реконструкция объектов технического, профессионального и послесреднего образования":</w:t>
      </w:r>
    </w:p>
    <w:bookmarkEnd w:id="293"/>
    <w:bookmarkStart w:name="z298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005 следующего содержания:</w:t>
      </w:r>
    </w:p>
    <w:bookmarkEnd w:id="294"/>
    <w:bookmarkStart w:name="z299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За счет внутренних займов";</w:t>
      </w:r>
    </w:p>
    <w:bookmarkEnd w:id="295"/>
    <w:bookmarkStart w:name="z300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360 "Управление образования города республиканского значения, столицы":</w:t>
      </w:r>
    </w:p>
    <w:bookmarkEnd w:id="296"/>
    <w:bookmarkStart w:name="z301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024 "Подготовка специалистов в организациях технического и профессионального образования":</w:t>
      </w:r>
    </w:p>
    <w:bookmarkEnd w:id="297"/>
    <w:bookmarkStart w:name="z302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005 следующего содержания:</w:t>
      </w:r>
    </w:p>
    <w:bookmarkEnd w:id="298"/>
    <w:bookmarkStart w:name="z303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За счет внутренних займов";</w:t>
      </w:r>
    </w:p>
    <w:bookmarkEnd w:id="299"/>
    <w:bookmarkStart w:name="z304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464 "Отдел образования района (города областного значения)":</w:t>
      </w:r>
    </w:p>
    <w:bookmarkEnd w:id="300"/>
    <w:bookmarkStart w:name="z305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бюджетной программе 018 "Организация профессионального обучения": </w:t>
      </w:r>
    </w:p>
    <w:bookmarkEnd w:id="301"/>
    <w:bookmarkStart w:name="z306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034 следующего содержания:</w:t>
      </w:r>
    </w:p>
    <w:bookmarkEnd w:id="302"/>
    <w:bookmarkStart w:name="z307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"034 За счет кредитов из областного бюджета из средств внутренних займов";</w:t>
      </w:r>
    </w:p>
    <w:bookmarkEnd w:id="303"/>
    <w:bookmarkStart w:name="z308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5 "Переподготовка и повышение квалификации специалистов":</w:t>
      </w:r>
    </w:p>
    <w:bookmarkEnd w:id="304"/>
    <w:bookmarkStart w:name="z309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360 "Управление образования города республиканского значения, столицы":</w:t>
      </w:r>
    </w:p>
    <w:bookmarkEnd w:id="305"/>
    <w:bookmarkStart w:name="z310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038 "Повышение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"Еңбек":</w:t>
      </w:r>
    </w:p>
    <w:bookmarkEnd w:id="306"/>
    <w:bookmarkStart w:name="z311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005 следующего содержания:</w:t>
      </w:r>
    </w:p>
    <w:bookmarkEnd w:id="307"/>
    <w:bookmarkStart w:name="z312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За счет внутренних займов";</w:t>
      </w:r>
    </w:p>
    <w:bookmarkEnd w:id="308"/>
    <w:bookmarkStart w:name="z313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в области образования":</w:t>
      </w:r>
    </w:p>
    <w:bookmarkEnd w:id="309"/>
    <w:bookmarkStart w:name="z314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261 "Управление образования области":</w:t>
      </w:r>
    </w:p>
    <w:bookmarkEnd w:id="310"/>
    <w:bookmarkStart w:name="z315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 007 "Проведение школьных олимпиад, внешкольных мероприятий и конкурсов областного масштаба", 012 "Реабилитация и социальная адаптация детей и подростков с проблемами в развитии", 013 "Капитальные расходы государственного органа" и 067 "Капитальные расходы подведомственных государственных учреждений и организаций":</w:t>
      </w:r>
    </w:p>
    <w:bookmarkEnd w:id="311"/>
    <w:bookmarkStart w:name="z316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005 следующего содержания:</w:t>
      </w:r>
    </w:p>
    <w:bookmarkEnd w:id="312"/>
    <w:bookmarkStart w:name="z317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За счет внутренних займов";</w:t>
      </w:r>
    </w:p>
    <w:bookmarkEnd w:id="313"/>
    <w:bookmarkStart w:name="z318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360 "Управление образования города республиканского значения, столицы":</w:t>
      </w:r>
    </w:p>
    <w:bookmarkEnd w:id="314"/>
    <w:bookmarkStart w:name="z319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 006 "Информатизация системы образования в государственных учреждениях образования города республиканского значения, столицы", 013 "Обследование психического здоровья детей и подростков и оказание психолого-медико-педагогической консультативной помощи населению" и 067 "Капитальные расходы подведомственных государственных учреждений и организаций":</w:t>
      </w:r>
    </w:p>
    <w:bookmarkEnd w:id="315"/>
    <w:bookmarkStart w:name="z320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005 следующего содержания:</w:t>
      </w:r>
    </w:p>
    <w:bookmarkEnd w:id="316"/>
    <w:bookmarkStart w:name="z321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За счет внутренних займов";</w:t>
      </w:r>
    </w:p>
    <w:bookmarkEnd w:id="317"/>
    <w:bookmarkStart w:name="z322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464 "Отдел образования района (города областного значения)":</w:t>
      </w:r>
    </w:p>
    <w:bookmarkEnd w:id="318"/>
    <w:bookmarkStart w:name="z323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 012 "Капитальные расходы государственного органа", 023 "Методическая работа", 029 "Обследование психического здоровья детей и подростков и оказание психолого-медико-педагогической консультативной помощи населению" и 067 "Капитальные расходы подведомственных государственных учреждений и организаций":</w:t>
      </w:r>
    </w:p>
    <w:bookmarkEnd w:id="319"/>
    <w:bookmarkStart w:name="z324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034 следующего содержания:</w:t>
      </w:r>
    </w:p>
    <w:bookmarkEnd w:id="320"/>
    <w:bookmarkStart w:name="z325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"034 За счет кредитов из областного бюджета из средств внутренних займов";</w:t>
      </w:r>
    </w:p>
    <w:bookmarkEnd w:id="321"/>
    <w:bookmarkStart w:name="z326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471 "Отдел образования, физической культуры и спорта района (города областного значения)":</w:t>
      </w:r>
    </w:p>
    <w:bookmarkEnd w:id="322"/>
    <w:bookmarkStart w:name="z327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бюджетным программам 029 "Обследование психического здоровья детей и подростков и оказание психолого-медико-педагогической консультативной помощи населению", 046 "Методическая работа" и 067 "Капитальные расходы подведомственных государственных учреждений и организаций": </w:t>
      </w:r>
    </w:p>
    <w:bookmarkEnd w:id="323"/>
    <w:bookmarkStart w:name="z328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034 следующего содержания:</w:t>
      </w:r>
    </w:p>
    <w:bookmarkEnd w:id="324"/>
    <w:bookmarkStart w:name="z329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"034 За счет кредитов из областного бюджета из средств внутренних займов";</w:t>
      </w:r>
    </w:p>
    <w:bookmarkEnd w:id="325"/>
    <w:bookmarkStart w:name="z330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05 "Здравоохранение":</w:t>
      </w:r>
    </w:p>
    <w:bookmarkEnd w:id="326"/>
    <w:bookmarkStart w:name="z331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"Охрана здоровья населения":</w:t>
      </w:r>
    </w:p>
    <w:bookmarkEnd w:id="327"/>
    <w:bookmarkStart w:name="z332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253 "Управление здравоохранения области":</w:t>
      </w:r>
    </w:p>
    <w:bookmarkEnd w:id="328"/>
    <w:bookmarkStart w:name="z333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 006 "Услуги по охране материнства и детства", 007 "Пропаганда здорового образа жизни" и 041 "Дополнительное обеспечение гарантированного объема бесплатной медицинской помощи по решению местных представительных органов областей":</w:t>
      </w:r>
    </w:p>
    <w:bookmarkEnd w:id="329"/>
    <w:bookmarkStart w:name="z334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005 следующего содержания:</w:t>
      </w:r>
    </w:p>
    <w:bookmarkEnd w:id="330"/>
    <w:bookmarkStart w:name="z335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За счет внутренних займов";</w:t>
      </w:r>
    </w:p>
    <w:bookmarkEnd w:id="331"/>
    <w:bookmarkStart w:name="z336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271 "Управление строительства области":</w:t>
      </w:r>
    </w:p>
    <w:bookmarkEnd w:id="332"/>
    <w:bookmarkStart w:name="z337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026 "Сейсмоусиление объектов здравоохранения" и 038 "Строительство и реконструкция объектов здравоохранения":</w:t>
      </w:r>
    </w:p>
    <w:bookmarkEnd w:id="333"/>
    <w:bookmarkStart w:name="z338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005 следующего содержания:</w:t>
      </w:r>
    </w:p>
    <w:bookmarkEnd w:id="334"/>
    <w:bookmarkStart w:name="z339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За счет внутренних займов";</w:t>
      </w:r>
    </w:p>
    <w:bookmarkEnd w:id="335"/>
    <w:bookmarkStart w:name="z340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288 "Управление строительства, архитектуры и градостроительства области":</w:t>
      </w:r>
    </w:p>
    <w:bookmarkEnd w:id="336"/>
    <w:bookmarkStart w:name="z341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038 "Строительство и реконструкция объектов здравоохранения":</w:t>
      </w:r>
    </w:p>
    <w:bookmarkEnd w:id="337"/>
    <w:bookmarkStart w:name="z342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005 следующего содержания:</w:t>
      </w:r>
    </w:p>
    <w:bookmarkEnd w:id="338"/>
    <w:bookmarkStart w:name="z343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За счет внутренних займов";</w:t>
      </w:r>
    </w:p>
    <w:bookmarkEnd w:id="339"/>
    <w:bookmarkStart w:name="z344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314 "Управление комфортной городской среды города республиканского значения, столицы":</w:t>
      </w:r>
    </w:p>
    <w:bookmarkEnd w:id="340"/>
    <w:bookmarkStart w:name="z345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 009 "Сейсмоусиление объектов общественного здоровья в городе Алматы" и 038 "Строительство и реконструкция объектов общественного здоровья":</w:t>
      </w:r>
    </w:p>
    <w:bookmarkEnd w:id="341"/>
    <w:bookmarkStart w:name="z346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005 следующего содержания:</w:t>
      </w:r>
    </w:p>
    <w:bookmarkEnd w:id="342"/>
    <w:bookmarkStart w:name="z347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За счет внутренних займов";</w:t>
      </w:r>
    </w:p>
    <w:bookmarkEnd w:id="343"/>
    <w:bookmarkStart w:name="z348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4 "Поликлиники":</w:t>
      </w:r>
    </w:p>
    <w:bookmarkEnd w:id="344"/>
    <w:bookmarkStart w:name="z349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253 "Управление здравоохранения области":</w:t>
      </w:r>
    </w:p>
    <w:bookmarkEnd w:id="345"/>
    <w:bookmarkStart w:name="z350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039 "Оказание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Call-центрами":</w:t>
      </w:r>
    </w:p>
    <w:bookmarkEnd w:id="346"/>
    <w:bookmarkStart w:name="z351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005 следующего содержания:</w:t>
      </w:r>
    </w:p>
    <w:bookmarkEnd w:id="347"/>
    <w:bookmarkStart w:name="z352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За счет внутренних займов";</w:t>
      </w:r>
    </w:p>
    <w:bookmarkEnd w:id="348"/>
    <w:bookmarkStart w:name="z353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5 "Другие виды медицинской помощи":</w:t>
      </w:r>
    </w:p>
    <w:bookmarkEnd w:id="349"/>
    <w:bookmarkStart w:name="z354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253 "Управление здравоохранения области":</w:t>
      </w:r>
    </w:p>
    <w:bookmarkEnd w:id="350"/>
    <w:bookmarkStart w:name="z355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029 "Областные базы специального медицинского снабжения":</w:t>
      </w:r>
    </w:p>
    <w:bookmarkEnd w:id="351"/>
    <w:bookmarkStart w:name="z356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005 следующего содержания:</w:t>
      </w:r>
    </w:p>
    <w:bookmarkEnd w:id="352"/>
    <w:bookmarkStart w:name="z357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За счет внутренних займов";</w:t>
      </w:r>
    </w:p>
    <w:bookmarkEnd w:id="353"/>
    <w:bookmarkStart w:name="z358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в области здравоохранения":</w:t>
      </w:r>
    </w:p>
    <w:bookmarkEnd w:id="354"/>
    <w:bookmarkStart w:name="z359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253 "Управление здравоохранения области":</w:t>
      </w:r>
    </w:p>
    <w:bookmarkEnd w:id="355"/>
    <w:bookmarkStart w:name="z360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 008 "Реализация мероприятий по профилактике и борьбе со СПИД в Республике Казахстан", 028 "Содержание вновь вводимых объектов здравоохранения", 030 "Капитальные расходы государственных органов здравоохранения" и 033 "Капитальные расходы медицинских организаций здравоохранения":</w:t>
      </w:r>
    </w:p>
    <w:bookmarkEnd w:id="356"/>
    <w:bookmarkStart w:name="z361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005 следующего содержания:</w:t>
      </w:r>
    </w:p>
    <w:bookmarkEnd w:id="357"/>
    <w:bookmarkStart w:name="z362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За счет внутренних займов";</w:t>
      </w:r>
    </w:p>
    <w:bookmarkEnd w:id="358"/>
    <w:bookmarkStart w:name="z363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271 "Управление строительства области":</w:t>
      </w:r>
    </w:p>
    <w:bookmarkEnd w:id="359"/>
    <w:bookmarkStart w:name="z364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010 "Капитальный ремонт сейсмоусиляемых объектов здравоохранения":</w:t>
      </w:r>
    </w:p>
    <w:bookmarkEnd w:id="360"/>
    <w:bookmarkStart w:name="z365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005 следующего содержания:</w:t>
      </w:r>
    </w:p>
    <w:bookmarkEnd w:id="361"/>
    <w:bookmarkStart w:name="z366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За счет внутренних займов";</w:t>
      </w:r>
    </w:p>
    <w:bookmarkEnd w:id="362"/>
    <w:bookmarkStart w:name="z367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322 "Управление общественного здоровья города республиканского значения, столицы":</w:t>
      </w:r>
    </w:p>
    <w:bookmarkEnd w:id="363"/>
    <w:bookmarkStart w:name="z368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033 "Капитальные расходы медицинских организаций общественного здоровья":</w:t>
      </w:r>
    </w:p>
    <w:bookmarkEnd w:id="364"/>
    <w:bookmarkStart w:name="z369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005 следующего содержания:</w:t>
      </w:r>
    </w:p>
    <w:bookmarkEnd w:id="365"/>
    <w:bookmarkStart w:name="z370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За счет внутренних займов";</w:t>
      </w:r>
    </w:p>
    <w:bookmarkEnd w:id="366"/>
    <w:bookmarkStart w:name="z371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339 "Управление общественного здравоохранения города республиканского значения, столицы":</w:t>
      </w:r>
    </w:p>
    <w:bookmarkEnd w:id="367"/>
    <w:bookmarkStart w:name="z372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033 "Капитальные расходы медицинских организаций здравоохранения":</w:t>
      </w:r>
    </w:p>
    <w:bookmarkEnd w:id="368"/>
    <w:bookmarkStart w:name="z373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005 следующего содержания:</w:t>
      </w:r>
    </w:p>
    <w:bookmarkEnd w:id="369"/>
    <w:bookmarkStart w:name="z374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За счет внутренних займов";</w:t>
      </w:r>
    </w:p>
    <w:bookmarkEnd w:id="370"/>
    <w:bookmarkStart w:name="z375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353 "Управление здравоохранения города республиканского значения, столицы":</w:t>
      </w:r>
    </w:p>
    <w:bookmarkEnd w:id="371"/>
    <w:bookmarkStart w:name="z376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033 "Капитальные расходы медицинских организаций здравоохранения":</w:t>
      </w:r>
    </w:p>
    <w:bookmarkEnd w:id="372"/>
    <w:bookmarkStart w:name="z377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005 следующего содержания:</w:t>
      </w:r>
    </w:p>
    <w:bookmarkEnd w:id="373"/>
    <w:bookmarkStart w:name="z378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За счет внутренних займов";</w:t>
      </w:r>
    </w:p>
    <w:bookmarkEnd w:id="374"/>
    <w:bookmarkStart w:name="z379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06 "Социальная помощь и социальное обеспечение":</w:t>
      </w:r>
    </w:p>
    <w:bookmarkEnd w:id="375"/>
    <w:bookmarkStart w:name="z380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"Социальное обеспечение":</w:t>
      </w:r>
    </w:p>
    <w:bookmarkEnd w:id="376"/>
    <w:bookmarkStart w:name="z381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256 "Управление координации занятости и социальных программ области":</w:t>
      </w:r>
    </w:p>
    <w:bookmarkEnd w:id="377"/>
    <w:bookmarkStart w:name="z382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 002 "Предоставление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обслуживания", 012 "Предоставление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обслуживания", 013 "Предоставление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обслуживания", 014 "Предоставление специальных социальных услуг для престарелых, инвалидов, в том числе детей-инвалидов, в реабилитационных центрах" и 015 "Предоставление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обслуживания":</w:t>
      </w:r>
    </w:p>
    <w:bookmarkEnd w:id="378"/>
    <w:bookmarkStart w:name="z383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005 следующего содержания:</w:t>
      </w:r>
    </w:p>
    <w:bookmarkEnd w:id="379"/>
    <w:bookmarkStart w:name="z384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За счет внутренних займов";</w:t>
      </w:r>
    </w:p>
    <w:bookmarkEnd w:id="380"/>
    <w:bookmarkStart w:name="z385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271 "Управление строительства области":</w:t>
      </w:r>
    </w:p>
    <w:bookmarkEnd w:id="381"/>
    <w:bookmarkStart w:name="z386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039 "Строительство и реконструкция объектов социального обеспечения":</w:t>
      </w:r>
    </w:p>
    <w:bookmarkEnd w:id="382"/>
    <w:bookmarkStart w:name="z387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005 следующего содержания:</w:t>
      </w:r>
    </w:p>
    <w:bookmarkEnd w:id="383"/>
    <w:bookmarkStart w:name="z388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За счет внутренних займов";</w:t>
      </w:r>
    </w:p>
    <w:bookmarkEnd w:id="384"/>
    <w:bookmarkStart w:name="z389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288 "Управление строительства, архитектуры и градостроительства области":</w:t>
      </w:r>
    </w:p>
    <w:bookmarkEnd w:id="385"/>
    <w:bookmarkStart w:name="z390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039 "Строительство и реконструкция объектов социального обеспечения":</w:t>
      </w:r>
    </w:p>
    <w:bookmarkEnd w:id="386"/>
    <w:bookmarkStart w:name="z391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005 следующего содержания:</w:t>
      </w:r>
    </w:p>
    <w:bookmarkEnd w:id="387"/>
    <w:bookmarkStart w:name="z392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За счет внутренних займов";</w:t>
      </w:r>
    </w:p>
    <w:bookmarkEnd w:id="388"/>
    <w:bookmarkStart w:name="z393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314 "Управление комфортной городской среды города республиканского значения, столицы":</w:t>
      </w:r>
    </w:p>
    <w:bookmarkEnd w:id="389"/>
    <w:bookmarkStart w:name="z394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039 "Строительство и реконструкция объектов социального благосостояния":</w:t>
      </w:r>
    </w:p>
    <w:bookmarkEnd w:id="390"/>
    <w:bookmarkStart w:name="z395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011 следующего содержания:</w:t>
      </w:r>
    </w:p>
    <w:bookmarkEnd w:id="391"/>
    <w:bookmarkStart w:name="z396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"011 За счет трансфертов из республиканского бюджета";</w:t>
      </w:r>
    </w:p>
    <w:bookmarkEnd w:id="392"/>
    <w:bookmarkStart w:name="z397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333 "Управление занятости и социальной защиты города республиканского значения, столицы":</w:t>
      </w:r>
    </w:p>
    <w:bookmarkEnd w:id="393"/>
    <w:bookmarkStart w:name="z398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022 "Предоставление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обслуживания":</w:t>
      </w:r>
    </w:p>
    <w:bookmarkEnd w:id="394"/>
    <w:bookmarkStart w:name="z399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005 следующего содержания:</w:t>
      </w:r>
    </w:p>
    <w:bookmarkEnd w:id="395"/>
    <w:bookmarkStart w:name="z400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За счет внутренних займов";</w:t>
      </w:r>
    </w:p>
    <w:bookmarkEnd w:id="396"/>
    <w:bookmarkStart w:name="z401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360 "Управление образования города республиканского значения, столицы":</w:t>
      </w:r>
    </w:p>
    <w:bookmarkEnd w:id="397"/>
    <w:bookmarkStart w:name="z402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 016 "Социальное обеспечение сирот, детей, оставшихся без попечения родителей" и 037 "Социальная реабилитация":</w:t>
      </w:r>
    </w:p>
    <w:bookmarkEnd w:id="398"/>
    <w:bookmarkStart w:name="z403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005 следующего содержания:</w:t>
      </w:r>
    </w:p>
    <w:bookmarkEnd w:id="399"/>
    <w:bookmarkStart w:name="z404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За счет внутренних займов";</w:t>
      </w:r>
    </w:p>
    <w:bookmarkEnd w:id="400"/>
    <w:bookmarkStart w:name="z405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"Социальная помощь":</w:t>
      </w:r>
    </w:p>
    <w:bookmarkEnd w:id="401"/>
    <w:bookmarkStart w:name="z406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451 "Отдел занятости и социальных программ района (города областного значения)":</w:t>
      </w:r>
    </w:p>
    <w:bookmarkEnd w:id="402"/>
    <w:bookmarkStart w:name="z407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 002 "Программа занятости", 013 "Социальная адаптация лиц, не имеющих определенного местожительства", 014 "Оказание социальной помощи нуждающимся гражданам на дому", 015 "Территориальные центры социального обслуживания пенсионеров и инвалидов" и 023 "Обеспечение деятельности центров занятости населения":</w:t>
      </w:r>
    </w:p>
    <w:bookmarkEnd w:id="403"/>
    <w:bookmarkStart w:name="z408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034 следующего содержания:</w:t>
      </w:r>
    </w:p>
    <w:bookmarkEnd w:id="404"/>
    <w:bookmarkStart w:name="z409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"034 За счет кредитов из областного бюджета из средств внутренних займов"; </w:t>
      </w:r>
    </w:p>
    <w:bookmarkEnd w:id="405"/>
    <w:bookmarkStart w:name="z410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492 с бюджетной программой 007 с бюджетными подпрограммами 011, 015 и 028 следующего содержания:</w:t>
      </w:r>
    </w:p>
    <w:bookmarkEnd w:id="406"/>
    <w:bookmarkStart w:name="z411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"492 Отдел жилищно-коммунального хозяйства, пассажирского транспорта, автомобильных дорог и жилищной инспекции района (города областного значения)</w:t>
      </w:r>
    </w:p>
    <w:bookmarkEnd w:id="407"/>
    <w:bookmarkStart w:name="z412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007 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</w:r>
    </w:p>
    <w:bookmarkEnd w:id="408"/>
    <w:bookmarkStart w:name="z413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409"/>
    <w:bookmarkStart w:name="z414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410"/>
    <w:bookmarkStart w:name="z415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028 За счет трансфертов из областного бюджета";</w:t>
      </w:r>
    </w:p>
    <w:bookmarkEnd w:id="411"/>
    <w:bookmarkStart w:name="z416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801 "Отдел занятости, социальных программ и регистрации актов гражданского состояния района (города областного значения)":</w:t>
      </w:r>
    </w:p>
    <w:bookmarkEnd w:id="412"/>
    <w:bookmarkStart w:name="z417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 013 "Социальная адаптация лиц, не имеющих определенного местожительства", 014 "Оказание социальной помощи нуждающимся гражданам на дому", 015 "Территориальные центры социального обслуживания пенсионеров и инвалидов и 023 "Обеспечение деятельности центров занятости населения":</w:t>
      </w:r>
    </w:p>
    <w:bookmarkEnd w:id="413"/>
    <w:bookmarkStart w:name="z418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034 следующего содержания:</w:t>
      </w:r>
    </w:p>
    <w:bookmarkEnd w:id="414"/>
    <w:bookmarkStart w:name="z419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"034 За счет кредитов из областного бюджета из средств внутренних займов";</w:t>
      </w:r>
    </w:p>
    <w:bookmarkEnd w:id="415"/>
    <w:bookmarkStart w:name="z420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в области социальной помощи и социального обеспечения":</w:t>
      </w:r>
    </w:p>
    <w:bookmarkEnd w:id="416"/>
    <w:bookmarkStart w:name="z421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администраторами бюджетных программ 120, 252, 253, 254, 255, 261, 262, 268, 273, 284, 285, 746 и 748 с бюджетной программой 088 и с бюджетными подпрограммами 005 и 015 следующего содержания:</w:t>
      </w:r>
    </w:p>
    <w:bookmarkEnd w:id="417"/>
    <w:bookmarkStart w:name="z422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"120 Аппарат акима области</w:t>
      </w:r>
    </w:p>
    <w:bookmarkEnd w:id="418"/>
    <w:bookmarkStart w:name="z423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088 Кредитование районных (городов областного значения) бюджетов для финансирования мер в рамках Дорожной карты занятости</w:t>
      </w:r>
    </w:p>
    <w:bookmarkEnd w:id="419"/>
    <w:bookmarkStart w:name="z424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005 За счет внутренних займов</w:t>
      </w:r>
    </w:p>
    <w:bookmarkEnd w:id="420"/>
    <w:bookmarkStart w:name="z425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421"/>
    <w:bookmarkStart w:name="z426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252 Исполнительный орган внутренних дел, финансируемый из областного бюджета</w:t>
      </w:r>
    </w:p>
    <w:bookmarkEnd w:id="422"/>
    <w:bookmarkStart w:name="z427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088 Кредитование районных (городов областного значения) бюджетов для финансирования мер в рамках Дорожной карты занятости</w:t>
      </w:r>
    </w:p>
    <w:bookmarkEnd w:id="423"/>
    <w:bookmarkStart w:name="z428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005 За счет внутренних займов</w:t>
      </w:r>
    </w:p>
    <w:bookmarkEnd w:id="424"/>
    <w:bookmarkStart w:name="z429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425"/>
    <w:bookmarkStart w:name="z430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253 Управление здравоохранения области</w:t>
      </w:r>
    </w:p>
    <w:bookmarkEnd w:id="426"/>
    <w:bookmarkStart w:name="z431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088 Кредитование районных (городов областного значения) бюджетов для финансирования мер в рамках Дорожной карты занятости</w:t>
      </w:r>
    </w:p>
    <w:bookmarkEnd w:id="427"/>
    <w:bookmarkStart w:name="z432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005 За счет внутренних займов</w:t>
      </w:r>
    </w:p>
    <w:bookmarkEnd w:id="428"/>
    <w:bookmarkStart w:name="z433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429"/>
    <w:bookmarkStart w:name="z434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254 Управление природных ресурсов и регулирования природопользования области</w:t>
      </w:r>
    </w:p>
    <w:bookmarkEnd w:id="430"/>
    <w:bookmarkStart w:name="z435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088 Кредитование районных (городов областного значения) бюджетов для финансирования мер в рамках Дорожной карты занятости</w:t>
      </w:r>
    </w:p>
    <w:bookmarkEnd w:id="431"/>
    <w:bookmarkStart w:name="z436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005 За счет внутренних займов</w:t>
      </w:r>
    </w:p>
    <w:bookmarkEnd w:id="432"/>
    <w:bookmarkStart w:name="z437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433"/>
    <w:bookmarkStart w:name="z438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255 Управление сельского хозяйства области", 261 "Управление образования области</w:t>
      </w:r>
    </w:p>
    <w:bookmarkEnd w:id="434"/>
    <w:bookmarkStart w:name="z439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088 Кредитование районных (городов областного значения) бюджетов для финансирования мер в рамках Дорожной карты занятости</w:t>
      </w:r>
    </w:p>
    <w:bookmarkEnd w:id="435"/>
    <w:bookmarkStart w:name="z440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005 За счет внутренних займов</w:t>
      </w:r>
    </w:p>
    <w:bookmarkEnd w:id="436"/>
    <w:bookmarkStart w:name="z441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437"/>
    <w:bookmarkStart w:name="z442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261 Управление образования области</w:t>
      </w:r>
    </w:p>
    <w:bookmarkEnd w:id="438"/>
    <w:bookmarkStart w:name="z443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088 Кредитование районных (городов областного значения) бюджетов для финансирования мер в рамках Дорожной карты занятости</w:t>
      </w:r>
    </w:p>
    <w:bookmarkEnd w:id="439"/>
    <w:bookmarkStart w:name="z444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005 За счет внутренних займов</w:t>
      </w:r>
    </w:p>
    <w:bookmarkEnd w:id="440"/>
    <w:bookmarkStart w:name="z445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441"/>
    <w:bookmarkStart w:name="z446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262 Управление культуры области</w:t>
      </w:r>
    </w:p>
    <w:bookmarkEnd w:id="442"/>
    <w:bookmarkStart w:name="z447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088 Кредитование районных (городов областного значения) бюджетов для финансирования мер в рамках Дорожной карты занятости</w:t>
      </w:r>
    </w:p>
    <w:bookmarkEnd w:id="443"/>
    <w:bookmarkStart w:name="z448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005 За счет внутренних займов</w:t>
      </w:r>
    </w:p>
    <w:bookmarkEnd w:id="444"/>
    <w:bookmarkStart w:name="z449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445"/>
    <w:bookmarkStart w:name="z450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268 Управление пассажирского транспорта и автомобильных дорог области</w:t>
      </w:r>
    </w:p>
    <w:bookmarkEnd w:id="446"/>
    <w:bookmarkStart w:name="z451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088 Кредитование районных (городов областного значения) бюджетов для финансирования мер в рамках Дорожной карты занятости</w:t>
      </w:r>
    </w:p>
    <w:bookmarkEnd w:id="447"/>
    <w:bookmarkStart w:name="z452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005 За счет внутренних займов</w:t>
      </w:r>
    </w:p>
    <w:bookmarkEnd w:id="448"/>
    <w:bookmarkStart w:name="z453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449"/>
    <w:bookmarkStart w:name="z454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273 Управление культуры, архивов и документации области</w:t>
      </w:r>
    </w:p>
    <w:bookmarkEnd w:id="450"/>
    <w:bookmarkStart w:name="z455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088 Кредитование районных (городов областного значения) бюджетов для финансирования мер в рамках Дорожной карты занятости</w:t>
      </w:r>
    </w:p>
    <w:bookmarkEnd w:id="451"/>
    <w:bookmarkStart w:name="z456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005 За счет внутренних займов</w:t>
      </w:r>
    </w:p>
    <w:bookmarkEnd w:id="452"/>
    <w:bookmarkStart w:name="z457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453"/>
    <w:bookmarkStart w:name="z458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284 Управление туризма области</w:t>
      </w:r>
    </w:p>
    <w:bookmarkEnd w:id="454"/>
    <w:bookmarkStart w:name="z459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088 Кредитование районных (городов областного значения) бюджетов для финансирования мер в рамках Дорожной карты занятости</w:t>
      </w:r>
    </w:p>
    <w:bookmarkEnd w:id="455"/>
    <w:bookmarkStart w:name="z460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005 За счет внутренних займов</w:t>
      </w:r>
    </w:p>
    <w:bookmarkEnd w:id="456"/>
    <w:bookmarkStart w:name="z461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457"/>
    <w:bookmarkStart w:name="z462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285 Управление физической культуры и спорта области</w:t>
      </w:r>
    </w:p>
    <w:bookmarkEnd w:id="458"/>
    <w:bookmarkStart w:name="z463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088 Кредитование районных (городов областного значения) бюджетов для финансирования мер в рамках Дорожной карты занятости</w:t>
      </w:r>
    </w:p>
    <w:bookmarkEnd w:id="459"/>
    <w:bookmarkStart w:name="z464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005 За счет внутренних займов</w:t>
      </w:r>
    </w:p>
    <w:bookmarkEnd w:id="460"/>
    <w:bookmarkStart w:name="z465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461"/>
    <w:bookmarkStart w:name="z466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746 Управление по развитию туризма и спорта области</w:t>
      </w:r>
    </w:p>
    <w:bookmarkEnd w:id="462"/>
    <w:bookmarkStart w:name="z467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088 Кредитование районных (городов областного значения) бюджетов для финансирования мер в рамках Дорожной карты занятости</w:t>
      </w:r>
    </w:p>
    <w:bookmarkEnd w:id="463"/>
    <w:bookmarkStart w:name="z468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005 За счет внутренних займов</w:t>
      </w:r>
    </w:p>
    <w:bookmarkEnd w:id="464"/>
    <w:bookmarkStart w:name="z469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465"/>
    <w:bookmarkStart w:name="z470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748 Управление культуры, развития языков и архивного дела области</w:t>
      </w:r>
    </w:p>
    <w:bookmarkEnd w:id="466"/>
    <w:bookmarkStart w:name="z471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088 Кредитование районных (городов областного значения) бюджетов для финансирования мер в рамках Дорожной карты занятости</w:t>
      </w:r>
    </w:p>
    <w:bookmarkEnd w:id="467"/>
    <w:bookmarkStart w:name="z472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005 За счет внутренних займов</w:t>
      </w:r>
    </w:p>
    <w:bookmarkEnd w:id="468"/>
    <w:bookmarkStart w:name="z473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469"/>
    <w:bookmarkStart w:name="z474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администраторам бюджетных программ 256 "Управление координации занятости и социальных программ области", 266 "Управление предпринимательства и индустриально-инновационного развития области", 271 "Управление строительства области", 279 "Управление энергетики и жилищно-коммунального хозяйства области", 288 "Управление строительства, архитектуры и градостроительства области" и 719 "Управление ветеринарии области":</w:t>
      </w:r>
    </w:p>
    <w:bookmarkEnd w:id="470"/>
    <w:bookmarkStart w:name="z475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бюджетной программой 088 с бюджетными подпрограммами 005 и 015 следующего содержания: </w:t>
      </w:r>
    </w:p>
    <w:bookmarkEnd w:id="471"/>
    <w:bookmarkStart w:name="z476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"088 Кредитование районных (городов областного значения) бюджетов для финансирования мер в рамках Дорожной карты занятости</w:t>
      </w:r>
    </w:p>
    <w:bookmarkEnd w:id="472"/>
    <w:bookmarkStart w:name="z477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005 За счет внутренних займов</w:t>
      </w:r>
    </w:p>
    <w:bookmarkEnd w:id="473"/>
    <w:bookmarkStart w:name="z478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474"/>
    <w:bookmarkStart w:name="z479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администраторами бюджетных программ 455, 458, 459, 462, 464, 465, 468, 471, 473, 478 и 496 с бюджетной программой 088 и с бюджетными подпрограммами 015 и 034 следующего содержания:</w:t>
      </w:r>
    </w:p>
    <w:bookmarkEnd w:id="475"/>
    <w:bookmarkStart w:name="z480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"455 Отдел культуры и развития языков района (города областного значения)</w:t>
      </w:r>
    </w:p>
    <w:bookmarkEnd w:id="476"/>
    <w:bookmarkStart w:name="z481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088 Кредитование бюджетов города районного значения, села, поселка, сельского округа для финансирования мер в рамках Дорожной карты занятости</w:t>
      </w:r>
    </w:p>
    <w:bookmarkEnd w:id="477"/>
    <w:bookmarkStart w:name="z482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478"/>
    <w:bookmarkStart w:name="z483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034 За счет кредитов из областного бюджета из средств внутренних займов</w:t>
      </w:r>
    </w:p>
    <w:bookmarkEnd w:id="479"/>
    <w:bookmarkStart w:name="z484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458 Отдел жилищно-коммунального хозяйства, пассажирского транспорта и автомобильных дорог района (города областного значения)</w:t>
      </w:r>
    </w:p>
    <w:bookmarkEnd w:id="480"/>
    <w:bookmarkStart w:name="z485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088 Кредитование бюджетов города районного значения, села, поселка, сельского округа для финансирования мер в рамках Дорожной карты занятости</w:t>
      </w:r>
    </w:p>
    <w:bookmarkEnd w:id="481"/>
    <w:bookmarkStart w:name="z486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482"/>
    <w:bookmarkStart w:name="z487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034 За счет кредитов из областного бюджета из средств внутренних займов</w:t>
      </w:r>
    </w:p>
    <w:bookmarkEnd w:id="483"/>
    <w:bookmarkStart w:name="z488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459 Отдел экономики и финансов района (города областного значения)</w:t>
      </w:r>
    </w:p>
    <w:bookmarkEnd w:id="484"/>
    <w:bookmarkStart w:name="z489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088 Кредитование бюджетов города районного значения, села, поселка, сельского округа для финансирования мер в рамках Дорожной карты занятости</w:t>
      </w:r>
    </w:p>
    <w:bookmarkEnd w:id="485"/>
    <w:bookmarkStart w:name="z490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486"/>
    <w:bookmarkStart w:name="z491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034 За счет кредитов из областного бюджета из средств внутренних займов</w:t>
      </w:r>
    </w:p>
    <w:bookmarkEnd w:id="487"/>
    <w:bookmarkStart w:name="z492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462 Отдел сельского хозяйства района (города областного значения)</w:t>
      </w:r>
    </w:p>
    <w:bookmarkEnd w:id="488"/>
    <w:bookmarkStart w:name="z493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088 Кредитование бюджетов города районного значения, села, поселка, сельского округа для финансирования мер в рамках Дорожной карты занятости</w:t>
      </w:r>
    </w:p>
    <w:bookmarkEnd w:id="489"/>
    <w:bookmarkStart w:name="z494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490"/>
    <w:bookmarkStart w:name="z495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034 За счет кредитов из областного бюджета из средств внутренних займов</w:t>
      </w:r>
    </w:p>
    <w:bookmarkEnd w:id="491"/>
    <w:bookmarkStart w:name="z496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464 Отдел образования района (города областного значения)</w:t>
      </w:r>
    </w:p>
    <w:bookmarkEnd w:id="492"/>
    <w:bookmarkStart w:name="z497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088 Кредитование бюджетов города районного значения, села, поселка, сельского округа для финансирования мер в рамках Дорожной карты занятости</w:t>
      </w:r>
    </w:p>
    <w:bookmarkEnd w:id="493"/>
    <w:bookmarkStart w:name="z498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494"/>
    <w:bookmarkStart w:name="z499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034 За счет кредитов из областного бюджета из средств внутренних займов</w:t>
      </w:r>
    </w:p>
    <w:bookmarkEnd w:id="495"/>
    <w:bookmarkStart w:name="z500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465 Отдел физической культуры и спорта района (города областного значения)</w:t>
      </w:r>
    </w:p>
    <w:bookmarkEnd w:id="496"/>
    <w:bookmarkStart w:name="z501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088 Кредитование бюджетов города районного значения, села, поселка, сельского округа для финансирования мер в рамках Дорожной карты занятости</w:t>
      </w:r>
    </w:p>
    <w:bookmarkEnd w:id="497"/>
    <w:bookmarkStart w:name="z502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498"/>
    <w:bookmarkStart w:name="z503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034 За счет кредитов из областного бюджета из средств внутренних займов</w:t>
      </w:r>
    </w:p>
    <w:bookmarkEnd w:id="499"/>
    <w:bookmarkStart w:name="z504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468 Отдел архитектуры и градостроительства района (города областного значения)</w:t>
      </w:r>
    </w:p>
    <w:bookmarkEnd w:id="500"/>
    <w:bookmarkStart w:name="z505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088 Кредитование бюджетов города районного значения, села, поселка, сельского округа для финансирования мер в рамках Дорожной карты занятости</w:t>
      </w:r>
    </w:p>
    <w:bookmarkEnd w:id="501"/>
    <w:bookmarkStart w:name="z506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502"/>
    <w:bookmarkStart w:name="z507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034 За счет кредитов из областного бюджета из средств внутренних займов</w:t>
      </w:r>
    </w:p>
    <w:bookmarkEnd w:id="503"/>
    <w:bookmarkStart w:name="z508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471 Отдел образования, физической культуры и спорта района (города областного значения)</w:t>
      </w:r>
    </w:p>
    <w:bookmarkEnd w:id="504"/>
    <w:bookmarkStart w:name="z509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088 Кредитование бюджетов города районного значения, села, поселка, сельского округа для финансирования мер в рамках Дорожной карты занятости</w:t>
      </w:r>
    </w:p>
    <w:bookmarkEnd w:id="505"/>
    <w:bookmarkStart w:name="z510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506"/>
    <w:bookmarkStart w:name="z511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034 За счет кредитов из областного бюджета из средств внутренних займов</w:t>
      </w:r>
    </w:p>
    <w:bookmarkEnd w:id="507"/>
    <w:bookmarkStart w:name="z512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473 Отдел ветеринарии района (города областного значения)</w:t>
      </w:r>
    </w:p>
    <w:bookmarkEnd w:id="508"/>
    <w:bookmarkStart w:name="z513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088 Кредитование бюджетов города районного значения, села, поселка, сельского округа для финансирования мер в рамках Дорожной карты занятости</w:t>
      </w:r>
    </w:p>
    <w:bookmarkEnd w:id="509"/>
    <w:bookmarkStart w:name="z514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510"/>
    <w:bookmarkStart w:name="z515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034 За счет кредитов из областного бюджета из средств внутренних займов</w:t>
      </w:r>
    </w:p>
    <w:bookmarkEnd w:id="511"/>
    <w:bookmarkStart w:name="z516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478 Отдел внутренней политики, культуры и развития языков района (города областного значения)</w:t>
      </w:r>
    </w:p>
    <w:bookmarkEnd w:id="512"/>
    <w:bookmarkStart w:name="z517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088 Кредитование бюджетов города районного значения, села, поселка, сельского округа для финансирования мер в рамках Дорожной карты занятости</w:t>
      </w:r>
    </w:p>
    <w:bookmarkEnd w:id="513"/>
    <w:bookmarkStart w:name="z518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514"/>
    <w:bookmarkStart w:name="z519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034 За счет кредитов из областного бюджета из средств внутренних займов</w:t>
      </w:r>
    </w:p>
    <w:bookmarkEnd w:id="515"/>
    <w:bookmarkStart w:name="z520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 Отдел жилищной инспекции и коммунального хозяйства района (города областного значения)</w:t>
      </w:r>
    </w:p>
    <w:bookmarkEnd w:id="516"/>
    <w:bookmarkStart w:name="z521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088 Кредитование бюджетов города районного значения, села, поселка, сельского округа для финансирования мер в рамках Дорожной карты занятости</w:t>
      </w:r>
    </w:p>
    <w:bookmarkEnd w:id="517"/>
    <w:bookmarkStart w:name="z522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518"/>
    <w:bookmarkStart w:name="z523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034 За счет кредитов из областного бюджета из средств внутренних займов";</w:t>
      </w:r>
    </w:p>
    <w:bookmarkEnd w:id="519"/>
    <w:bookmarkStart w:name="z524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администраторам бюджетных программ 124 "Аппарат акима города районного значения, села, поселка, сельского округа", 451 "Отдел занятости и социальных программ района (города областного значения)", 466 "Отдел архитектуры, градостроительства и строительства района (города областного значения)", 467 "Отдел строительства района (города областного значения)", 472 "Отдел строительства, архитектуры и градостроительства района (города областного значения)", 485 "Отдел пассажирского транспорта и автомобильных дорог района (города областного значения)", 492 "Отдел жилищно-коммунального хозяйства, пассажирского транспорта, автомобильных дорог и жилищной инспекции района (города областного значения)", 495 "Отдел архитектуры, строительства, жилищно-коммунального хозяйства, пассажирского транспорта и автомобильных дорог района (города областного значения)", 497 "Развитие благоустройства городов и населенных пунктов" и 801 "Отдел занятости, социальных программ и регистрации актов гражданского состояния района (города областного значения)":</w:t>
      </w:r>
    </w:p>
    <w:bookmarkEnd w:id="520"/>
    <w:bookmarkStart w:name="z525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бюджетной программой 088 с бюджетными подпрограммами 015 и 034 следующего содержания: </w:t>
      </w:r>
    </w:p>
    <w:bookmarkEnd w:id="521"/>
    <w:bookmarkStart w:name="z526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"088 Кредитование бюджетов города районного значения, села, поселка, сельского округа для финансирования мер в рамках Дорожной карты занятости</w:t>
      </w:r>
    </w:p>
    <w:bookmarkEnd w:id="522"/>
    <w:bookmarkStart w:name="z527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523"/>
    <w:bookmarkStart w:name="z528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034 За счет кредитов из областного бюджета из средств внутренних займов";</w:t>
      </w:r>
    </w:p>
    <w:bookmarkEnd w:id="524"/>
    <w:bookmarkStart w:name="z529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256 "Управление координации занятости и социальных программ области":</w:t>
      </w:r>
    </w:p>
    <w:bookmarkEnd w:id="525"/>
    <w:bookmarkStart w:name="z530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бюджетным программам 001 "Услуги по реализации государственной политики на местном уровне в области обеспечения занятости и реализации социальных программ для населения", 007 "Капитальные расходы государственного органа", 028 "Услуги лицам из групп риска, попавшим в сложную ситуацию вследствие насилия или угрозы насилия" и 067 "Капитальные расходы подведомственных государственных учреждений и организаций": </w:t>
      </w:r>
    </w:p>
    <w:bookmarkEnd w:id="526"/>
    <w:bookmarkStart w:name="z531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005 следующего содержания:</w:t>
      </w:r>
    </w:p>
    <w:bookmarkEnd w:id="527"/>
    <w:bookmarkStart w:name="z532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За счет внутренних займов";</w:t>
      </w:r>
    </w:p>
    <w:bookmarkEnd w:id="528"/>
    <w:bookmarkStart w:name="z533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333 "Управление занятости и социальной защиты города республиканского значения, столицы":</w:t>
      </w:r>
    </w:p>
    <w:bookmarkEnd w:id="529"/>
    <w:bookmarkStart w:name="z534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032 "Капитальные расходы подведомственных государственных учреждений и организаций":</w:t>
      </w:r>
    </w:p>
    <w:bookmarkEnd w:id="530"/>
    <w:bookmarkStart w:name="z535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005 следующего содержания:</w:t>
      </w:r>
    </w:p>
    <w:bookmarkEnd w:id="531"/>
    <w:bookmarkStart w:name="z536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За счет внутренних займов";</w:t>
      </w:r>
    </w:p>
    <w:bookmarkEnd w:id="532"/>
    <w:bookmarkStart w:name="z537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451 "Отдел занятости и социальных программ района (города областного значения)":</w:t>
      </w:r>
    </w:p>
    <w:bookmarkEnd w:id="533"/>
    <w:bookmarkStart w:name="z538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 001 "Услуги по реализации государственной политики на местном уровне в области обеспечения занятости и реализации социальных программ для населения", 021 "Капитальные расходы государственного органа", 028 "Услуги лицам из групп риска, попавшим в сложную ситуацию вследствие насилия или угрозы насилия" и 067 "Капитальные расходы подведомственных государственных учреждений и организаций":</w:t>
      </w:r>
    </w:p>
    <w:bookmarkEnd w:id="534"/>
    <w:bookmarkStart w:name="z539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034 следующего содержания:</w:t>
      </w:r>
    </w:p>
    <w:bookmarkEnd w:id="535"/>
    <w:bookmarkStart w:name="z540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"034 За счет кредитов из областного бюджета из средств внутренних займов";</w:t>
      </w:r>
    </w:p>
    <w:bookmarkEnd w:id="536"/>
    <w:bookmarkStart w:name="z541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801 "Отдел занятости, социальных программ и регистрации актов гражданского состояния района (города областного значения)":</w:t>
      </w:r>
    </w:p>
    <w:bookmarkEnd w:id="537"/>
    <w:bookmarkStart w:name="z542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028 "Услуги лицам из групп риска, попавшим в сложную ситуацию вследствие насилия или угрозы насилия":</w:t>
      </w:r>
    </w:p>
    <w:bookmarkEnd w:id="538"/>
    <w:bookmarkStart w:name="z543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034 следующего содержания:</w:t>
      </w:r>
    </w:p>
    <w:bookmarkEnd w:id="539"/>
    <w:bookmarkStart w:name="z544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"034 За счет кредитов из областного бюджета из средств внутренних займов";</w:t>
      </w:r>
    </w:p>
    <w:bookmarkEnd w:id="540"/>
    <w:bookmarkStart w:name="z545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07 "Жилищно-коммунальное хозяйство":</w:t>
      </w:r>
    </w:p>
    <w:bookmarkEnd w:id="541"/>
    <w:bookmarkStart w:name="z546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"Жилищное хозяйство":</w:t>
      </w:r>
    </w:p>
    <w:bookmarkEnd w:id="542"/>
    <w:bookmarkStart w:name="z547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124 "Аппарат акима города районного значения, села, поселка, сельского округа":</w:t>
      </w:r>
    </w:p>
    <w:bookmarkEnd w:id="543"/>
    <w:bookmarkStart w:name="z548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007 "Организация сохранения государственного жилищного фонда города районного значения, села, поселка, сельского округа":</w:t>
      </w:r>
    </w:p>
    <w:bookmarkEnd w:id="544"/>
    <w:bookmarkStart w:name="z549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034 следующего содержания:</w:t>
      </w:r>
    </w:p>
    <w:bookmarkEnd w:id="545"/>
    <w:bookmarkStart w:name="z550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"034 За счет кредитов из областного бюджета из средств внутренних займов";</w:t>
      </w:r>
    </w:p>
    <w:bookmarkEnd w:id="546"/>
    <w:bookmarkStart w:name="z551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253 "Управление здравоохранения области":</w:t>
      </w:r>
    </w:p>
    <w:bookmarkEnd w:id="547"/>
    <w:bookmarkStart w:name="z552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047 "Ремонт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"Еңбек"":</w:t>
      </w:r>
    </w:p>
    <w:bookmarkEnd w:id="548"/>
    <w:bookmarkStart w:name="z553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005 следующего содержания:</w:t>
      </w:r>
    </w:p>
    <w:bookmarkEnd w:id="549"/>
    <w:bookmarkStart w:name="z554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За счет внутренних займов";</w:t>
      </w:r>
    </w:p>
    <w:bookmarkEnd w:id="550"/>
    <w:bookmarkStart w:name="z555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256 "Управление координации занятости и социальных программ области":</w:t>
      </w:r>
    </w:p>
    <w:bookmarkEnd w:id="551"/>
    <w:bookmarkStart w:name="z556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043 "Ремонт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"Еңбек":</w:t>
      </w:r>
    </w:p>
    <w:bookmarkEnd w:id="552"/>
    <w:bookmarkStart w:name="z557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005 следующего содержания:</w:t>
      </w:r>
    </w:p>
    <w:bookmarkEnd w:id="553"/>
    <w:bookmarkStart w:name="z558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За счет внутренних займов";</w:t>
      </w:r>
    </w:p>
    <w:bookmarkEnd w:id="554"/>
    <w:bookmarkStart w:name="z559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261 "Управление образования области":</w:t>
      </w:r>
    </w:p>
    <w:bookmarkEnd w:id="555"/>
    <w:bookmarkStart w:name="z560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064 "Ремонт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"Еңбек":</w:t>
      </w:r>
    </w:p>
    <w:bookmarkEnd w:id="556"/>
    <w:bookmarkStart w:name="z561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005 следующего содержания:</w:t>
      </w:r>
    </w:p>
    <w:bookmarkEnd w:id="557"/>
    <w:bookmarkStart w:name="z562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За счет внутренних займов";</w:t>
      </w:r>
    </w:p>
    <w:bookmarkEnd w:id="558"/>
    <w:bookmarkStart w:name="z563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268 "Управление пассажирского транспорта и автомобильных дорог области":</w:t>
      </w:r>
    </w:p>
    <w:bookmarkEnd w:id="559"/>
    <w:bookmarkStart w:name="z564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024 "Ремонт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"Еңбек":</w:t>
      </w:r>
    </w:p>
    <w:bookmarkEnd w:id="560"/>
    <w:bookmarkStart w:name="z565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005 следующего содержания:</w:t>
      </w:r>
    </w:p>
    <w:bookmarkEnd w:id="561"/>
    <w:bookmarkStart w:name="z566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За счет внутренних займов";</w:t>
      </w:r>
    </w:p>
    <w:bookmarkEnd w:id="562"/>
    <w:bookmarkStart w:name="z567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271 "Управление строительства области":</w:t>
      </w:r>
    </w:p>
    <w:bookmarkEnd w:id="563"/>
    <w:bookmarkStart w:name="z568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бюджетным программам 012 "Проектирование и (или) строительство, реконструкция жилья коммунального жилищного фонда" и 013 "Проектирование, развитие и (или) обустройство инженерно-коммуникационной инфраструктуры": </w:t>
      </w:r>
    </w:p>
    <w:bookmarkEnd w:id="564"/>
    <w:bookmarkStart w:name="z569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005 следующего содержания:</w:t>
      </w:r>
    </w:p>
    <w:bookmarkEnd w:id="565"/>
    <w:bookmarkStart w:name="z570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За счет внутренних займов";</w:t>
      </w:r>
    </w:p>
    <w:bookmarkEnd w:id="566"/>
    <w:bookmarkStart w:name="z571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273 "Управление культуры, архивов и документации области":</w:t>
      </w:r>
    </w:p>
    <w:bookmarkEnd w:id="567"/>
    <w:bookmarkStart w:name="z572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016 "Ремонт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"Еңбек":</w:t>
      </w:r>
    </w:p>
    <w:bookmarkEnd w:id="568"/>
    <w:bookmarkStart w:name="z573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005 следующего содержания:</w:t>
      </w:r>
    </w:p>
    <w:bookmarkEnd w:id="569"/>
    <w:bookmarkStart w:name="z574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За счет внутренних займов";</w:t>
      </w:r>
    </w:p>
    <w:bookmarkEnd w:id="570"/>
    <w:bookmarkStart w:name="z575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279 "Управление энергетики и жилищно-коммунального хозяйства области":</w:t>
      </w:r>
    </w:p>
    <w:bookmarkEnd w:id="571"/>
    <w:bookmarkStart w:name="z576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045 "Ремонт и благоустройство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"Еңбек":</w:t>
      </w:r>
    </w:p>
    <w:bookmarkEnd w:id="572"/>
    <w:bookmarkStart w:name="z577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005 следующего содержания:</w:t>
      </w:r>
    </w:p>
    <w:bookmarkEnd w:id="573"/>
    <w:bookmarkStart w:name="z578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За счет внутренних займов";</w:t>
      </w:r>
    </w:p>
    <w:bookmarkEnd w:id="574"/>
    <w:bookmarkStart w:name="z579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285 "Управление физической культуры и спорта области":</w:t>
      </w:r>
    </w:p>
    <w:bookmarkEnd w:id="575"/>
    <w:bookmarkStart w:name="z580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010 "Ремонт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"Еңбек":</w:t>
      </w:r>
    </w:p>
    <w:bookmarkEnd w:id="576"/>
    <w:bookmarkStart w:name="z581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005 следующего содержания:</w:t>
      </w:r>
    </w:p>
    <w:bookmarkEnd w:id="577"/>
    <w:bookmarkStart w:name="z582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За счет внутренних займов";</w:t>
      </w:r>
    </w:p>
    <w:bookmarkEnd w:id="578"/>
    <w:bookmarkStart w:name="z583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288 "Управление строительства, архитектуры и градостроительства области":</w:t>
      </w:r>
    </w:p>
    <w:bookmarkEnd w:id="579"/>
    <w:bookmarkStart w:name="z584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086 "Кредитование на проведение капитального ремонта общего имущества объектов кондоминиумов":</w:t>
      </w:r>
    </w:p>
    <w:bookmarkEnd w:id="580"/>
    <w:bookmarkStart w:name="z585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005 следующего содержания:</w:t>
      </w:r>
    </w:p>
    <w:bookmarkEnd w:id="581"/>
    <w:bookmarkStart w:name="z586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За счет внутренних займов";</w:t>
      </w:r>
    </w:p>
    <w:bookmarkEnd w:id="582"/>
    <w:bookmarkStart w:name="z587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314 "Управление комфортной городской среды города республиканского значения, столицы":</w:t>
      </w:r>
    </w:p>
    <w:bookmarkEnd w:id="583"/>
    <w:bookmarkStart w:name="z588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017 "Проектирование, развитие и (или) обустройство инженерно-коммуникационной инфраструктуры":</w:t>
      </w:r>
    </w:p>
    <w:bookmarkEnd w:id="584"/>
    <w:bookmarkStart w:name="z589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005 следующего содержания:</w:t>
      </w:r>
    </w:p>
    <w:bookmarkEnd w:id="585"/>
    <w:bookmarkStart w:name="z590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За счет внутренних займов";</w:t>
      </w:r>
    </w:p>
    <w:bookmarkEnd w:id="586"/>
    <w:bookmarkStart w:name="z591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316 "Управление энергоэффективности и инфраструктурного развития города республиканского значения, столицы":</w:t>
      </w:r>
    </w:p>
    <w:bookmarkEnd w:id="587"/>
    <w:bookmarkStart w:name="z592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008 "Проектирование, развитие и (или) обустройство инженерно-коммуникационной инфраструктуры":</w:t>
      </w:r>
    </w:p>
    <w:bookmarkEnd w:id="588"/>
    <w:bookmarkStart w:name="z593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005 следующего содержания:</w:t>
      </w:r>
    </w:p>
    <w:bookmarkEnd w:id="589"/>
    <w:bookmarkStart w:name="z594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За счет внутренних займов";</w:t>
      </w:r>
    </w:p>
    <w:bookmarkEnd w:id="590"/>
    <w:bookmarkStart w:name="z595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327 "Управление социального благосостояния города республиканского значения, столицы":</w:t>
      </w:r>
    </w:p>
    <w:bookmarkEnd w:id="591"/>
    <w:bookmarkStart w:name="z596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031 "Ремонт объектов городов в рамках Государственной программы развития продуктивной занятости и массового предпринимательства на 2017 – 2021 годы "Еңбек":</w:t>
      </w:r>
    </w:p>
    <w:bookmarkEnd w:id="592"/>
    <w:bookmarkStart w:name="z597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005 следующего содержания:</w:t>
      </w:r>
    </w:p>
    <w:bookmarkEnd w:id="593"/>
    <w:bookmarkStart w:name="z598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За счет внутренних займов";</w:t>
      </w:r>
    </w:p>
    <w:bookmarkEnd w:id="594"/>
    <w:bookmarkStart w:name="z599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343 "Управление топливно-энергетического комплекса и коммунального хозяйства города республиканского значения, столицы":</w:t>
      </w:r>
    </w:p>
    <w:bookmarkEnd w:id="595"/>
    <w:bookmarkStart w:name="z600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008 "Проектирование, развитие, и (или) обустройство инженерно-коммуникационной инфраструктуры":</w:t>
      </w:r>
    </w:p>
    <w:bookmarkEnd w:id="596"/>
    <w:bookmarkStart w:name="z601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005 следующего содержания:</w:t>
      </w:r>
    </w:p>
    <w:bookmarkEnd w:id="597"/>
    <w:bookmarkStart w:name="z602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За счет внутренних займов";</w:t>
      </w:r>
    </w:p>
    <w:bookmarkEnd w:id="598"/>
    <w:bookmarkStart w:name="z603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360 "Управление образования города республиканского значения, столицы":</w:t>
      </w:r>
    </w:p>
    <w:bookmarkEnd w:id="599"/>
    <w:bookmarkStart w:name="z604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035 "Ремонт объектов городов в рамках Государственной программы развития продуктивной занятости и массового предпринимательства на 2017 – 2021 годы "Еңбек":</w:t>
      </w:r>
    </w:p>
    <w:bookmarkEnd w:id="600"/>
    <w:bookmarkStart w:name="z605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005 следующего содержания:</w:t>
      </w:r>
    </w:p>
    <w:bookmarkEnd w:id="601"/>
    <w:bookmarkStart w:name="z606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За счет внутренних займов";</w:t>
      </w:r>
    </w:p>
    <w:bookmarkEnd w:id="602"/>
    <w:bookmarkStart w:name="z607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361 "Управление культуры города республиканского значения, столицы":</w:t>
      </w:r>
    </w:p>
    <w:bookmarkEnd w:id="603"/>
    <w:bookmarkStart w:name="z608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033 "Ремонт объектов городов в рамках Государственной программы развития продуктивной занятости и массового предпринимательства на 2017 – 2021 годы "Еңбек"":</w:t>
      </w:r>
    </w:p>
    <w:bookmarkEnd w:id="604"/>
    <w:bookmarkStart w:name="z609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005 следующего содержания:</w:t>
      </w:r>
    </w:p>
    <w:bookmarkEnd w:id="605"/>
    <w:bookmarkStart w:name="z610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За счет внутренних займов";</w:t>
      </w:r>
    </w:p>
    <w:bookmarkEnd w:id="606"/>
    <w:bookmarkStart w:name="z611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371 "Управление энергетики и коммунального хозяйства города республиканского значения, столицы":</w:t>
      </w:r>
    </w:p>
    <w:bookmarkEnd w:id="607"/>
    <w:bookmarkStart w:name="z612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025 "Мероприятия, направленные на поддержание сейсмоустойчивости жилых зданий, расположенных в сейсмоопасных регионах Республики Казахстан":</w:t>
      </w:r>
    </w:p>
    <w:bookmarkEnd w:id="608"/>
    <w:bookmarkStart w:name="z613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005 следующего содержания:</w:t>
      </w:r>
    </w:p>
    <w:bookmarkEnd w:id="609"/>
    <w:bookmarkStart w:name="z614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За счет внутренних займов";</w:t>
      </w:r>
    </w:p>
    <w:bookmarkEnd w:id="610"/>
    <w:bookmarkStart w:name="z615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373 "Управление строительства города республиканского значения, столицы":</w:t>
      </w:r>
    </w:p>
    <w:bookmarkEnd w:id="611"/>
    <w:bookmarkStart w:name="z616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017 "Проектирование, развитие, и (или) обустройство инженерно-коммуникационной инфраструктуры":</w:t>
      </w:r>
    </w:p>
    <w:bookmarkEnd w:id="612"/>
    <w:bookmarkStart w:name="z617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005 следующего содержания:</w:t>
      </w:r>
    </w:p>
    <w:bookmarkEnd w:id="613"/>
    <w:bookmarkStart w:name="z618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За счет внутренних займов";</w:t>
      </w:r>
    </w:p>
    <w:bookmarkEnd w:id="614"/>
    <w:bookmarkStart w:name="z619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381 "Управление физической культуры и спорта города республиканского значения, столицы":</w:t>
      </w:r>
    </w:p>
    <w:bookmarkEnd w:id="615"/>
    <w:bookmarkStart w:name="z620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034 "Ремонт объектов городов в рамках Государственной программы развития продуктивной занятости и массового предпринимательства на 2017 – 2021 годы "Еңбек":</w:t>
      </w:r>
    </w:p>
    <w:bookmarkEnd w:id="616"/>
    <w:bookmarkStart w:name="z621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005 следующего содержания:</w:t>
      </w:r>
    </w:p>
    <w:bookmarkEnd w:id="617"/>
    <w:bookmarkStart w:name="z622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За счет внутренних займов";</w:t>
      </w:r>
    </w:p>
    <w:bookmarkEnd w:id="618"/>
    <w:bookmarkStart w:name="z623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383 "Управление жилья и жилищной инспекции города республиканского значения, столицы":</w:t>
      </w:r>
    </w:p>
    <w:bookmarkEnd w:id="619"/>
    <w:bookmarkStart w:name="z624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014 с бюджетными подпрограммами 011 и 015 следующего содержания:</w:t>
      </w:r>
    </w:p>
    <w:bookmarkEnd w:id="620"/>
    <w:bookmarkStart w:name="z625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"014 Изъятие, в том числе путем выкупа, земельных участков для государственных надобностей и связанное с этим отчуждение недвижимого имущества</w:t>
      </w:r>
    </w:p>
    <w:bookmarkEnd w:id="621"/>
    <w:bookmarkStart w:name="z626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622"/>
    <w:bookmarkStart w:name="z627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623"/>
    <w:bookmarkStart w:name="z628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451 "Отдел занятости и социальных программ района (города областного значения)":</w:t>
      </w:r>
    </w:p>
    <w:bookmarkEnd w:id="624"/>
    <w:bookmarkStart w:name="z629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024 "Ремонт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"Еңбек":</w:t>
      </w:r>
    </w:p>
    <w:bookmarkEnd w:id="625"/>
    <w:bookmarkStart w:name="z630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034 следующего содержания:</w:t>
      </w:r>
    </w:p>
    <w:bookmarkEnd w:id="626"/>
    <w:bookmarkStart w:name="z631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"034 За счет кредитов из областного бюджета из средств внутренних займов";</w:t>
      </w:r>
    </w:p>
    <w:bookmarkEnd w:id="627"/>
    <w:bookmarkStart w:name="z632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455 "Отдел культуры и развития языков района (города областного значения)":</w:t>
      </w:r>
    </w:p>
    <w:bookmarkEnd w:id="628"/>
    <w:bookmarkStart w:name="z633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024 "Ремонт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"Еңбек":</w:t>
      </w:r>
    </w:p>
    <w:bookmarkEnd w:id="629"/>
    <w:bookmarkStart w:name="z634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034 следующего содержания:</w:t>
      </w:r>
    </w:p>
    <w:bookmarkEnd w:id="630"/>
    <w:bookmarkStart w:name="z635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"034 За счет кредитов из областного бюджета из средств внутренних займов";</w:t>
      </w:r>
    </w:p>
    <w:bookmarkEnd w:id="631"/>
    <w:bookmarkStart w:name="z636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458 "Отдел жилищно-коммунального хозяйства, пассажирского транспорта и автомобильных дорог района (города областного значения)":</w:t>
      </w:r>
    </w:p>
    <w:bookmarkEnd w:id="632"/>
    <w:bookmarkStart w:name="z637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бюджетным программам 003 "Организация сохранения государственного жилищного фонда", 004 "Обеспечение жильем отдельных категорий граждан", 005 "Снос аварийного и ветхого жилья", 033 "Проектирование, развитие и (или) обустройство инженерно-коммуникационной инфраструктуры" и 041 "Ремонт и благоустройство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"Еңбек"": </w:t>
      </w:r>
    </w:p>
    <w:bookmarkEnd w:id="633"/>
    <w:bookmarkStart w:name="z638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034 следующего содержания:</w:t>
      </w:r>
    </w:p>
    <w:bookmarkEnd w:id="634"/>
    <w:bookmarkStart w:name="z639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"034 За счет кредитов из областного бюджета из средств внутренних займов";</w:t>
      </w:r>
    </w:p>
    <w:bookmarkEnd w:id="635"/>
    <w:bookmarkStart w:name="z640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464 "Отдел образования района (города областного значения)":</w:t>
      </w:r>
    </w:p>
    <w:bookmarkEnd w:id="636"/>
    <w:bookmarkStart w:name="z641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026 "Ремонт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"Еңбек":</w:t>
      </w:r>
    </w:p>
    <w:bookmarkEnd w:id="637"/>
    <w:bookmarkStart w:name="z642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034 следующего содержания:</w:t>
      </w:r>
    </w:p>
    <w:bookmarkEnd w:id="638"/>
    <w:bookmarkStart w:name="z643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"034 За счет кредитов из областного бюджета из средств внутренних займов";</w:t>
      </w:r>
    </w:p>
    <w:bookmarkEnd w:id="639"/>
    <w:bookmarkStart w:name="z644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465 "Отдел физической культуры и спорта района (города областного значения)":</w:t>
      </w:r>
    </w:p>
    <w:bookmarkEnd w:id="640"/>
    <w:bookmarkStart w:name="z645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009 "Ремонт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"Еңбек":</w:t>
      </w:r>
    </w:p>
    <w:bookmarkEnd w:id="641"/>
    <w:bookmarkStart w:name="z646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034 следующего содержания:</w:t>
      </w:r>
    </w:p>
    <w:bookmarkEnd w:id="642"/>
    <w:bookmarkStart w:name="z647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"034 За счет кредитов из областного бюджета из средств внутренних займов";</w:t>
      </w:r>
    </w:p>
    <w:bookmarkEnd w:id="643"/>
    <w:bookmarkStart w:name="z648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466 "Отдел архитектуры, градостроительства и строительства района (города областного значения)":</w:t>
      </w:r>
    </w:p>
    <w:bookmarkEnd w:id="644"/>
    <w:bookmarkStart w:name="z649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бюджетным программам 003 "Проектирование и (или) строительство, реконструкция жилья коммунального жилищного фонда" и 004 "Проектирование, развитие и (или) обустройство инженерно-коммуникационной инфраструктуры": </w:t>
      </w:r>
    </w:p>
    <w:bookmarkEnd w:id="645"/>
    <w:bookmarkStart w:name="z650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034 следующего содержания:</w:t>
      </w:r>
    </w:p>
    <w:bookmarkEnd w:id="646"/>
    <w:bookmarkStart w:name="z651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"034 За счет кредитов из областного бюджета из средств внутренних займов";</w:t>
      </w:r>
    </w:p>
    <w:bookmarkEnd w:id="647"/>
    <w:bookmarkStart w:name="z652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467 "Отдел строительства района (города областного значения)":</w:t>
      </w:r>
    </w:p>
    <w:bookmarkEnd w:id="648"/>
    <w:bookmarkStart w:name="z653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 003 "Проектирование и (или) строительство, реконструкция жилья коммунального жилищного фонда", 004 "Проектирование, развитие и (или) обустройство инженерно-коммуникационной инфраструктуры" и 025 "Приобретение инженерно-коммуникационной инфраструктуры":</w:t>
      </w:r>
    </w:p>
    <w:bookmarkEnd w:id="649"/>
    <w:bookmarkStart w:name="z654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034 следующего содержания:</w:t>
      </w:r>
    </w:p>
    <w:bookmarkEnd w:id="650"/>
    <w:bookmarkStart w:name="z655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"034 За счет кредитов из областного бюджета из средств внутренних займов";</w:t>
      </w:r>
    </w:p>
    <w:bookmarkEnd w:id="651"/>
    <w:bookmarkStart w:name="z656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472 "Отдел строительства, архитектуры и градостроительства района (города областного значения)":</w:t>
      </w:r>
    </w:p>
    <w:bookmarkEnd w:id="652"/>
    <w:bookmarkStart w:name="z657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003 "Проектирование и (или) строительство, реконструкция жилья коммунального жилищного фонда" и 004 "Проектирование, развитие и (или) обустройство инженерно-коммуникационной инфраструктуры":</w:t>
      </w:r>
    </w:p>
    <w:bookmarkEnd w:id="653"/>
    <w:bookmarkStart w:name="z658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034 следующего содержания:</w:t>
      </w:r>
    </w:p>
    <w:bookmarkEnd w:id="654"/>
    <w:bookmarkStart w:name="z659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"034 За счет кредитов из областного бюджета из средств внутренних займов";</w:t>
      </w:r>
    </w:p>
    <w:bookmarkEnd w:id="655"/>
    <w:bookmarkStart w:name="z660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483 "Отдел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значения)":</w:t>
      </w:r>
    </w:p>
    <w:bookmarkEnd w:id="656"/>
    <w:bookmarkStart w:name="z661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бюджетным программам 007 "Снос аварийного и ветхого жилья" и 055 "Проектирование и (или) строительство, реконструкция жилья коммунального жилищного фонда": </w:t>
      </w:r>
    </w:p>
    <w:bookmarkEnd w:id="657"/>
    <w:bookmarkStart w:name="z662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034 следующего содержания:</w:t>
      </w:r>
    </w:p>
    <w:bookmarkEnd w:id="658"/>
    <w:bookmarkStart w:name="z663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"034 За счет кредитов из областного бюджета из средств внутренних займов";</w:t>
      </w:r>
    </w:p>
    <w:bookmarkEnd w:id="659"/>
    <w:bookmarkStart w:name="z664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485 "Отдел пассажирского транспорта и автомобильных дорог района (города областного значения)":</w:t>
      </w:r>
    </w:p>
    <w:bookmarkEnd w:id="660"/>
    <w:bookmarkStart w:name="z665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004 "Ремонт и благоустройство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"Еңбек"":</w:t>
      </w:r>
    </w:p>
    <w:bookmarkEnd w:id="661"/>
    <w:bookmarkStart w:name="z666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034 следующего содержания:</w:t>
      </w:r>
    </w:p>
    <w:bookmarkEnd w:id="662"/>
    <w:bookmarkStart w:name="z667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"034 За счет кредитов из областного бюджета из средств внутренних займов";</w:t>
      </w:r>
    </w:p>
    <w:bookmarkEnd w:id="663"/>
    <w:bookmarkStart w:name="z668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487 "Отдел жилищно-коммунального хозяйства и жилищной инспекции района (города областного значения)":</w:t>
      </w:r>
    </w:p>
    <w:bookmarkEnd w:id="664"/>
    <w:bookmarkStart w:name="z669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 007 "Снос аварийного и ветхого жилья" и 033 "Проектирование, развитие и (или) обустройство инженерно-коммуникационной инфраструктуры":</w:t>
      </w:r>
    </w:p>
    <w:bookmarkEnd w:id="665"/>
    <w:bookmarkStart w:name="z670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034 следующего содержания:</w:t>
      </w:r>
    </w:p>
    <w:bookmarkEnd w:id="666"/>
    <w:bookmarkStart w:name="z671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"034 За счет кредитов из областного бюджета из средств внутренних займов";</w:t>
      </w:r>
    </w:p>
    <w:bookmarkEnd w:id="667"/>
    <w:bookmarkStart w:name="z672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491 "Отдел жилищных отношений района (города областного значения)":</w:t>
      </w:r>
    </w:p>
    <w:bookmarkEnd w:id="668"/>
    <w:bookmarkStart w:name="z673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 001 "Услуги по реализации государственной политики на местном уровне в области жилищного фонда" и 007 "Снос аварийного и ветхого жилья":</w:t>
      </w:r>
    </w:p>
    <w:bookmarkEnd w:id="669"/>
    <w:bookmarkStart w:name="z674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034 следующего содержания:</w:t>
      </w:r>
    </w:p>
    <w:bookmarkEnd w:id="670"/>
    <w:bookmarkStart w:name="z675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"034 За счет кредитов из областного бюджета из средств внутренних займов";</w:t>
      </w:r>
    </w:p>
    <w:bookmarkEnd w:id="671"/>
    <w:bookmarkStart w:name="z676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администратору бюджетных программ 492 "Отдел жилищно-коммунального хозяйства, пассажирского транспорта, автомобильных дорог и жилищной инспекции района (города областного значения)": </w:t>
      </w:r>
    </w:p>
    <w:bookmarkEnd w:id="672"/>
    <w:bookmarkStart w:name="z677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 005 "Снос аварийного и ветхого жилья" и 033 "Проектирование, развитие и (или) обустройство инженерно-коммуникационной инфраструктуры":</w:t>
      </w:r>
    </w:p>
    <w:bookmarkEnd w:id="673"/>
    <w:bookmarkStart w:name="z678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034 следующего содержания:</w:t>
      </w:r>
    </w:p>
    <w:bookmarkEnd w:id="674"/>
    <w:bookmarkStart w:name="z679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"034 За счет кредитов из областного бюджета из средств внутренних займов";</w:t>
      </w:r>
    </w:p>
    <w:bookmarkEnd w:id="675"/>
    <w:bookmarkStart w:name="z680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495 "Отдел архитектуры, строительства, жилищно-коммунального хозяйства, пассажирского транспорта и автомобильных дорог района (города областного значения)":</w:t>
      </w:r>
    </w:p>
    <w:bookmarkEnd w:id="676"/>
    <w:bookmarkStart w:name="z681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 007 "Проектирование и (или) строительство, реконструкция жилья коммунального жилищного фонда", 033 "Проектирование, развитие и (или) обустройство инженерно-коммуникационной инфраструктуры" и 042 "Ремонт и благоустройство объектов в рамках развития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"Еңбек":</w:t>
      </w:r>
    </w:p>
    <w:bookmarkEnd w:id="677"/>
    <w:bookmarkStart w:name="z682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034 следующего содержания:</w:t>
      </w:r>
    </w:p>
    <w:bookmarkEnd w:id="678"/>
    <w:bookmarkStart w:name="z683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"034 За счет кредитов из областного бюджета из средств внутренних займов";</w:t>
      </w:r>
    </w:p>
    <w:bookmarkEnd w:id="679"/>
    <w:bookmarkStart w:name="z684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497 "Отдел жилищно-коммунального хозяйства района (города областного значения)":</w:t>
      </w:r>
    </w:p>
    <w:bookmarkEnd w:id="680"/>
    <w:bookmarkStart w:name="z685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007 "Снос аварийного и ветхого жилья":</w:t>
      </w:r>
    </w:p>
    <w:bookmarkEnd w:id="681"/>
    <w:bookmarkStart w:name="z686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034 следующего содержания:</w:t>
      </w:r>
    </w:p>
    <w:bookmarkEnd w:id="682"/>
    <w:bookmarkStart w:name="z687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"034 За счет кредитов из областного бюджета из средств внутренних займов";</w:t>
      </w:r>
    </w:p>
    <w:bookmarkEnd w:id="683"/>
    <w:bookmarkStart w:name="z688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748 "Управление культуры, развития языков и архивного дела области":</w:t>
      </w:r>
    </w:p>
    <w:bookmarkEnd w:id="684"/>
    <w:bookmarkStart w:name="z689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016 "Ремонт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"Еңбек":</w:t>
      </w:r>
    </w:p>
    <w:bookmarkEnd w:id="685"/>
    <w:bookmarkStart w:name="z690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005 следующего содержания:</w:t>
      </w:r>
    </w:p>
    <w:bookmarkEnd w:id="686"/>
    <w:bookmarkStart w:name="z691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За счет внутренних займов";</w:t>
      </w:r>
    </w:p>
    <w:bookmarkEnd w:id="687"/>
    <w:bookmarkStart w:name="z692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801 "Отдел занятости, социальных программ и регистрации актов гражданского состояния района (города областного значения)":</w:t>
      </w:r>
    </w:p>
    <w:bookmarkEnd w:id="688"/>
    <w:bookmarkStart w:name="z693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024 "Ремонт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"Еңбек":</w:t>
      </w:r>
    </w:p>
    <w:bookmarkEnd w:id="689"/>
    <w:bookmarkStart w:name="z694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034 следующего содержания:</w:t>
      </w:r>
    </w:p>
    <w:bookmarkEnd w:id="690"/>
    <w:bookmarkStart w:name="z695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"034 За счет кредитов из областного бюджета из средств внутренних займов";</w:t>
      </w:r>
    </w:p>
    <w:bookmarkEnd w:id="691"/>
    <w:bookmarkStart w:name="z696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802 "Отдел культуры, физической культуры и спорта района (города областного значения)":</w:t>
      </w:r>
    </w:p>
    <w:bookmarkEnd w:id="692"/>
    <w:bookmarkStart w:name="z697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024 "Ремонт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"Еңбек":</w:t>
      </w:r>
    </w:p>
    <w:bookmarkEnd w:id="693"/>
    <w:bookmarkStart w:name="z698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034 следующего содержания:</w:t>
      </w:r>
    </w:p>
    <w:bookmarkEnd w:id="694"/>
    <w:bookmarkStart w:name="z699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"034 За счет кредитов из областного бюджета из средств внутренних займов";</w:t>
      </w:r>
    </w:p>
    <w:bookmarkEnd w:id="695"/>
    <w:bookmarkStart w:name="z700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809 "Отдел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значения)":</w:t>
      </w:r>
    </w:p>
    <w:bookmarkEnd w:id="696"/>
    <w:bookmarkStart w:name="z701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 033 "Проектирование, развитие и (или) обустройство инженерно-коммуникационной инфраструктуры" и 035 "Проектирование и (или) строительство, реконструкция жилья коммунального жилищного фонда":</w:t>
      </w:r>
    </w:p>
    <w:bookmarkEnd w:id="697"/>
    <w:bookmarkStart w:name="z702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034 следующего содержания:</w:t>
      </w:r>
    </w:p>
    <w:bookmarkEnd w:id="698"/>
    <w:bookmarkStart w:name="z703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"034 За счет кредитов из областного бюджета из средств внутренних займов";</w:t>
      </w:r>
    </w:p>
    <w:bookmarkEnd w:id="699"/>
    <w:bookmarkStart w:name="z704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810 "Отдел реального сектора экономики района (города областного значения)":</w:t>
      </w:r>
    </w:p>
    <w:bookmarkEnd w:id="700"/>
    <w:bookmarkStart w:name="z705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 009 "Проектирование и (или) строительство, реконструкция жилья коммунального жилищного фонда" и 010 "Проектирование, развитие и (или) обустройство инженерно-коммуникационной инфраструктуры":</w:t>
      </w:r>
    </w:p>
    <w:bookmarkEnd w:id="701"/>
    <w:bookmarkStart w:name="z706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034 следующего содержания:</w:t>
      </w:r>
    </w:p>
    <w:bookmarkEnd w:id="702"/>
    <w:bookmarkStart w:name="z707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"034 За счет кредитов из областного бюджета из средств внутренних займов";</w:t>
      </w:r>
    </w:p>
    <w:bookmarkEnd w:id="703"/>
    <w:bookmarkStart w:name="z708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813 "Отдел инфраструктуры и коммуникаций района (города областного значения)":</w:t>
      </w:r>
    </w:p>
    <w:bookmarkEnd w:id="704"/>
    <w:bookmarkStart w:name="z709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033 "Проектирование, развитие и (или) обустройство инженерно-коммуникационной инфраструктуры":</w:t>
      </w:r>
    </w:p>
    <w:bookmarkEnd w:id="705"/>
    <w:bookmarkStart w:name="z710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034 следующего содержания:</w:t>
      </w:r>
    </w:p>
    <w:bookmarkEnd w:id="706"/>
    <w:bookmarkStart w:name="z711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"034 За счет кредитов из областного бюджета из средств внутренних займов";</w:t>
      </w:r>
    </w:p>
    <w:bookmarkEnd w:id="707"/>
    <w:bookmarkStart w:name="z712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"Коммунальное хозяйство":</w:t>
      </w:r>
    </w:p>
    <w:bookmarkEnd w:id="708"/>
    <w:bookmarkStart w:name="z713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124 "Аппарат акима города районного значения, села, поселка, сельского округа":</w:t>
      </w:r>
    </w:p>
    <w:bookmarkEnd w:id="709"/>
    <w:bookmarkStart w:name="z714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014 "Организация водоснабжения населенных пунктов":</w:t>
      </w:r>
    </w:p>
    <w:bookmarkEnd w:id="710"/>
    <w:bookmarkStart w:name="z715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034 следующего содержания:</w:t>
      </w:r>
    </w:p>
    <w:bookmarkEnd w:id="711"/>
    <w:bookmarkStart w:name="z716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"034 За счет кредитов из областного бюджета из средств внутренних займов";</w:t>
      </w:r>
    </w:p>
    <w:bookmarkEnd w:id="712"/>
    <w:bookmarkStart w:name="z717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271 "Управление строительства области":</w:t>
      </w:r>
    </w:p>
    <w:bookmarkEnd w:id="713"/>
    <w:bookmarkStart w:name="z718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бюджетным программам 028 "Газификация населенных пунктов" и 030 "Развитие коммунального хозяйства": </w:t>
      </w:r>
    </w:p>
    <w:bookmarkEnd w:id="714"/>
    <w:bookmarkStart w:name="z719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005 следующего содержания:</w:t>
      </w:r>
    </w:p>
    <w:bookmarkEnd w:id="715"/>
    <w:bookmarkStart w:name="z720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За счет внутренних займов";</w:t>
      </w:r>
    </w:p>
    <w:bookmarkEnd w:id="716"/>
    <w:bookmarkStart w:name="z721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279 "Управление энергетики и жилищно-коммунального хозяйства области":</w:t>
      </w:r>
    </w:p>
    <w:bookmarkEnd w:id="717"/>
    <w:bookmarkStart w:name="z722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 004 "Газификация населенных пунктов", 005 "Капитальные расходы государственного органа", 038 "Развитие коммунального хозяйства" и 067 "Капитальные расходы подведомственных государственных учреждений и организаций":</w:t>
      </w:r>
    </w:p>
    <w:bookmarkEnd w:id="718"/>
    <w:bookmarkStart w:name="z723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005 следующего содержания:</w:t>
      </w:r>
    </w:p>
    <w:bookmarkEnd w:id="719"/>
    <w:bookmarkStart w:name="z724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За счет внутренних займов";</w:t>
      </w:r>
    </w:p>
    <w:bookmarkEnd w:id="720"/>
    <w:bookmarkStart w:name="z725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129 следующего содержания:</w:t>
      </w:r>
    </w:p>
    <w:bookmarkEnd w:id="721"/>
    <w:bookmarkStart w:name="z726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"129 Проведение текущих мероприятий по ликвидации последствий чрезвычайной ситуации в городе Арысь Туркестанской области";</w:t>
      </w:r>
    </w:p>
    <w:bookmarkEnd w:id="722"/>
    <w:bookmarkStart w:name="z727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288 "Управление строительства, архитектуры и градостроительства области":</w:t>
      </w:r>
    </w:p>
    <w:bookmarkEnd w:id="723"/>
    <w:bookmarkStart w:name="z728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 028 "Газификация населенных пунктов" и 030 "Развитие коммунального хозяйства":</w:t>
      </w:r>
    </w:p>
    <w:bookmarkEnd w:id="724"/>
    <w:bookmarkStart w:name="z729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005 следующего содержания:</w:t>
      </w:r>
    </w:p>
    <w:bookmarkEnd w:id="725"/>
    <w:bookmarkStart w:name="z730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За счет внутренних займов";</w:t>
      </w:r>
    </w:p>
    <w:bookmarkEnd w:id="726"/>
    <w:bookmarkStart w:name="z731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315 "Управление зеленой экономики города республиканского значения, столицы":</w:t>
      </w:r>
    </w:p>
    <w:bookmarkEnd w:id="727"/>
    <w:bookmarkStart w:name="z732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017 "Развитие благоустройства города":</w:t>
      </w:r>
    </w:p>
    <w:bookmarkEnd w:id="728"/>
    <w:bookmarkStart w:name="z733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005 следующего содержания:</w:t>
      </w:r>
    </w:p>
    <w:bookmarkEnd w:id="729"/>
    <w:bookmarkStart w:name="z734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За счет внутренних займов";</w:t>
      </w:r>
    </w:p>
    <w:bookmarkEnd w:id="730"/>
    <w:bookmarkStart w:name="z735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316 "Управление энергоэффективности и инфраструктурного развития города республиканского значения, столицы":</w:t>
      </w:r>
    </w:p>
    <w:bookmarkEnd w:id="731"/>
    <w:bookmarkStart w:name="z736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007 "Развитие системы водоснабжения и водоотведения":</w:t>
      </w:r>
    </w:p>
    <w:bookmarkEnd w:id="732"/>
    <w:bookmarkStart w:name="z737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005 следующего содержания:</w:t>
      </w:r>
    </w:p>
    <w:bookmarkEnd w:id="733"/>
    <w:bookmarkStart w:name="z738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За счет внутренних займов";</w:t>
      </w:r>
    </w:p>
    <w:bookmarkEnd w:id="734"/>
    <w:bookmarkStart w:name="z739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336 "Управление охраны окружающей среды и природопользования города республиканского значения, столицы":</w:t>
      </w:r>
    </w:p>
    <w:bookmarkEnd w:id="735"/>
    <w:bookmarkStart w:name="z740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017 "Развитие благоустройства города":</w:t>
      </w:r>
    </w:p>
    <w:bookmarkEnd w:id="736"/>
    <w:bookmarkStart w:name="z741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005 следующего содержания:</w:t>
      </w:r>
    </w:p>
    <w:bookmarkEnd w:id="737"/>
    <w:bookmarkStart w:name="z742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За счет внутренних займов";</w:t>
      </w:r>
    </w:p>
    <w:bookmarkEnd w:id="738"/>
    <w:bookmarkStart w:name="z743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343 "Управление топливно-энергетического комплекса и коммунального хозяйства города республиканского значения, столицы":</w:t>
      </w:r>
    </w:p>
    <w:bookmarkEnd w:id="739"/>
    <w:bookmarkStart w:name="z744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 006 "Функционирование системы водоснабжения и водоотведения" и 018 "Развитие благоустройства города":</w:t>
      </w:r>
    </w:p>
    <w:bookmarkEnd w:id="740"/>
    <w:bookmarkStart w:name="z745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005 следующего содержания:</w:t>
      </w:r>
    </w:p>
    <w:bookmarkEnd w:id="741"/>
    <w:bookmarkStart w:name="z746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За счет внутренних займов";</w:t>
      </w:r>
    </w:p>
    <w:bookmarkEnd w:id="742"/>
    <w:bookmarkStart w:name="z747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371 "Управление энергетики и коммунального хозяйства города республиканского значения, столицы":</w:t>
      </w:r>
    </w:p>
    <w:bookmarkEnd w:id="743"/>
    <w:bookmarkStart w:name="z748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 005 "Развитие коммунального хозяйства", 006 "Функционирование системы водоснабжения и водоотведения", 007 "Развитие системы водоснабжения и водоотведения", 019 "Развитие благоустройства города" и 028 "Организация эксплуатации тепловых сетей, находящихся в коммунальной собственности города республиканского значения, столицы":</w:t>
      </w:r>
    </w:p>
    <w:bookmarkEnd w:id="744"/>
    <w:bookmarkStart w:name="z749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005 следующего содержания:</w:t>
      </w:r>
    </w:p>
    <w:bookmarkEnd w:id="745"/>
    <w:bookmarkStart w:name="z750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За счет внутренних займов";</w:t>
      </w:r>
    </w:p>
    <w:bookmarkEnd w:id="746"/>
    <w:bookmarkStart w:name="z751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373 "Управление строительства города республиканского значения, столицы":</w:t>
      </w:r>
    </w:p>
    <w:bookmarkEnd w:id="747"/>
    <w:bookmarkStart w:name="z752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013 "Развитие благоустройства города":</w:t>
      </w:r>
    </w:p>
    <w:bookmarkEnd w:id="748"/>
    <w:bookmarkStart w:name="z753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005 следующего содержания:</w:t>
      </w:r>
    </w:p>
    <w:bookmarkEnd w:id="749"/>
    <w:bookmarkStart w:name="z754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За счет внутренних займов";</w:t>
      </w:r>
    </w:p>
    <w:bookmarkEnd w:id="750"/>
    <w:bookmarkStart w:name="z755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458 "Отдел жилищно-коммунального хозяйства, пассажирского транспорта и автомобильных дорог района (города областного значения)":</w:t>
      </w:r>
    </w:p>
    <w:bookmarkEnd w:id="751"/>
    <w:bookmarkStart w:name="z756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 011 "Обеспечение бесперебойного теплоснабжения малых городов", 012 "Функционирование системы водоснабжения и водоотведения", 026 "Организация эксплуатации тепловых сетей, находящихся в коммунальной собственности районов (городов областного значения)", 027 "Организация эксплуатации сетей газификации, находящихся в коммунальной собственности районов (городов областного значения)", 028 "Развитие коммунального хозяйства", 029 "Развитие системы водоснабжения и водоотведения", 048 "Развитие благоустройства городов и населенных пунктов" и 058 "Развитие системы водоснабжения и водоотведения в сельских населенных пунктах":</w:t>
      </w:r>
    </w:p>
    <w:bookmarkEnd w:id="752"/>
    <w:bookmarkStart w:name="z757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034 следующего содержания:</w:t>
      </w:r>
    </w:p>
    <w:bookmarkEnd w:id="753"/>
    <w:bookmarkStart w:name="z758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"034 За счет кредитов из областного бюджета из средств внутренних займов";</w:t>
      </w:r>
    </w:p>
    <w:bookmarkEnd w:id="754"/>
    <w:bookmarkStart w:name="z759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466 "Отдел архитектуры, градостроительства и строительства района (города областного значения)":</w:t>
      </w:r>
    </w:p>
    <w:bookmarkEnd w:id="755"/>
    <w:bookmarkStart w:name="z760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 005 "Развитие коммунального хозяйства", 006 "Развитие системы водоснабжения и водоотведения", 007 "Развитие благоустройства городов и населенных пунктов" и 058 "Развитие системы водоснабжения и водоотведения в сельских населенных пунктах":</w:t>
      </w:r>
    </w:p>
    <w:bookmarkEnd w:id="756"/>
    <w:bookmarkStart w:name="z761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034 следующего содержания:</w:t>
      </w:r>
    </w:p>
    <w:bookmarkEnd w:id="757"/>
    <w:bookmarkStart w:name="z762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"034 За счет кредитов из областного бюджета из средств внутренних займов";</w:t>
      </w:r>
    </w:p>
    <w:bookmarkEnd w:id="758"/>
    <w:bookmarkStart w:name="z763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467 "Отдел строительства района (города областного значения)":</w:t>
      </w:r>
    </w:p>
    <w:bookmarkEnd w:id="759"/>
    <w:bookmarkStart w:name="z764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 005 "Развитие коммунального хозяйства", 006 "Развитие системы водоснабжения и водоотведения", 007 "Развитие благоустройства городов и населенных пунктов" и 058 "Развитие системы водоснабжения и водоотведения в сельских населенных пунктах":</w:t>
      </w:r>
    </w:p>
    <w:bookmarkEnd w:id="760"/>
    <w:bookmarkStart w:name="z765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034 следующего содержания:</w:t>
      </w:r>
    </w:p>
    <w:bookmarkEnd w:id="761"/>
    <w:bookmarkStart w:name="z766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"034 За счет кредитов из областного бюджета из средств внутренних займов";</w:t>
      </w:r>
    </w:p>
    <w:bookmarkEnd w:id="762"/>
    <w:bookmarkStart w:name="z767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472 "Отдел строительства, архитектуры и градостроительства района (города областного значения)":</w:t>
      </w:r>
    </w:p>
    <w:bookmarkEnd w:id="763"/>
    <w:bookmarkStart w:name="z768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 005 "Развитие коммунального хозяйства", 006 "Развитие системы водоснабжения и водоотведения", 007 "Развитие благоустройства городов и населенных пунктов" и 058 "Развитие системы водоснабжения и водоотведения в сельских населенных пунктах":</w:t>
      </w:r>
    </w:p>
    <w:bookmarkEnd w:id="764"/>
    <w:bookmarkStart w:name="z769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034 следующего содержания:</w:t>
      </w:r>
    </w:p>
    <w:bookmarkEnd w:id="765"/>
    <w:bookmarkStart w:name="z770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"034 За счет кредитов из областного бюджета из средств внутренних займов";</w:t>
      </w:r>
    </w:p>
    <w:bookmarkEnd w:id="766"/>
    <w:bookmarkStart w:name="z771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483 "Отдел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значения)":</w:t>
      </w:r>
    </w:p>
    <w:bookmarkEnd w:id="767"/>
    <w:bookmarkStart w:name="z772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бюджетным программам 013 "Функционирование системы водоснабжения и водоотведения", 016 "Развитие коммунального хозяйства", 017 "Развитие системы водоснабжения и водоотведения", 018 "Развитие системы водоснабжения и водоотведения в сельских населенных пунктах" и 019 "Развитие благоустройства городов и населенных пунктов": </w:t>
      </w:r>
    </w:p>
    <w:bookmarkEnd w:id="768"/>
    <w:bookmarkStart w:name="z773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034 следующего содержания:</w:t>
      </w:r>
    </w:p>
    <w:bookmarkEnd w:id="769"/>
    <w:bookmarkStart w:name="z774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"034 За счет кредитов из областного бюджета из средств внутренних займов";</w:t>
      </w:r>
    </w:p>
    <w:bookmarkEnd w:id="770"/>
    <w:bookmarkStart w:name="z775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487 "Отдел жилищно-коммунального хозяйства и жилищной инспекции района (города областного значения)":</w:t>
      </w:r>
    </w:p>
    <w:bookmarkEnd w:id="771"/>
    <w:bookmarkStart w:name="z776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 016 "Функционирование системы водоснабжения и водоотведения", 018 "Развитие благоустройства городов и населенных пунктов", 025 "Освещение улиц в населенных пунктах", 026 "Организация эксплуатации тепловых сетей, находящихся в коммунальной собственности районов (городов областного значения)", 028 "Развитие коммунального хозяйства", 029 "Развитие системы водоснабжения и водоотведения", 030 "Благоустройство и озеленение населенных пунктов" и 058 "Развитие системы водоснабжения и водоотведения в сельских населенных пунктах":</w:t>
      </w:r>
    </w:p>
    <w:bookmarkEnd w:id="772"/>
    <w:bookmarkStart w:name="z777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034 следующего содержания:</w:t>
      </w:r>
    </w:p>
    <w:bookmarkEnd w:id="773"/>
    <w:bookmarkStart w:name="z778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"034 За счет кредитов из областного бюджета из средств внутренних займов";</w:t>
      </w:r>
    </w:p>
    <w:bookmarkEnd w:id="774"/>
    <w:bookmarkStart w:name="z779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490 "Отдел коммунального хозяйства, пассажирского транспорта и автомобильных дорог района (города областного значения)":</w:t>
      </w:r>
    </w:p>
    <w:bookmarkEnd w:id="775"/>
    <w:bookmarkStart w:name="z780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028 "Развитие коммунального хозяйства":</w:t>
      </w:r>
    </w:p>
    <w:bookmarkEnd w:id="776"/>
    <w:bookmarkStart w:name="z781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034 следующего содержания:</w:t>
      </w:r>
    </w:p>
    <w:bookmarkEnd w:id="777"/>
    <w:bookmarkStart w:name="z782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"034 За счет кредитов из областного бюджета из средств внутренних займов";</w:t>
      </w:r>
    </w:p>
    <w:bookmarkEnd w:id="778"/>
    <w:bookmarkStart w:name="z783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492 "Отдел жилищно-коммунального хозяйства, пассажирского транспорта, автомобильных дорог и жилищной инспекции района (города областного значения)":</w:t>
      </w:r>
    </w:p>
    <w:bookmarkEnd w:id="779"/>
    <w:bookmarkStart w:name="z784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бюджетным программам 011 "Обеспечение бесперебойного теплоснабжения малых городов", 012 "Функционирование системы водоснабжения и водоотведения", 014 "Развитие благоустройства городов и населенных пунктов", 026 "Организация эксплуатации тепловых сетей, находящихся в коммунальной собственности районов (городов областного значения)", 027 "Организация эксплуатации сетей газификации, находящихся в коммунальной собственности районов (городов областного значения)", 028 "Развитие коммунального хозяйства", 029 "Развитие системы водоснабжения и водоотведения" и 058 "Развитие системы водоснабжения и водоотведения в сельских населенных пунктах": </w:t>
      </w:r>
    </w:p>
    <w:bookmarkEnd w:id="780"/>
    <w:bookmarkStart w:name="z785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034 следующего содержания:</w:t>
      </w:r>
    </w:p>
    <w:bookmarkEnd w:id="781"/>
    <w:bookmarkStart w:name="z786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"034 За счет кредитов из областного бюджета из средств внутренних займов";</w:t>
      </w:r>
    </w:p>
    <w:bookmarkEnd w:id="782"/>
    <w:bookmarkStart w:name="z787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495 "Отдел архитектуры, строительства, жилищно-коммунального хозяйства, пассажирского транспорта и автомобильных дорог района (города областного значения)":</w:t>
      </w:r>
    </w:p>
    <w:bookmarkEnd w:id="783"/>
    <w:bookmarkStart w:name="z788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 013 "Развитие коммунального хозяйства", 014 "Развитие системы водоснабжения и водоотведения", 016 "Функционирование системы водоснабжения и водоотведения", 018 "Развитие благоустройства городов и населенных пунктов", 026 "Организация эксплуатации тепловых сетей, находящихся в коммунальной собственности районов (городов областного значения)" и 058 "Развитие системы водоснабжения и водоотведения в сельских населенных пунктах":</w:t>
      </w:r>
    </w:p>
    <w:bookmarkEnd w:id="784"/>
    <w:bookmarkStart w:name="z789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034 следующего содержания:</w:t>
      </w:r>
    </w:p>
    <w:bookmarkEnd w:id="785"/>
    <w:bookmarkStart w:name="z790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"034 За счет кредитов из областного бюджета из средств внутренних займов";</w:t>
      </w:r>
    </w:p>
    <w:bookmarkEnd w:id="786"/>
    <w:bookmarkStart w:name="z791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496 "Отдел жилищной инспекции и коммунального хозяйства района (города областного значения)":</w:t>
      </w:r>
    </w:p>
    <w:bookmarkEnd w:id="787"/>
    <w:bookmarkStart w:name="z792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 026 "Организация эксплуатации тепловых сетей, находящихся в коммунальной собственности районов (городов областного значения)", 028 "Развитие коммунального хозяйства" и 029 "Развитие системы водоснабжения и водоотведения":</w:t>
      </w:r>
    </w:p>
    <w:bookmarkEnd w:id="788"/>
    <w:bookmarkStart w:name="z793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034 следующего содержания:</w:t>
      </w:r>
    </w:p>
    <w:bookmarkEnd w:id="789"/>
    <w:bookmarkStart w:name="z794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"034 За счет кредитов из областного бюджета из средств внутренних займов";</w:t>
      </w:r>
    </w:p>
    <w:bookmarkEnd w:id="790"/>
    <w:bookmarkStart w:name="z795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497 "Отдел жилищно-коммунального хозяйства района (города областного значения)":</w:t>
      </w:r>
    </w:p>
    <w:bookmarkEnd w:id="791"/>
    <w:bookmarkStart w:name="z796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 016 "Функционирование системы водоснабжения и водоотведения", 018 "Развитие благоустройства городов и населенных пунктов", 026 "Организация эксплуатации тепловых сетей, находящихся в коммунальной собственности районов (городов областного значения)", 028 "Развитие коммунального хозяйства",029 "Развитие системы водоснабжения и водоотведения" и 058 "Развитие системы водоснабжения и водоотведения в сельских населенных пунктах":</w:t>
      </w:r>
    </w:p>
    <w:bookmarkEnd w:id="792"/>
    <w:bookmarkStart w:name="z797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034 следующего содержания:</w:t>
      </w:r>
    </w:p>
    <w:bookmarkEnd w:id="793"/>
    <w:bookmarkStart w:name="z798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"034 За счет кредитов из областного бюджета из средств внутренних займов";</w:t>
      </w:r>
    </w:p>
    <w:bookmarkEnd w:id="794"/>
    <w:bookmarkStart w:name="z799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804 "Отдел физической культуры, спорта и туризма района (города областного значения)":</w:t>
      </w:r>
    </w:p>
    <w:bookmarkEnd w:id="795"/>
    <w:bookmarkStart w:name="z800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009 "Ремонт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"Еңбек":</w:t>
      </w:r>
    </w:p>
    <w:bookmarkEnd w:id="796"/>
    <w:bookmarkStart w:name="z801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034 следующего содержания:</w:t>
      </w:r>
    </w:p>
    <w:bookmarkEnd w:id="797"/>
    <w:bookmarkStart w:name="z802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"034 За счет кредитов из областного бюджета из средств внутренних займов";</w:t>
      </w:r>
    </w:p>
    <w:bookmarkEnd w:id="798"/>
    <w:bookmarkStart w:name="z803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809 "Отдел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значения)":</w:t>
      </w:r>
    </w:p>
    <w:bookmarkEnd w:id="799"/>
    <w:bookmarkStart w:name="z804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 012 "Функционирование системы водоснабжения и водоотведения", 026 "Организация эксплуатации тепловых сетей, находящихся в коммунальной собственности районов (городов областного значения)", 028 "Развитие коммунального хозяйства", 029 "Развитие системы водоснабжения и водоотведения" и 058 "Развитие системы водоснабжения и водоотведения в сельских населенных пунктах":</w:t>
      </w:r>
    </w:p>
    <w:bookmarkEnd w:id="800"/>
    <w:bookmarkStart w:name="z805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034 следующего содержания:</w:t>
      </w:r>
    </w:p>
    <w:bookmarkEnd w:id="801"/>
    <w:bookmarkStart w:name="z806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"034 За счет кредитов из областного бюджета из средств внутренних займов";</w:t>
      </w:r>
    </w:p>
    <w:bookmarkEnd w:id="802"/>
    <w:bookmarkStart w:name="z807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810 "Отдел реального сектора экономики района (города областного значения)":</w:t>
      </w:r>
    </w:p>
    <w:bookmarkEnd w:id="803"/>
    <w:bookmarkStart w:name="z808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 012 "Функционирование системы водоснабжения и водоотведения", 026 "Организация эксплуатации тепловых сетей, находящихся в коммунальной собственности районов (городов областного значения)", 028 "Развитие коммунального хозяйства", 029 "Развитие системы водоснабжения и водоотведения" и 058 "Развитие системы водоснабжения и водоотведения в сельских населенных пунктах":</w:t>
      </w:r>
    </w:p>
    <w:bookmarkEnd w:id="804"/>
    <w:bookmarkStart w:name="z809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034 следующего содержания:</w:t>
      </w:r>
    </w:p>
    <w:bookmarkEnd w:id="805"/>
    <w:bookmarkStart w:name="z810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"034 За счет кредитов из областного бюджета из средств внутренних займов";</w:t>
      </w:r>
    </w:p>
    <w:bookmarkEnd w:id="806"/>
    <w:bookmarkStart w:name="z811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813 "Отдел инфраструктуры и коммуникаций района (города областного значения)":</w:t>
      </w:r>
    </w:p>
    <w:bookmarkEnd w:id="807"/>
    <w:bookmarkStart w:name="z812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 018 "Развитие благоустройства городов и населенных пунктов", 028 "Развитие коммунального хозяйства" и 029 "Развитие системы водоснабжения и водоотведения":</w:t>
      </w:r>
    </w:p>
    <w:bookmarkEnd w:id="808"/>
    <w:bookmarkStart w:name="z813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034 следующего содержания:</w:t>
      </w:r>
    </w:p>
    <w:bookmarkEnd w:id="809"/>
    <w:bookmarkStart w:name="z814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"034 За счет кредитов из областного бюджета из средств внутренних займов";</w:t>
      </w:r>
    </w:p>
    <w:bookmarkEnd w:id="810"/>
    <w:bookmarkStart w:name="z815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3 "Благоустройство населенных пунктов":</w:t>
      </w:r>
    </w:p>
    <w:bookmarkEnd w:id="811"/>
    <w:bookmarkStart w:name="z816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123 "Аппарат акима района в городе":</w:t>
      </w:r>
    </w:p>
    <w:bookmarkEnd w:id="812"/>
    <w:bookmarkStart w:name="z817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 008 "Освещение улиц населенных пунктов", 009 "Обеспечение санитарии населенных пунктов" и 011 "Благоустройство и озеленение населенных пунктов":</w:t>
      </w:r>
    </w:p>
    <w:bookmarkEnd w:id="813"/>
    <w:bookmarkStart w:name="z818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005 следующего содержания:</w:t>
      </w:r>
    </w:p>
    <w:bookmarkEnd w:id="814"/>
    <w:bookmarkStart w:name="z819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За счет внутренних займов";</w:t>
      </w:r>
    </w:p>
    <w:bookmarkEnd w:id="815"/>
    <w:bookmarkStart w:name="z820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124 "Аппарат акима города районного значения, села, поселка, сельского округа":</w:t>
      </w:r>
    </w:p>
    <w:bookmarkEnd w:id="816"/>
    <w:bookmarkStart w:name="z821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 008 "Освещение улиц в населенных пунктах", 009 "Обеспечение санитарии населенных пунктов" и 011 "Благоустройство и озеленение населенных пунктов":</w:t>
      </w:r>
    </w:p>
    <w:bookmarkEnd w:id="817"/>
    <w:bookmarkStart w:name="z822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034 следующего содержания:</w:t>
      </w:r>
    </w:p>
    <w:bookmarkEnd w:id="818"/>
    <w:bookmarkStart w:name="z823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"034 За счет кредитов из областного бюджета из средств внутренних займов";</w:t>
      </w:r>
    </w:p>
    <w:bookmarkEnd w:id="819"/>
    <w:bookmarkStart w:name="z824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279 "Управление энергетики и жилищно-коммунального хозяйства области":</w:t>
      </w:r>
    </w:p>
    <w:bookmarkEnd w:id="820"/>
    <w:bookmarkStart w:name="z825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 041 "Проведение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заболеваний)":</w:t>
      </w:r>
    </w:p>
    <w:bookmarkEnd w:id="821"/>
    <w:bookmarkStart w:name="z826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005 следующего содержания:</w:t>
      </w:r>
    </w:p>
    <w:bookmarkEnd w:id="822"/>
    <w:bookmarkStart w:name="z827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За счет внутренних займов";</w:t>
      </w:r>
    </w:p>
    <w:bookmarkEnd w:id="823"/>
    <w:bookmarkStart w:name="z828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314 "Управление комфортной городской среды города республиканского значения, столицы":</w:t>
      </w:r>
    </w:p>
    <w:bookmarkEnd w:id="824"/>
    <w:bookmarkStart w:name="z829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007 "Благоустройство и озеленение населенных пунктов":</w:t>
      </w:r>
    </w:p>
    <w:bookmarkEnd w:id="825"/>
    <w:bookmarkStart w:name="z830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005 следующего содержания:</w:t>
      </w:r>
    </w:p>
    <w:bookmarkEnd w:id="826"/>
    <w:bookmarkStart w:name="z831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За счет внутренних займов";</w:t>
      </w:r>
    </w:p>
    <w:bookmarkEnd w:id="827"/>
    <w:bookmarkStart w:name="z832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315 "Управление зеленой экономики города республиканского значения, столицы":</w:t>
      </w:r>
    </w:p>
    <w:bookmarkEnd w:id="828"/>
    <w:bookmarkStart w:name="z833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018 "Благоустройство и озеленение города":</w:t>
      </w:r>
    </w:p>
    <w:bookmarkEnd w:id="829"/>
    <w:bookmarkStart w:name="z834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005 следующего содержания:</w:t>
      </w:r>
    </w:p>
    <w:bookmarkEnd w:id="830"/>
    <w:bookmarkStart w:name="z835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За счет внутренних займов";</w:t>
      </w:r>
    </w:p>
    <w:bookmarkEnd w:id="831"/>
    <w:bookmarkStart w:name="z836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371 "Управление энергетики и коммунального хозяйства города республиканского значения, столицы":</w:t>
      </w:r>
    </w:p>
    <w:bookmarkEnd w:id="832"/>
    <w:bookmarkStart w:name="z837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 037 "Освещение улиц населенных пунктов" и 048 "Благоустройство и озеленение населенных пунктов":</w:t>
      </w:r>
    </w:p>
    <w:bookmarkEnd w:id="833"/>
    <w:bookmarkStart w:name="z838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005 следующего содержания:</w:t>
      </w:r>
    </w:p>
    <w:bookmarkEnd w:id="834"/>
    <w:bookmarkStart w:name="z839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За счет внутренних займов";</w:t>
      </w:r>
    </w:p>
    <w:bookmarkEnd w:id="835"/>
    <w:bookmarkStart w:name="z840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458 "Отдел жилищно-коммунального хозяйства, пассажирского транспорта и автомобильных дорог района (города областного значения)":</w:t>
      </w:r>
    </w:p>
    <w:bookmarkEnd w:id="836"/>
    <w:bookmarkStart w:name="z841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 015 "Освещение улиц в населенных пунктах", 016 "Обеспечение санитарии населенных пунктов" и 018 "Благоустройство и озеленение населенных пунктов":</w:t>
      </w:r>
    </w:p>
    <w:bookmarkEnd w:id="837"/>
    <w:bookmarkStart w:name="z842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034 следующего содержания:</w:t>
      </w:r>
    </w:p>
    <w:bookmarkEnd w:id="838"/>
    <w:bookmarkStart w:name="z843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"034 За счет кредитов из областного бюджета из средств внутренних займов";</w:t>
      </w:r>
    </w:p>
    <w:bookmarkEnd w:id="839"/>
    <w:bookmarkStart w:name="z844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483 "Отдел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значения)":</w:t>
      </w:r>
    </w:p>
    <w:bookmarkEnd w:id="840"/>
    <w:bookmarkStart w:name="z845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 020 "Освещение улиц в населенных пунктах", 021 "Обеспечение санитарии населенных пунктов" и 023 "Благоустройство и озеленение населенных пунктов":</w:t>
      </w:r>
    </w:p>
    <w:bookmarkEnd w:id="841"/>
    <w:bookmarkStart w:name="z846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034 следующего содержания:</w:t>
      </w:r>
    </w:p>
    <w:bookmarkEnd w:id="842"/>
    <w:bookmarkStart w:name="z847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"034 За счет кредитов из областного бюджета из средств внутренних займов";</w:t>
      </w:r>
    </w:p>
    <w:bookmarkEnd w:id="843"/>
    <w:bookmarkStart w:name="z848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487 "Отдел жилищно-коммунального хозяйства и жилищной инспекции района (города областного значения)":</w:t>
      </w:r>
    </w:p>
    <w:bookmarkEnd w:id="844"/>
    <w:bookmarkStart w:name="z849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 025 "Освещение улиц в населенных пунктах", 030 "Благоустройство и озеленение населенных пунктов" и 031 "Содержание мест захоронений и захоронение безродных":</w:t>
      </w:r>
    </w:p>
    <w:bookmarkEnd w:id="845"/>
    <w:bookmarkStart w:name="z850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034 следующего содержания:</w:t>
      </w:r>
    </w:p>
    <w:bookmarkEnd w:id="846"/>
    <w:bookmarkStart w:name="z851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"034 За счет кредитов из областного бюджета из средств внутренних займов";</w:t>
      </w:r>
    </w:p>
    <w:bookmarkEnd w:id="847"/>
    <w:bookmarkStart w:name="z852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490 "Отдел коммунального хозяйства, пассажирского транспорта и автомобильных дорог района (города областного значения)":</w:t>
      </w:r>
    </w:p>
    <w:bookmarkEnd w:id="848"/>
    <w:bookmarkStart w:name="z853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 015 "Освещение улиц в населенных пунктах" и 018 "Благоустройство и озеленение населенных пунктов":</w:t>
      </w:r>
    </w:p>
    <w:bookmarkEnd w:id="849"/>
    <w:bookmarkStart w:name="z854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034 следующего содержания:</w:t>
      </w:r>
    </w:p>
    <w:bookmarkEnd w:id="850"/>
    <w:bookmarkStart w:name="z855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"034 За счет кредитов из областного бюджета из средств внутренних займов";</w:t>
      </w:r>
    </w:p>
    <w:bookmarkEnd w:id="851"/>
    <w:bookmarkStart w:name="z856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492 "Отдел жилищно-коммунального хозяйства, пассажирского транспорта, автомобильных дорог и жилищной инспекции района (города областного значения)":</w:t>
      </w:r>
    </w:p>
    <w:bookmarkEnd w:id="852"/>
    <w:bookmarkStart w:name="z857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бюджетным программам 015 "Освещение улиц в населенных пунктах", 016 "Обеспечение санитарии населенных пунктов" и 018 "Благоустройство и озеленение населенных пунктов": </w:t>
      </w:r>
    </w:p>
    <w:bookmarkEnd w:id="853"/>
    <w:bookmarkStart w:name="z858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034 следующего содержания:</w:t>
      </w:r>
    </w:p>
    <w:bookmarkEnd w:id="854"/>
    <w:bookmarkStart w:name="z859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"034 За счет кредитов из областного бюджета из средств внутренних займов";</w:t>
      </w:r>
    </w:p>
    <w:bookmarkEnd w:id="855"/>
    <w:bookmarkStart w:name="z860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495 "Отдел архитектуры, строительства, жилищно-коммунального хозяйства, пассажирского транспорта и автомобильных дорог района (города областного значения)":</w:t>
      </w:r>
    </w:p>
    <w:bookmarkEnd w:id="856"/>
    <w:bookmarkStart w:name="z861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бюджетным программам 025 "Освещение улиц в населенных пунктах", 029 "Благоустройство и озеленение населенных пунктов" и 073 "Строительство и реконструкция объектов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"Еңбек": </w:t>
      </w:r>
    </w:p>
    <w:bookmarkEnd w:id="857"/>
    <w:bookmarkStart w:name="z862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034 следующего содержания:</w:t>
      </w:r>
    </w:p>
    <w:bookmarkEnd w:id="858"/>
    <w:bookmarkStart w:name="z863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"034 За счет кредитов из областного бюджета из средств внутренних займов";</w:t>
      </w:r>
    </w:p>
    <w:bookmarkEnd w:id="859"/>
    <w:bookmarkStart w:name="z864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497 "Отдел жилищно-коммунального хозяйства района (города областного значения)":</w:t>
      </w:r>
    </w:p>
    <w:bookmarkEnd w:id="860"/>
    <w:bookmarkStart w:name="z865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 025 "Освещение улиц в населенных пунктах", 030 "Обеспечение санитарии населенных пунктов", 034 "Содержание мест захоронений и захоронение безродных" и 035 "Благоустройство и озеленение населенных пунктов":</w:t>
      </w:r>
    </w:p>
    <w:bookmarkEnd w:id="861"/>
    <w:bookmarkStart w:name="z866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034 следующего содержания:</w:t>
      </w:r>
    </w:p>
    <w:bookmarkEnd w:id="862"/>
    <w:bookmarkStart w:name="z867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"034 За счет кредитов из областного бюджета из средств внутренних займов";</w:t>
      </w:r>
    </w:p>
    <w:bookmarkEnd w:id="863"/>
    <w:bookmarkStart w:name="z868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809 "Отдел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значения)":</w:t>
      </w:r>
    </w:p>
    <w:bookmarkEnd w:id="864"/>
    <w:bookmarkStart w:name="z869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 007 "Освещение улиц в населенных пунктах" и 018 "Благоустройство и озеленение населенных пунктов":</w:t>
      </w:r>
    </w:p>
    <w:bookmarkEnd w:id="865"/>
    <w:bookmarkStart w:name="z870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034 следующего содержания:</w:t>
      </w:r>
    </w:p>
    <w:bookmarkEnd w:id="866"/>
    <w:bookmarkStart w:name="z871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"034 За счет кредитов из областного бюджета из средств внутренних займов";</w:t>
      </w:r>
    </w:p>
    <w:bookmarkEnd w:id="867"/>
    <w:bookmarkStart w:name="z872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810 "Отдел реального сектора экономики района (города областного значения)":</w:t>
      </w:r>
    </w:p>
    <w:bookmarkEnd w:id="868"/>
    <w:bookmarkStart w:name="z873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 015 "Освещение улиц в населенных пунктах" и 018 "Благоустройство и озеленение населенных пунктов":</w:t>
      </w:r>
    </w:p>
    <w:bookmarkEnd w:id="869"/>
    <w:bookmarkStart w:name="z874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034 следующего содержания:</w:t>
      </w:r>
    </w:p>
    <w:bookmarkEnd w:id="870"/>
    <w:bookmarkStart w:name="z875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"034 За счет кредитов из областного бюджета из средств внутренних займов";</w:t>
      </w:r>
    </w:p>
    <w:bookmarkEnd w:id="871"/>
    <w:bookmarkStart w:name="z876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08 "Культура, спорт, туризм и информационное пространство":</w:t>
      </w:r>
    </w:p>
    <w:bookmarkEnd w:id="872"/>
    <w:bookmarkStart w:name="z877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"Деятельность в области культуры":</w:t>
      </w:r>
    </w:p>
    <w:bookmarkEnd w:id="873"/>
    <w:bookmarkStart w:name="z878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124 "Аппарат акима города районного значения, села, поселка, сельского округа":</w:t>
      </w:r>
    </w:p>
    <w:bookmarkEnd w:id="874"/>
    <w:bookmarkStart w:name="z879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006 "Поддержка культурно-досуговой работы на местном уровне":</w:t>
      </w:r>
    </w:p>
    <w:bookmarkEnd w:id="875"/>
    <w:bookmarkStart w:name="z880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034 следующего содержания:</w:t>
      </w:r>
    </w:p>
    <w:bookmarkEnd w:id="876"/>
    <w:bookmarkStart w:name="z881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"034 За счет кредитов из областного бюджета из средств внутренних займов";</w:t>
      </w:r>
    </w:p>
    <w:bookmarkEnd w:id="877"/>
    <w:bookmarkStart w:name="z882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262 "Управление культуры области":</w:t>
      </w:r>
    </w:p>
    <w:bookmarkEnd w:id="878"/>
    <w:bookmarkStart w:name="z883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032 "Капитальные расходы подведомственных государственных учреждений и организаций":</w:t>
      </w:r>
    </w:p>
    <w:bookmarkEnd w:id="879"/>
    <w:bookmarkStart w:name="z884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005 следующего содержания:</w:t>
      </w:r>
    </w:p>
    <w:bookmarkEnd w:id="880"/>
    <w:bookmarkStart w:name="z885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За счет внутренних займов";</w:t>
      </w:r>
    </w:p>
    <w:bookmarkEnd w:id="881"/>
    <w:bookmarkStart w:name="z886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271 "Управление строительства области":</w:t>
      </w:r>
    </w:p>
    <w:bookmarkEnd w:id="882"/>
    <w:bookmarkStart w:name="z887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016 "Развитие объектов культуры":</w:t>
      </w:r>
    </w:p>
    <w:bookmarkEnd w:id="883"/>
    <w:bookmarkStart w:name="z888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005 следующего содержания:</w:t>
      </w:r>
    </w:p>
    <w:bookmarkEnd w:id="884"/>
    <w:bookmarkStart w:name="z889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За счет внутренних займов";</w:t>
      </w:r>
    </w:p>
    <w:bookmarkEnd w:id="885"/>
    <w:bookmarkStart w:name="z890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273 "Управление культуры, архивов и документации области":</w:t>
      </w:r>
    </w:p>
    <w:bookmarkEnd w:id="886"/>
    <w:bookmarkStart w:name="z891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 005 "Поддержка культурно-досуговой работы", 007 "Обеспечение сохранности историко-культурного наследия и доступа к ним" и 008 "Поддержка театрального и музыкального искусства":</w:t>
      </w:r>
    </w:p>
    <w:bookmarkEnd w:id="887"/>
    <w:bookmarkStart w:name="z892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005 следующего содержания:</w:t>
      </w:r>
    </w:p>
    <w:bookmarkEnd w:id="888"/>
    <w:bookmarkStart w:name="z893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За счет внутренних займов";</w:t>
      </w:r>
    </w:p>
    <w:bookmarkEnd w:id="889"/>
    <w:bookmarkStart w:name="z894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288 "Управление строительства, архитектуры и градостроительства области":</w:t>
      </w:r>
    </w:p>
    <w:bookmarkEnd w:id="890"/>
    <w:bookmarkStart w:name="z895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027 "Развитие объектов культуры":</w:t>
      </w:r>
    </w:p>
    <w:bookmarkEnd w:id="891"/>
    <w:bookmarkStart w:name="z896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005 следующего содержания:</w:t>
      </w:r>
    </w:p>
    <w:bookmarkEnd w:id="892"/>
    <w:bookmarkStart w:name="z897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За счет внутренних займов";</w:t>
      </w:r>
    </w:p>
    <w:bookmarkEnd w:id="893"/>
    <w:bookmarkStart w:name="z898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312 "Управление культуры, развития языков и архивов города республиканского значения, столицы":</w:t>
      </w:r>
    </w:p>
    <w:bookmarkEnd w:id="894"/>
    <w:bookmarkStart w:name="z899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032 "Капитальные расходы подведомственных государственных учреждений и организаций":</w:t>
      </w:r>
    </w:p>
    <w:bookmarkEnd w:id="895"/>
    <w:bookmarkStart w:name="z900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005 следующего содержания:</w:t>
      </w:r>
    </w:p>
    <w:bookmarkEnd w:id="896"/>
    <w:bookmarkStart w:name="z901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За счет внутренних займов";</w:t>
      </w:r>
    </w:p>
    <w:bookmarkEnd w:id="897"/>
    <w:bookmarkStart w:name="z902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361 "Управление культуры города республиканского значения, столицы":</w:t>
      </w:r>
    </w:p>
    <w:bookmarkEnd w:id="898"/>
    <w:bookmarkStart w:name="z903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 004 "Поддержка культурно-досуговой работы", 005 "Обеспечение сохранности историко-культурного наследия и доступа к ним" и 007 "Поддержка театрального и музыкального искусства":</w:t>
      </w:r>
    </w:p>
    <w:bookmarkEnd w:id="899"/>
    <w:bookmarkStart w:name="z904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005 следующего содержания:</w:t>
      </w:r>
    </w:p>
    <w:bookmarkEnd w:id="900"/>
    <w:bookmarkStart w:name="z905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За счет внутренних займов";</w:t>
      </w:r>
    </w:p>
    <w:bookmarkEnd w:id="901"/>
    <w:bookmarkStart w:name="z906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373 "Управление строительства города республиканского значения, столицы":</w:t>
      </w:r>
    </w:p>
    <w:bookmarkEnd w:id="902"/>
    <w:bookmarkStart w:name="z907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014 "Развитие объектов культуры":</w:t>
      </w:r>
    </w:p>
    <w:bookmarkEnd w:id="903"/>
    <w:bookmarkStart w:name="z908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005 следующего содержания:</w:t>
      </w:r>
    </w:p>
    <w:bookmarkEnd w:id="904"/>
    <w:bookmarkStart w:name="z909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За счет внутренних займов";</w:t>
      </w:r>
    </w:p>
    <w:bookmarkEnd w:id="905"/>
    <w:bookmarkStart w:name="z910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455 "Отдел культуры и развития языков района (города областного значения)":</w:t>
      </w:r>
    </w:p>
    <w:bookmarkEnd w:id="906"/>
    <w:bookmarkStart w:name="z911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 003 "Поддержка культурно-досуговой работы", 005 "Обеспечение функционирования зоопарков и дендропарков" и 009 "Обеспечение сохранности историко - культурного наследия и доступа к ним":</w:t>
      </w:r>
    </w:p>
    <w:bookmarkEnd w:id="907"/>
    <w:bookmarkStart w:name="z912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034 следующего содержания:</w:t>
      </w:r>
    </w:p>
    <w:bookmarkEnd w:id="908"/>
    <w:bookmarkStart w:name="z913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"034 За счет кредитов из областного бюджета из средств внутренних займов";</w:t>
      </w:r>
    </w:p>
    <w:bookmarkEnd w:id="909"/>
    <w:bookmarkStart w:name="z914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457 "Отдел культуры, развития языков, физической культуры и спорта района (города областного значения)":</w:t>
      </w:r>
    </w:p>
    <w:bookmarkEnd w:id="910"/>
    <w:bookmarkStart w:name="z915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 003 "Поддержка культурно-досуговой работы" и 015 "Обеспечение сохранности историко - культурного наследия и доступа к ним":</w:t>
      </w:r>
    </w:p>
    <w:bookmarkEnd w:id="911"/>
    <w:bookmarkStart w:name="z916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034 следующего содержания:</w:t>
      </w:r>
    </w:p>
    <w:bookmarkEnd w:id="912"/>
    <w:bookmarkStart w:name="z917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"034 За счет кредитов из областного бюджета из средств внутренних займов";</w:t>
      </w:r>
    </w:p>
    <w:bookmarkEnd w:id="913"/>
    <w:bookmarkStart w:name="z918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466 "Отдел архитектуры, градостроительства и строительства района (города областного значения)":</w:t>
      </w:r>
    </w:p>
    <w:bookmarkEnd w:id="914"/>
    <w:bookmarkStart w:name="z919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 011 "Развитие объектов культуры":</w:t>
      </w:r>
    </w:p>
    <w:bookmarkEnd w:id="915"/>
    <w:bookmarkStart w:name="z920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034 следующего содержания:</w:t>
      </w:r>
    </w:p>
    <w:bookmarkEnd w:id="916"/>
    <w:bookmarkStart w:name="z921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"034 За счет кредитов из областного бюджета из средств внутренних займов";</w:t>
      </w:r>
    </w:p>
    <w:bookmarkEnd w:id="917"/>
    <w:bookmarkStart w:name="z922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467 "Отдел строительства района (города областного значения)":</w:t>
      </w:r>
    </w:p>
    <w:bookmarkEnd w:id="918"/>
    <w:bookmarkStart w:name="z923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011 "Развитие объектов культуры":</w:t>
      </w:r>
    </w:p>
    <w:bookmarkEnd w:id="919"/>
    <w:bookmarkStart w:name="z924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034 следующего содержания:</w:t>
      </w:r>
    </w:p>
    <w:bookmarkEnd w:id="920"/>
    <w:bookmarkStart w:name="z925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"034 За счет кредитов из областного бюджета из средств внутренних займов";</w:t>
      </w:r>
    </w:p>
    <w:bookmarkEnd w:id="921"/>
    <w:bookmarkStart w:name="z926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472 "Отдел строительства, архитектуры и градостроительства района (города областного значения)":</w:t>
      </w:r>
    </w:p>
    <w:bookmarkEnd w:id="922"/>
    <w:bookmarkStart w:name="z927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бюджетной программе 011 "Развитие объектов культуры": </w:t>
      </w:r>
    </w:p>
    <w:bookmarkEnd w:id="923"/>
    <w:bookmarkStart w:name="z928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034 следующего содержания:</w:t>
      </w:r>
    </w:p>
    <w:bookmarkEnd w:id="924"/>
    <w:bookmarkStart w:name="z929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"034 За счет кредитов из областного бюджета из средств внутренних займов";</w:t>
      </w:r>
    </w:p>
    <w:bookmarkEnd w:id="925"/>
    <w:bookmarkStart w:name="z930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478 "Отдел внутренней политики, культуры и развития языков района (города областного значения)":</w:t>
      </w:r>
    </w:p>
    <w:bookmarkEnd w:id="926"/>
    <w:bookmarkStart w:name="z931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бюджетной программе 009 "Поддержка культурно-досуговой работы" и 011 "Обеспечение сохранности историко - культурного наследия и доступа к ним": </w:t>
      </w:r>
    </w:p>
    <w:bookmarkEnd w:id="927"/>
    <w:bookmarkStart w:name="z932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034 следующего содержания:</w:t>
      </w:r>
    </w:p>
    <w:bookmarkEnd w:id="928"/>
    <w:bookmarkStart w:name="z933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"034 За счет кредитов из областного бюджета из средств внутренних займов";</w:t>
      </w:r>
    </w:p>
    <w:bookmarkEnd w:id="929"/>
    <w:bookmarkStart w:name="z934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483 "Отдел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значения)":</w:t>
      </w:r>
    </w:p>
    <w:bookmarkEnd w:id="930"/>
    <w:bookmarkStart w:name="z935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бюджетной программе 056 "Развитие объектов культуры": </w:t>
      </w:r>
    </w:p>
    <w:bookmarkEnd w:id="931"/>
    <w:bookmarkStart w:name="z936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034 следующего содержания:</w:t>
      </w:r>
    </w:p>
    <w:bookmarkEnd w:id="932"/>
    <w:bookmarkStart w:name="z937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"034 За счет кредитов из областного бюджета из средств внутренних займов";</w:t>
      </w:r>
    </w:p>
    <w:bookmarkEnd w:id="933"/>
    <w:bookmarkStart w:name="z938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495 "Отдел архитектуры, строительства, жилищно-коммунального хозяйства, пассажирского транспорта и автомобильных дорог района (города областного значения)":</w:t>
      </w:r>
    </w:p>
    <w:bookmarkEnd w:id="934"/>
    <w:bookmarkStart w:name="z939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036 "Развитие объектов культуры":</w:t>
      </w:r>
    </w:p>
    <w:bookmarkEnd w:id="935"/>
    <w:bookmarkStart w:name="z940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034 следующего содержания:</w:t>
      </w:r>
    </w:p>
    <w:bookmarkEnd w:id="936"/>
    <w:bookmarkStart w:name="z941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"034 За счет кредитов из областного бюджета из средств внутренних займов";</w:t>
      </w:r>
    </w:p>
    <w:bookmarkEnd w:id="937"/>
    <w:bookmarkStart w:name="z942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748 "Управление культуры, развития языков и архивного дела области":</w:t>
      </w:r>
    </w:p>
    <w:bookmarkEnd w:id="938"/>
    <w:bookmarkStart w:name="z943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 005 "Поддержка культурно-досуговой работы", 007 "Обеспечение сохранности историко-культурного наследия и доступа к ним" и 008 "Поддержка театрального и музыкального искусства":</w:t>
      </w:r>
    </w:p>
    <w:bookmarkEnd w:id="939"/>
    <w:bookmarkStart w:name="z944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005 следующего содержания:</w:t>
      </w:r>
    </w:p>
    <w:bookmarkEnd w:id="940"/>
    <w:bookmarkStart w:name="z945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За счет внутренних займов";</w:t>
      </w:r>
    </w:p>
    <w:bookmarkEnd w:id="941"/>
    <w:bookmarkStart w:name="z946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802 "Отдел культуры, физической культуры и спорта района (города областного значения)":</w:t>
      </w:r>
    </w:p>
    <w:bookmarkEnd w:id="942"/>
    <w:bookmarkStart w:name="z947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 005 "Поддержка культурно-досуговой работы" и 025 "Обеспечение сохранности историко-культурного наследия и доступа к ним":</w:t>
      </w:r>
    </w:p>
    <w:bookmarkEnd w:id="943"/>
    <w:bookmarkStart w:name="z948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034 следующего содержания:</w:t>
      </w:r>
    </w:p>
    <w:bookmarkEnd w:id="944"/>
    <w:bookmarkStart w:name="z949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"034 За счет кредитов из областного бюджета из средств внутренних займов";</w:t>
      </w:r>
    </w:p>
    <w:bookmarkEnd w:id="945"/>
    <w:bookmarkStart w:name="z950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809 "Отдел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значения)":</w:t>
      </w:r>
    </w:p>
    <w:bookmarkEnd w:id="946"/>
    <w:bookmarkStart w:name="z951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009 "Развитие объектов культуры":</w:t>
      </w:r>
    </w:p>
    <w:bookmarkEnd w:id="947"/>
    <w:bookmarkStart w:name="z952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034 следующего содержания:</w:t>
      </w:r>
    </w:p>
    <w:bookmarkEnd w:id="948"/>
    <w:bookmarkStart w:name="z953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"034 За счет кредитов из областного бюджета из средств внутренних займов";</w:t>
      </w:r>
    </w:p>
    <w:bookmarkEnd w:id="949"/>
    <w:bookmarkStart w:name="z954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810 "Отдел реального сектора экономики района (города областного значения)":</w:t>
      </w:r>
    </w:p>
    <w:bookmarkEnd w:id="950"/>
    <w:bookmarkStart w:name="z955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013 "Развитие объектов культуры":</w:t>
      </w:r>
    </w:p>
    <w:bookmarkEnd w:id="951"/>
    <w:bookmarkStart w:name="z956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034 следующего содержания:</w:t>
      </w:r>
    </w:p>
    <w:bookmarkEnd w:id="952"/>
    <w:bookmarkStart w:name="z957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"034 За счет кредитов из областного бюджета из средств внутренних займов";</w:t>
      </w:r>
    </w:p>
    <w:bookmarkEnd w:id="953"/>
    <w:bookmarkStart w:name="z958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"Спорт":</w:t>
      </w:r>
    </w:p>
    <w:bookmarkEnd w:id="954"/>
    <w:bookmarkStart w:name="z959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124 "Аппарат акима города районного значения, села, поселка, сельского округа":</w:t>
      </w:r>
    </w:p>
    <w:bookmarkEnd w:id="955"/>
    <w:bookmarkStart w:name="z960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028 "Проведение физкультурно-оздоровительных и спортивных мероприятий на местном уровне":</w:t>
      </w:r>
    </w:p>
    <w:bookmarkEnd w:id="956"/>
    <w:bookmarkStart w:name="z961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034 следующего содержания:</w:t>
      </w:r>
    </w:p>
    <w:bookmarkEnd w:id="957"/>
    <w:bookmarkStart w:name="z962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"034 За счет кредитов из областного бюджета из средств внутренних займов";</w:t>
      </w:r>
    </w:p>
    <w:bookmarkEnd w:id="958"/>
    <w:bookmarkStart w:name="z963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271 "Управление строительства области":</w:t>
      </w:r>
    </w:p>
    <w:bookmarkEnd w:id="959"/>
    <w:bookmarkStart w:name="z964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017 "Развитие объектов спорта":</w:t>
      </w:r>
    </w:p>
    <w:bookmarkEnd w:id="960"/>
    <w:bookmarkStart w:name="z965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005 следующего содержания:</w:t>
      </w:r>
    </w:p>
    <w:bookmarkEnd w:id="961"/>
    <w:bookmarkStart w:name="z966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За счет внутренних займов";</w:t>
      </w:r>
    </w:p>
    <w:bookmarkEnd w:id="962"/>
    <w:bookmarkStart w:name="z967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285 "Управление физической культуры и спорта области":</w:t>
      </w:r>
    </w:p>
    <w:bookmarkEnd w:id="963"/>
    <w:bookmarkStart w:name="z968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 003 "Подготовка и участие членов областных сборных команд по различным видам спорта на республиканских и международных спортивных соревнованиях", 005 "Капитальные расходы государственного органа" и 032 "Капитальные расходы подведомственных государственных учреждений и организаций":</w:t>
      </w:r>
    </w:p>
    <w:bookmarkEnd w:id="964"/>
    <w:bookmarkStart w:name="z969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005 следующего содержания:</w:t>
      </w:r>
    </w:p>
    <w:bookmarkEnd w:id="965"/>
    <w:bookmarkStart w:name="z970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За счет внутренних займов";</w:t>
      </w:r>
    </w:p>
    <w:bookmarkEnd w:id="966"/>
    <w:bookmarkStart w:name="z971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288 "Управление строительства, архитектуры и градостроительства области":</w:t>
      </w:r>
    </w:p>
    <w:bookmarkEnd w:id="967"/>
    <w:bookmarkStart w:name="z972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024 "Развитие объектов спорта":</w:t>
      </w:r>
    </w:p>
    <w:bookmarkEnd w:id="968"/>
    <w:bookmarkStart w:name="z973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005 следующего содержания:</w:t>
      </w:r>
    </w:p>
    <w:bookmarkEnd w:id="969"/>
    <w:bookmarkStart w:name="z974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За счет внутренних займов";</w:t>
      </w:r>
    </w:p>
    <w:bookmarkEnd w:id="970"/>
    <w:bookmarkStart w:name="z975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314 "Управление комфортной городской среды города республиканского значения, столицы":</w:t>
      </w:r>
    </w:p>
    <w:bookmarkEnd w:id="971"/>
    <w:bookmarkStart w:name="z976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018 "Развитие объектов спорта":</w:t>
      </w:r>
    </w:p>
    <w:bookmarkEnd w:id="972"/>
    <w:bookmarkStart w:name="z977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005 следующего содержания:</w:t>
      </w:r>
    </w:p>
    <w:bookmarkEnd w:id="973"/>
    <w:bookmarkStart w:name="z978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За счет внутренних займов";</w:t>
      </w:r>
    </w:p>
    <w:bookmarkEnd w:id="974"/>
    <w:bookmarkStart w:name="z979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323 "Управление спорта города республиканского значения, столицы":</w:t>
      </w:r>
    </w:p>
    <w:bookmarkEnd w:id="975"/>
    <w:bookmarkStart w:name="z980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016 "Обеспечение функционирования государственных городских спортивных организаций":</w:t>
      </w:r>
    </w:p>
    <w:bookmarkEnd w:id="976"/>
    <w:bookmarkStart w:name="z981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005 следующего содержания:</w:t>
      </w:r>
    </w:p>
    <w:bookmarkEnd w:id="977"/>
    <w:bookmarkStart w:name="z982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За счет внутренних займов";</w:t>
      </w:r>
    </w:p>
    <w:bookmarkEnd w:id="978"/>
    <w:bookmarkStart w:name="z983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373 "Управление строительства города республиканского значения, столицы":</w:t>
      </w:r>
    </w:p>
    <w:bookmarkEnd w:id="979"/>
    <w:bookmarkStart w:name="z984"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015 "Развитие объектов спорта":</w:t>
      </w:r>
    </w:p>
    <w:bookmarkEnd w:id="980"/>
    <w:bookmarkStart w:name="z985"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005 следующего содержания:</w:t>
      </w:r>
    </w:p>
    <w:bookmarkEnd w:id="981"/>
    <w:bookmarkStart w:name="z986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За счет внутренних займов";</w:t>
      </w:r>
    </w:p>
    <w:bookmarkEnd w:id="982"/>
    <w:bookmarkStart w:name="z987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381 "Управление физической культуры и спорта города республиканского значения, столицы":</w:t>
      </w:r>
    </w:p>
    <w:bookmarkEnd w:id="983"/>
    <w:bookmarkStart w:name="z988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 003 "Подготовка и участие членов сборных команд по различным видам спорта на республиканских и международных спортивных соревнованиях" и 032 "Капитальные расходы подведомственных государственных учреждений и организаций":</w:t>
      </w:r>
    </w:p>
    <w:bookmarkEnd w:id="984"/>
    <w:bookmarkStart w:name="z989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005 следующего содержания:</w:t>
      </w:r>
    </w:p>
    <w:bookmarkEnd w:id="985"/>
    <w:bookmarkStart w:name="z990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За счет внутренних займов";</w:t>
      </w:r>
    </w:p>
    <w:bookmarkEnd w:id="986"/>
    <w:bookmarkStart w:name="z991"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457 "Отдел культуры, развития языков, физической культуры и спорта района (города областного значения)":</w:t>
      </w:r>
    </w:p>
    <w:bookmarkEnd w:id="987"/>
    <w:bookmarkStart w:name="z992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008 "Развитие массового спорта и национальных видов спорта":</w:t>
      </w:r>
    </w:p>
    <w:bookmarkEnd w:id="988"/>
    <w:bookmarkStart w:name="z993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034 следующего содержания:</w:t>
      </w:r>
    </w:p>
    <w:bookmarkEnd w:id="989"/>
    <w:bookmarkStart w:name="z994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"034 За счет кредитов из областного бюджета из средств внутренних займов";</w:t>
      </w:r>
    </w:p>
    <w:bookmarkEnd w:id="990"/>
    <w:bookmarkStart w:name="z995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465 "Отдел физической культуры и спорта района (города областного значения)":</w:t>
      </w:r>
    </w:p>
    <w:bookmarkEnd w:id="991"/>
    <w:bookmarkStart w:name="z996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 004 "Капитальные расходы государственного органа", 005 "Развитие массового спорта и национальных видов спорта", 006 "Проведение спортивных соревнований на районном (города областного значения) уровне", 007 "Подготовка и участие членов сборных команд района (города областного значения) по различным видам спорта на областных спортивных соревнованиях" и 032 "Капитальные расходы подведомственных государственных учреждений и организаций":</w:t>
      </w:r>
    </w:p>
    <w:bookmarkEnd w:id="992"/>
    <w:bookmarkStart w:name="z997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034 следующего содержания:</w:t>
      </w:r>
    </w:p>
    <w:bookmarkEnd w:id="993"/>
    <w:bookmarkStart w:name="z998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"034 За счет кредитов из областного бюджета из средств внутренних займов";</w:t>
      </w:r>
    </w:p>
    <w:bookmarkEnd w:id="994"/>
    <w:bookmarkStart w:name="z999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466 "Отдел архитектуры, градостроительства и строительства района (города областного значения)":</w:t>
      </w:r>
    </w:p>
    <w:bookmarkEnd w:id="995"/>
    <w:bookmarkStart w:name="z1000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008 "Развитие объектов спорта":</w:t>
      </w:r>
    </w:p>
    <w:bookmarkEnd w:id="996"/>
    <w:bookmarkStart w:name="z1001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034 следующего содержания:</w:t>
      </w:r>
    </w:p>
    <w:bookmarkEnd w:id="997"/>
    <w:bookmarkStart w:name="z1002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"034 За счет кредитов из областного бюджета из средств внутренних займов";</w:t>
      </w:r>
    </w:p>
    <w:bookmarkEnd w:id="998"/>
    <w:bookmarkStart w:name="z1003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467 "Отдел строительства района (города областного значения)":</w:t>
      </w:r>
    </w:p>
    <w:bookmarkEnd w:id="999"/>
    <w:bookmarkStart w:name="z1004" w:id="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008 "Развитие объектов спорта":</w:t>
      </w:r>
    </w:p>
    <w:bookmarkEnd w:id="1000"/>
    <w:bookmarkStart w:name="z1005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034 следующего содержания:</w:t>
      </w:r>
    </w:p>
    <w:bookmarkEnd w:id="1001"/>
    <w:bookmarkStart w:name="z1006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"034 За счет кредитов из областного бюджета из средств внутренних займов";</w:t>
      </w:r>
    </w:p>
    <w:bookmarkEnd w:id="1002"/>
    <w:bookmarkStart w:name="z1007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471 "Отдел образования, физической культуры и спорта района (города областного значения)":</w:t>
      </w:r>
    </w:p>
    <w:bookmarkEnd w:id="1003"/>
    <w:bookmarkStart w:name="z1008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013 "Развитие массового спорта и национальных видов спорта":</w:t>
      </w:r>
    </w:p>
    <w:bookmarkEnd w:id="1004"/>
    <w:bookmarkStart w:name="z1009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034 следующего содержания:</w:t>
      </w:r>
    </w:p>
    <w:bookmarkEnd w:id="1005"/>
    <w:bookmarkStart w:name="z1010"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"034 За счет кредитов из областного бюджета из средств внутренних займов";</w:t>
      </w:r>
    </w:p>
    <w:bookmarkEnd w:id="1006"/>
    <w:bookmarkStart w:name="z1011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472 "Отдел строительства, архитектуры и градостроительства района (города областного значения)":</w:t>
      </w:r>
    </w:p>
    <w:bookmarkEnd w:id="1007"/>
    <w:bookmarkStart w:name="z1012" w:id="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008 "Развитие объектов спорта":</w:t>
      </w:r>
    </w:p>
    <w:bookmarkEnd w:id="1008"/>
    <w:bookmarkStart w:name="z1013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034 следующего содержания:</w:t>
      </w:r>
    </w:p>
    <w:bookmarkEnd w:id="1009"/>
    <w:bookmarkStart w:name="z1014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"034 За счет кредитов из областного бюджета из средств внутренних займов";</w:t>
      </w:r>
    </w:p>
    <w:bookmarkEnd w:id="1010"/>
    <w:bookmarkStart w:name="z1015"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483 "Отдел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значения)":</w:t>
      </w:r>
    </w:p>
    <w:bookmarkEnd w:id="1011"/>
    <w:bookmarkStart w:name="z1016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бюджетной программе 057 "Развитие объектов спорта": </w:t>
      </w:r>
    </w:p>
    <w:bookmarkEnd w:id="1012"/>
    <w:bookmarkStart w:name="z1017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034 следующего содержания:</w:t>
      </w:r>
    </w:p>
    <w:bookmarkEnd w:id="1013"/>
    <w:bookmarkStart w:name="z1018" w:id="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"034 За счет кредитов из областного бюджета из средств внутренних займов";</w:t>
      </w:r>
    </w:p>
    <w:bookmarkEnd w:id="1014"/>
    <w:bookmarkStart w:name="z1019"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495 "Отдел архитектуры, строительства, жилищно-коммунального хозяйства, пассажирского транспорта и автомобильных дорог района (города областного значения)":</w:t>
      </w:r>
    </w:p>
    <w:bookmarkEnd w:id="1015"/>
    <w:bookmarkStart w:name="z1020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021 "Развитие объектов спорта":</w:t>
      </w:r>
    </w:p>
    <w:bookmarkEnd w:id="1016"/>
    <w:bookmarkStart w:name="z1021" w:id="1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034 следующего содержания:</w:t>
      </w:r>
    </w:p>
    <w:bookmarkEnd w:id="1017"/>
    <w:bookmarkStart w:name="z1022" w:id="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"034 За счет кредитов из областного бюджета из средств внутренних займов";</w:t>
      </w:r>
    </w:p>
    <w:bookmarkEnd w:id="1018"/>
    <w:bookmarkStart w:name="z1023" w:id="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746 "Управление по развитию туризма и спорта области":</w:t>
      </w:r>
    </w:p>
    <w:bookmarkEnd w:id="1019"/>
    <w:bookmarkStart w:name="z1024" w:id="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032 "Капитальные расходы подведомственных государственных учреждений и организаций":</w:t>
      </w:r>
    </w:p>
    <w:bookmarkEnd w:id="1020"/>
    <w:bookmarkStart w:name="z1025" w:id="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005 следующего содержания:</w:t>
      </w:r>
    </w:p>
    <w:bookmarkEnd w:id="1021"/>
    <w:bookmarkStart w:name="z1026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"005 За счет внутренних займов"; </w:t>
      </w:r>
    </w:p>
    <w:bookmarkEnd w:id="1022"/>
    <w:bookmarkStart w:name="z1027"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804 "Отдел физической культуры, спорта и туризма района (города областного значения)":</w:t>
      </w:r>
    </w:p>
    <w:bookmarkEnd w:id="1023"/>
    <w:bookmarkStart w:name="z1028" w:id="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005 "Развитие массового спорта и национальных видов спорта":</w:t>
      </w:r>
    </w:p>
    <w:bookmarkEnd w:id="1024"/>
    <w:bookmarkStart w:name="z1029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034 следующего содержания:</w:t>
      </w:r>
    </w:p>
    <w:bookmarkEnd w:id="1025"/>
    <w:bookmarkStart w:name="z1030" w:id="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"034 За счет кредитов из областного бюджета из средств внутренних займов";</w:t>
      </w:r>
    </w:p>
    <w:bookmarkEnd w:id="1026"/>
    <w:bookmarkStart w:name="z1031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809 "Отдел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значения)":</w:t>
      </w:r>
    </w:p>
    <w:bookmarkEnd w:id="1027"/>
    <w:bookmarkStart w:name="z1032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008 "Развитие объектов спорта":</w:t>
      </w:r>
    </w:p>
    <w:bookmarkEnd w:id="1028"/>
    <w:bookmarkStart w:name="z1033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034 следующего содержания:</w:t>
      </w:r>
    </w:p>
    <w:bookmarkEnd w:id="1029"/>
    <w:bookmarkStart w:name="z1034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"034 За счет кредитов из областного бюджета из средств внутренних займов";</w:t>
      </w:r>
    </w:p>
    <w:bookmarkEnd w:id="1030"/>
    <w:bookmarkStart w:name="z1035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810 "Отдел реального сектора экономики района (города областного значения":</w:t>
      </w:r>
    </w:p>
    <w:bookmarkEnd w:id="1031"/>
    <w:bookmarkStart w:name="z1036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014 "Развитие объектов спорта":</w:t>
      </w:r>
    </w:p>
    <w:bookmarkEnd w:id="1032"/>
    <w:bookmarkStart w:name="z1037" w:id="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034 следующего содержания:</w:t>
      </w:r>
    </w:p>
    <w:bookmarkEnd w:id="1033"/>
    <w:bookmarkStart w:name="z1038" w:id="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"034 За счет кредитов из областного бюджета из средств внутренних займов";</w:t>
      </w:r>
    </w:p>
    <w:bookmarkEnd w:id="1034"/>
    <w:bookmarkStart w:name="z1039" w:id="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3 "Информационное пространство":</w:t>
      </w:r>
    </w:p>
    <w:bookmarkEnd w:id="1035"/>
    <w:bookmarkStart w:name="z1040" w:id="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262 "Управление культуры области":</w:t>
      </w:r>
    </w:p>
    <w:bookmarkEnd w:id="1036"/>
    <w:bookmarkStart w:name="z1041"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008 "Обеспечение функционирования областных библиотек":</w:t>
      </w:r>
    </w:p>
    <w:bookmarkEnd w:id="1037"/>
    <w:bookmarkStart w:name="z1042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005 следующего содержания:</w:t>
      </w:r>
    </w:p>
    <w:bookmarkEnd w:id="1038"/>
    <w:bookmarkStart w:name="z1043"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За счет внутренних займов";</w:t>
      </w:r>
    </w:p>
    <w:bookmarkEnd w:id="1039"/>
    <w:bookmarkStart w:name="z1044" w:id="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271 "Управление строительства области":</w:t>
      </w:r>
    </w:p>
    <w:bookmarkEnd w:id="1040"/>
    <w:bookmarkStart w:name="z1045" w:id="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018 "Развитие объектов архивов":</w:t>
      </w:r>
    </w:p>
    <w:bookmarkEnd w:id="1041"/>
    <w:bookmarkStart w:name="z1046"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005 следующего содержания:</w:t>
      </w:r>
    </w:p>
    <w:bookmarkEnd w:id="1042"/>
    <w:bookmarkStart w:name="z1047" w:id="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За счет внутренних займов";</w:t>
      </w:r>
    </w:p>
    <w:bookmarkEnd w:id="1043"/>
    <w:bookmarkStart w:name="z1048" w:id="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273 "Управление культуры, архивов и документации области":</w:t>
      </w:r>
    </w:p>
    <w:bookmarkEnd w:id="1044"/>
    <w:bookmarkStart w:name="z1049" w:id="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 009 "Обеспечение функционирования областных библиотек" и 010 "Обеспечение сохранности архивного фонда":</w:t>
      </w:r>
    </w:p>
    <w:bookmarkEnd w:id="1045"/>
    <w:bookmarkStart w:name="z1050" w:id="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005 следующего содержания:</w:t>
      </w:r>
    </w:p>
    <w:bookmarkEnd w:id="1046"/>
    <w:bookmarkStart w:name="z1051" w:id="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За счет внутренних займов";</w:t>
      </w:r>
    </w:p>
    <w:bookmarkEnd w:id="1047"/>
    <w:bookmarkStart w:name="z1052" w:id="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288 "Управление строительства, архитектуры и градостроительства области":</w:t>
      </w:r>
    </w:p>
    <w:bookmarkEnd w:id="1048"/>
    <w:bookmarkStart w:name="z1053" w:id="1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018 "Развитие объектов архивов":</w:t>
      </w:r>
    </w:p>
    <w:bookmarkEnd w:id="1049"/>
    <w:bookmarkStart w:name="z1054"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005 следующего содержания:</w:t>
      </w:r>
    </w:p>
    <w:bookmarkEnd w:id="1050"/>
    <w:bookmarkStart w:name="z1055"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За счет внутренних займов";</w:t>
      </w:r>
    </w:p>
    <w:bookmarkEnd w:id="1051"/>
    <w:bookmarkStart w:name="z1056"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361 "Управление культуры города республиканского значения, столицы":</w:t>
      </w:r>
    </w:p>
    <w:bookmarkEnd w:id="1052"/>
    <w:bookmarkStart w:name="z1057" w:id="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009 "Обеспечение функционирования городских библиотек":</w:t>
      </w:r>
    </w:p>
    <w:bookmarkEnd w:id="1053"/>
    <w:bookmarkStart w:name="z1058" w:id="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005 следующего содержания:</w:t>
      </w:r>
    </w:p>
    <w:bookmarkEnd w:id="1054"/>
    <w:bookmarkStart w:name="z1059" w:id="1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За счет внутренних займов";</w:t>
      </w:r>
    </w:p>
    <w:bookmarkEnd w:id="1055"/>
    <w:bookmarkStart w:name="z1060" w:id="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455 "Отдел культуры и развития языков района (города областного значения)":</w:t>
      </w:r>
    </w:p>
    <w:bookmarkEnd w:id="1056"/>
    <w:bookmarkStart w:name="z1061" w:id="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006 "Функционирование районных (городских) библиотек":</w:t>
      </w:r>
    </w:p>
    <w:bookmarkEnd w:id="1057"/>
    <w:bookmarkStart w:name="z1062" w:id="1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034 следующего содержания:</w:t>
      </w:r>
    </w:p>
    <w:bookmarkEnd w:id="1058"/>
    <w:bookmarkStart w:name="z1063" w:id="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"034 За счет кредитов из областного бюджета из средств внутренних займов";</w:t>
      </w:r>
    </w:p>
    <w:bookmarkEnd w:id="1059"/>
    <w:bookmarkStart w:name="z1064" w:id="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457 "Отдел культуры, развития языков, физической культуры и спорта района (города областного значения)":</w:t>
      </w:r>
    </w:p>
    <w:bookmarkEnd w:id="1060"/>
    <w:bookmarkStart w:name="z1065" w:id="1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 006 "Функционирование районных (городских) библиотек" и 007 "Развитие государственного языка и других языков народа Казахстана":</w:t>
      </w:r>
    </w:p>
    <w:bookmarkEnd w:id="1061"/>
    <w:bookmarkStart w:name="z1066" w:id="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034 следующего содержания:</w:t>
      </w:r>
    </w:p>
    <w:bookmarkEnd w:id="1062"/>
    <w:bookmarkStart w:name="z1067"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"034 За счет кредитов из областного бюджета из средств внутренних займов";</w:t>
      </w:r>
    </w:p>
    <w:bookmarkEnd w:id="1063"/>
    <w:bookmarkStart w:name="z1068" w:id="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478 "Отдел внутренней политики, культуры и развития языков района (города областного значения)":</w:t>
      </w:r>
    </w:p>
    <w:bookmarkEnd w:id="1064"/>
    <w:bookmarkStart w:name="z1069" w:id="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 007 "Функционирование районных (городских) библиотек" и 008 "Развитие государственного языка и других языков народа Казахстана":</w:t>
      </w:r>
    </w:p>
    <w:bookmarkEnd w:id="1065"/>
    <w:bookmarkStart w:name="z1070" w:id="1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034 следующего содержания:</w:t>
      </w:r>
    </w:p>
    <w:bookmarkEnd w:id="1066"/>
    <w:bookmarkStart w:name="z1071" w:id="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"034 За счет кредитов из областного бюджета из средств внутренних займов";</w:t>
      </w:r>
    </w:p>
    <w:bookmarkEnd w:id="1067"/>
    <w:bookmarkStart w:name="z1072" w:id="1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748 "Управление культуры, развития языков и архивного дела области":</w:t>
      </w:r>
    </w:p>
    <w:bookmarkEnd w:id="1068"/>
    <w:bookmarkStart w:name="z1073" w:id="1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 009 "Обеспечение функционирования областных библиотек" и 010 "Обеспечение сохранности архивного фонда":</w:t>
      </w:r>
    </w:p>
    <w:bookmarkEnd w:id="1069"/>
    <w:bookmarkStart w:name="z1074" w:id="1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005 следующего содержания:</w:t>
      </w:r>
    </w:p>
    <w:bookmarkEnd w:id="1070"/>
    <w:bookmarkStart w:name="z1075" w:id="1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За счет внутренних займов";</w:t>
      </w:r>
    </w:p>
    <w:bookmarkEnd w:id="1071"/>
    <w:bookmarkStart w:name="z1076" w:id="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802 "Отдел культуры, физической культуры и спорта района (города областного значения)":</w:t>
      </w:r>
    </w:p>
    <w:bookmarkEnd w:id="1072"/>
    <w:bookmarkStart w:name="z1077" w:id="1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004 "Функционирование районных (городских) библиотек":</w:t>
      </w:r>
    </w:p>
    <w:bookmarkEnd w:id="1073"/>
    <w:bookmarkStart w:name="z1078" w:id="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034 следующего содержания:</w:t>
      </w:r>
    </w:p>
    <w:bookmarkEnd w:id="1074"/>
    <w:bookmarkStart w:name="z1079" w:id="1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"034 За счет кредитов из областного бюджета из средств внутренних займов";</w:t>
      </w:r>
    </w:p>
    <w:bookmarkEnd w:id="1075"/>
    <w:bookmarkStart w:name="z1080" w:id="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4 "Туризм":</w:t>
      </w:r>
    </w:p>
    <w:bookmarkEnd w:id="1076"/>
    <w:bookmarkStart w:name="z1081" w:id="1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271 "Управление строительства области":</w:t>
      </w:r>
    </w:p>
    <w:bookmarkEnd w:id="1077"/>
    <w:bookmarkStart w:name="z1082" w:id="1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089 "Развитие объектов туризма":</w:t>
      </w:r>
    </w:p>
    <w:bookmarkEnd w:id="1078"/>
    <w:bookmarkStart w:name="z1083" w:id="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005 следующего содержания:</w:t>
      </w:r>
    </w:p>
    <w:bookmarkEnd w:id="1079"/>
    <w:bookmarkStart w:name="z1084" w:id="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За счет внутренних займов";</w:t>
      </w:r>
    </w:p>
    <w:bookmarkEnd w:id="1080"/>
    <w:bookmarkStart w:name="z1085" w:id="1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466 "Отдел архитектуры, градостроительства и строительства района (города областного значения)":</w:t>
      </w:r>
    </w:p>
    <w:bookmarkEnd w:id="1081"/>
    <w:bookmarkStart w:name="z1086" w:id="1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023 "Развитие объектов туризма":</w:t>
      </w:r>
    </w:p>
    <w:bookmarkEnd w:id="1082"/>
    <w:bookmarkStart w:name="z1087" w:id="1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034 следующего содержания:</w:t>
      </w:r>
    </w:p>
    <w:bookmarkEnd w:id="1083"/>
    <w:bookmarkStart w:name="z1088" w:id="1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"034 За счет кредитов из областного бюджета из средств внутренних займов";</w:t>
      </w:r>
    </w:p>
    <w:bookmarkEnd w:id="1084"/>
    <w:bookmarkStart w:name="z1089" w:id="1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467 "Отдел строительства района (города областного значения)":</w:t>
      </w:r>
    </w:p>
    <w:bookmarkEnd w:id="1085"/>
    <w:bookmarkStart w:name="z1090" w:id="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023 "Развитие объектов туризма":</w:t>
      </w:r>
    </w:p>
    <w:bookmarkEnd w:id="1086"/>
    <w:bookmarkStart w:name="z1091" w:id="1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034 следующего содержания:</w:t>
      </w:r>
    </w:p>
    <w:bookmarkEnd w:id="1087"/>
    <w:bookmarkStart w:name="z1092" w:id="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"034 За счет кредитов из областного бюджета из средств внутренних займов";</w:t>
      </w:r>
    </w:p>
    <w:bookmarkEnd w:id="1088"/>
    <w:bookmarkStart w:name="z1093" w:id="1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472 "Отдел строительства, архитектуры и градостроительства района (города областного значения)":</w:t>
      </w:r>
    </w:p>
    <w:bookmarkEnd w:id="1089"/>
    <w:bookmarkStart w:name="z1094" w:id="1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023 "Развитие объектов туризма":</w:t>
      </w:r>
    </w:p>
    <w:bookmarkEnd w:id="1090"/>
    <w:bookmarkStart w:name="z1095" w:id="1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034 следующего содержания:</w:t>
      </w:r>
    </w:p>
    <w:bookmarkEnd w:id="1091"/>
    <w:bookmarkStart w:name="z1096" w:id="1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"034 За счет кредитов из областного бюджета из средств внутренних займов";</w:t>
      </w:r>
    </w:p>
    <w:bookmarkEnd w:id="1092"/>
    <w:bookmarkStart w:name="z1097" w:id="1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809 "Отдел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значения)":</w:t>
      </w:r>
    </w:p>
    <w:bookmarkEnd w:id="1093"/>
    <w:bookmarkStart w:name="z1098" w:id="1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023 "Развитие объектов туризма":</w:t>
      </w:r>
    </w:p>
    <w:bookmarkEnd w:id="1094"/>
    <w:bookmarkStart w:name="z1099" w:id="1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034 следующего содержания:</w:t>
      </w:r>
    </w:p>
    <w:bookmarkEnd w:id="1095"/>
    <w:bookmarkStart w:name="z1100" w:id="1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"034 За счет кредитов из областного бюджета из средств внутренних займов";</w:t>
      </w:r>
    </w:p>
    <w:bookmarkEnd w:id="1096"/>
    <w:bookmarkStart w:name="z1101" w:id="1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810 "Отдел реального сектора экономики района (города областного значения)":</w:t>
      </w:r>
    </w:p>
    <w:bookmarkEnd w:id="1097"/>
    <w:bookmarkStart w:name="z1102" w:id="1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023 "Развитие объектов туризма":</w:t>
      </w:r>
    </w:p>
    <w:bookmarkEnd w:id="1098"/>
    <w:bookmarkStart w:name="z1103" w:id="1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034 следующего содержания:</w:t>
      </w:r>
    </w:p>
    <w:bookmarkEnd w:id="1099"/>
    <w:bookmarkStart w:name="z1104" w:id="1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"034 За счет кредитов из областного бюджета из средств внутренних займов";</w:t>
      </w:r>
    </w:p>
    <w:bookmarkEnd w:id="1100"/>
    <w:bookmarkStart w:name="z1105" w:id="1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по организации культуры, спорта, туризма и информационного пространства":</w:t>
      </w:r>
    </w:p>
    <w:bookmarkEnd w:id="1101"/>
    <w:bookmarkStart w:name="z1106" w:id="1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273 "Управление культуры, архивов и документации области":</w:t>
      </w:r>
    </w:p>
    <w:bookmarkEnd w:id="1102"/>
    <w:bookmarkStart w:name="z1107" w:id="1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 003 "Капитальные расходы государственного органа" и 032 "Капитальные расходы подведомственных государственных учреждений и организаций":</w:t>
      </w:r>
    </w:p>
    <w:bookmarkEnd w:id="1103"/>
    <w:bookmarkStart w:name="z1108" w:id="1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005 следующего содержания:</w:t>
      </w:r>
    </w:p>
    <w:bookmarkEnd w:id="1104"/>
    <w:bookmarkStart w:name="z1109" w:id="1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За счет внутренних займов";</w:t>
      </w:r>
    </w:p>
    <w:bookmarkEnd w:id="1105"/>
    <w:bookmarkStart w:name="z1110" w:id="1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361 "Управление культуры города республиканского значения, столицы":</w:t>
      </w:r>
    </w:p>
    <w:bookmarkEnd w:id="1106"/>
    <w:bookmarkStart w:name="z1111" w:id="1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032 "Капитальные расходы подведомственных государственных учреждений и организаций":</w:t>
      </w:r>
    </w:p>
    <w:bookmarkEnd w:id="1107"/>
    <w:bookmarkStart w:name="z1112" w:id="1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005 следующего содержания:</w:t>
      </w:r>
    </w:p>
    <w:bookmarkEnd w:id="1108"/>
    <w:bookmarkStart w:name="z1113" w:id="1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За счет внутренних займов";</w:t>
      </w:r>
    </w:p>
    <w:bookmarkEnd w:id="1109"/>
    <w:bookmarkStart w:name="z1114" w:id="1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455 "Отдел культуры и развития языков района (города областного значения)":</w:t>
      </w:r>
    </w:p>
    <w:bookmarkEnd w:id="1110"/>
    <w:bookmarkStart w:name="z1115" w:id="1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 010 "Капитальные расходы государственного органа" и 032 "Капитальные расходы подведомственных государственных учреждений и организаций":</w:t>
      </w:r>
    </w:p>
    <w:bookmarkEnd w:id="1111"/>
    <w:bookmarkStart w:name="z1116" w:id="1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034 следующего содержания:</w:t>
      </w:r>
    </w:p>
    <w:bookmarkEnd w:id="1112"/>
    <w:bookmarkStart w:name="z1117" w:id="1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"034 За счет кредитов из областного бюджета из средств внутренних займов";</w:t>
      </w:r>
    </w:p>
    <w:bookmarkEnd w:id="1113"/>
    <w:bookmarkStart w:name="z1118" w:id="1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456 "Отдел внутренней политики района (города областного значения)":</w:t>
      </w:r>
    </w:p>
    <w:bookmarkEnd w:id="1114"/>
    <w:bookmarkStart w:name="z1119" w:id="1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032 "Капитальные расходы подведомственных государственных учреждений и организаций":</w:t>
      </w:r>
    </w:p>
    <w:bookmarkEnd w:id="1115"/>
    <w:bookmarkStart w:name="z1120" w:id="1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034 следующего содержания:</w:t>
      </w:r>
    </w:p>
    <w:bookmarkEnd w:id="1116"/>
    <w:bookmarkStart w:name="z1121" w:id="1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"034 За счет кредитов из областного бюджета из средств внутренних займов";</w:t>
      </w:r>
    </w:p>
    <w:bookmarkEnd w:id="1117"/>
    <w:bookmarkStart w:name="z1122" w:id="1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457 "Отдел культуры, развития языков, физической культуры и спорта района (города областного значения)":</w:t>
      </w:r>
    </w:p>
    <w:bookmarkEnd w:id="1118"/>
    <w:bookmarkStart w:name="z1123" w:id="1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 014 "Капитальные расходы государственного органа" и 032 "Капитальные расходы подведомственных государственных учреждений и организаций":</w:t>
      </w:r>
    </w:p>
    <w:bookmarkEnd w:id="1119"/>
    <w:bookmarkStart w:name="z1124" w:id="1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034 следующего содержания:</w:t>
      </w:r>
    </w:p>
    <w:bookmarkEnd w:id="1120"/>
    <w:bookmarkStart w:name="z1125" w:id="1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"034 За счет кредитов из областного бюджета из средств внутренних займов";</w:t>
      </w:r>
    </w:p>
    <w:bookmarkEnd w:id="1121"/>
    <w:bookmarkStart w:name="z1126" w:id="1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470 "Отдел внутренней политики и развития языков района (города областного значения)":</w:t>
      </w:r>
    </w:p>
    <w:bookmarkEnd w:id="1122"/>
    <w:bookmarkStart w:name="z1127" w:id="1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 004 "Реализация мероприятий в сфере молодежной политики", 032 "Капитальные расходы подведомственных государственных учреждений и организаций":</w:t>
      </w:r>
    </w:p>
    <w:bookmarkEnd w:id="1123"/>
    <w:bookmarkStart w:name="z1128" w:id="1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034 следующего содержания:</w:t>
      </w:r>
    </w:p>
    <w:bookmarkEnd w:id="1124"/>
    <w:bookmarkStart w:name="z1129" w:id="1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"034 За счет кредитов из областного бюджета из средств внутренних займов";</w:t>
      </w:r>
    </w:p>
    <w:bookmarkEnd w:id="1125"/>
    <w:bookmarkStart w:name="z1130" w:id="1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478 "Отдел внутренней политики, культуры и развития языков района (города областного значения)":</w:t>
      </w:r>
    </w:p>
    <w:bookmarkEnd w:id="1126"/>
    <w:bookmarkStart w:name="z1131" w:id="1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 003 "Капитальные расходы государственного органа", 004 "Реализация мероприятий в сфере молодежной политики" и 032 "Капитальные расходы подведомственных государственных учреждений и организаций":</w:t>
      </w:r>
    </w:p>
    <w:bookmarkEnd w:id="1127"/>
    <w:bookmarkStart w:name="z1132" w:id="1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034 следующего содержания:</w:t>
      </w:r>
    </w:p>
    <w:bookmarkEnd w:id="1128"/>
    <w:bookmarkStart w:name="z1133" w:id="1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"034 За счет кредитов из областного бюджета из средств внутренних займов";</w:t>
      </w:r>
    </w:p>
    <w:bookmarkEnd w:id="1129"/>
    <w:bookmarkStart w:name="z1134" w:id="1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747 "Управление информации и общественного развития области":</w:t>
      </w:r>
    </w:p>
    <w:bookmarkEnd w:id="1130"/>
    <w:bookmarkStart w:name="z1135" w:id="1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 003 "Реализация мероприятий в сфере молодежной политики" и 005 "Капитальные расходы государственного органа":</w:t>
      </w:r>
    </w:p>
    <w:bookmarkEnd w:id="1131"/>
    <w:bookmarkStart w:name="z1136" w:id="1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005 следующего содержания:</w:t>
      </w:r>
    </w:p>
    <w:bookmarkEnd w:id="1132"/>
    <w:bookmarkStart w:name="z1137" w:id="1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"005 За счет внутренних займов"; </w:t>
      </w:r>
    </w:p>
    <w:bookmarkEnd w:id="1133"/>
    <w:bookmarkStart w:name="z1138" w:id="1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748 "Управление культуры, развития языков и архивного дела области":</w:t>
      </w:r>
    </w:p>
    <w:bookmarkEnd w:id="1134"/>
    <w:bookmarkStart w:name="z1139" w:id="1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 032 "Капитальные расходы подведомственных государственных учреждений и организаций":</w:t>
      </w:r>
    </w:p>
    <w:bookmarkEnd w:id="1135"/>
    <w:bookmarkStart w:name="z1140" w:id="1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005 следующего содержания:</w:t>
      </w:r>
    </w:p>
    <w:bookmarkEnd w:id="1136"/>
    <w:bookmarkStart w:name="z1141" w:id="1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За счет внутренних займов";</w:t>
      </w:r>
    </w:p>
    <w:bookmarkEnd w:id="1137"/>
    <w:bookmarkStart w:name="z1142" w:id="1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802 "Отдел культуры, физической культуры и спорта района (города областного значения)":</w:t>
      </w:r>
    </w:p>
    <w:bookmarkEnd w:id="1138"/>
    <w:bookmarkStart w:name="z1143" w:id="1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032 "Капитальные расходы подведомственных государственных учреждений и организаций":</w:t>
      </w:r>
    </w:p>
    <w:bookmarkEnd w:id="1139"/>
    <w:bookmarkStart w:name="z1144" w:id="1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034 следующего содержания:</w:t>
      </w:r>
    </w:p>
    <w:bookmarkEnd w:id="1140"/>
    <w:bookmarkStart w:name="z1145" w:id="1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"034 За счет кредитов из областного бюджета из средств внутренних займов";</w:t>
      </w:r>
    </w:p>
    <w:bookmarkEnd w:id="1141"/>
    <w:bookmarkStart w:name="z1146" w:id="1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804 "Отдел физической культуры, спорта и туризма района (города областного значения)":</w:t>
      </w:r>
    </w:p>
    <w:bookmarkEnd w:id="1142"/>
    <w:bookmarkStart w:name="z1147" w:id="1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 003 "Капитальные расходы государственного органа" и 032 "Капитальные расходы подведомственных государственных учреждений и организаций":</w:t>
      </w:r>
    </w:p>
    <w:bookmarkEnd w:id="1143"/>
    <w:bookmarkStart w:name="z1148" w:id="1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034 следующего содержания:</w:t>
      </w:r>
    </w:p>
    <w:bookmarkEnd w:id="1144"/>
    <w:bookmarkStart w:name="z1149" w:id="1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"034 За счет кредитов из областного бюджета из средств внутренних займов";</w:t>
      </w:r>
    </w:p>
    <w:bookmarkEnd w:id="1145"/>
    <w:bookmarkStart w:name="z1150" w:id="1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09 "Топливно-энергетический комплекс и недропользование":</w:t>
      </w:r>
    </w:p>
    <w:bookmarkEnd w:id="1146"/>
    <w:bookmarkStart w:name="z1151" w:id="1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"Топливо и энергетика":</w:t>
      </w:r>
    </w:p>
    <w:bookmarkEnd w:id="1147"/>
    <w:bookmarkStart w:name="z1152" w:id="1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271 "Управление строительства области":</w:t>
      </w:r>
    </w:p>
    <w:bookmarkEnd w:id="1148"/>
    <w:bookmarkStart w:name="z1153" w:id="1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041 "Развитие теплоэнергетической системы":</w:t>
      </w:r>
    </w:p>
    <w:bookmarkEnd w:id="1149"/>
    <w:bookmarkStart w:name="z1154" w:id="1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005 следующего содержания:</w:t>
      </w:r>
    </w:p>
    <w:bookmarkEnd w:id="1150"/>
    <w:bookmarkStart w:name="z1155" w:id="1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За счет внутренних займов";</w:t>
      </w:r>
    </w:p>
    <w:bookmarkEnd w:id="1151"/>
    <w:bookmarkStart w:name="z1156" w:id="1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279 "Управление энергетики и жилищно-коммунального хозяйства области":</w:t>
      </w:r>
    </w:p>
    <w:bookmarkEnd w:id="1152"/>
    <w:bookmarkStart w:name="z1157" w:id="1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 007 "Развитие теплоэнергетической системы" и 081 "Организация и проведение поисково-разведочных работ на подземные воды для хозяйственно-питьевого водоснабжения населенных пунктов":</w:t>
      </w:r>
    </w:p>
    <w:bookmarkEnd w:id="1153"/>
    <w:bookmarkStart w:name="z1158" w:id="1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005 следующего содержания:</w:t>
      </w:r>
    </w:p>
    <w:bookmarkEnd w:id="1154"/>
    <w:bookmarkStart w:name="z1159" w:id="1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За счет внутренних займов";</w:t>
      </w:r>
    </w:p>
    <w:bookmarkEnd w:id="1155"/>
    <w:bookmarkStart w:name="z1160" w:id="1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288 "Управление строительства, архитектуры и градостроительства области":</w:t>
      </w:r>
    </w:p>
    <w:bookmarkEnd w:id="1156"/>
    <w:bookmarkStart w:name="z1161" w:id="1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041 "Развитие теплоэнергетической системы":</w:t>
      </w:r>
    </w:p>
    <w:bookmarkEnd w:id="1157"/>
    <w:bookmarkStart w:name="z1162" w:id="1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005 следующего содержания:</w:t>
      </w:r>
    </w:p>
    <w:bookmarkEnd w:id="1158"/>
    <w:bookmarkStart w:name="z1163" w:id="1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За счет внутренних займов";</w:t>
      </w:r>
    </w:p>
    <w:bookmarkEnd w:id="1159"/>
    <w:bookmarkStart w:name="z1164" w:id="1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316 "Управление энергоэффективности и инфраструктурного развития города республиканского значения, столицы":</w:t>
      </w:r>
    </w:p>
    <w:bookmarkEnd w:id="1160"/>
    <w:bookmarkStart w:name="z1165" w:id="1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012 "Развитие теплоэнергетической системы":</w:t>
      </w:r>
    </w:p>
    <w:bookmarkEnd w:id="1161"/>
    <w:bookmarkStart w:name="z1166" w:id="1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005 следующего содержания:</w:t>
      </w:r>
    </w:p>
    <w:bookmarkEnd w:id="1162"/>
    <w:bookmarkStart w:name="z1167" w:id="1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За счет внутренних займов";</w:t>
      </w:r>
    </w:p>
    <w:bookmarkEnd w:id="1163"/>
    <w:bookmarkStart w:name="z1168" w:id="1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371 "Управление энергетики и коммунального хозяйства города республиканского значения, столицы":</w:t>
      </w:r>
    </w:p>
    <w:bookmarkEnd w:id="1164"/>
    <w:bookmarkStart w:name="z1169" w:id="1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012 "Развитие теплоэнергетической системы":</w:t>
      </w:r>
    </w:p>
    <w:bookmarkEnd w:id="1165"/>
    <w:bookmarkStart w:name="z1170" w:id="1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005 следующего содержания:</w:t>
      </w:r>
    </w:p>
    <w:bookmarkEnd w:id="1166"/>
    <w:bookmarkStart w:name="z1171" w:id="1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За счет внутренних займов";</w:t>
      </w:r>
    </w:p>
    <w:bookmarkEnd w:id="1167"/>
    <w:bookmarkStart w:name="z1172" w:id="1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458 "Отдел жилищно-коммунального хозяйства, пассажирского транспорта и автомобильных дорог района (города областного значения)</w:t>
      </w:r>
    </w:p>
    <w:bookmarkEnd w:id="1168"/>
    <w:bookmarkStart w:name="z1173" w:id="1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019 "Развитие теплоэнергетической системы":</w:t>
      </w:r>
    </w:p>
    <w:bookmarkEnd w:id="1169"/>
    <w:bookmarkStart w:name="z1174" w:id="1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034 следующего содержания:</w:t>
      </w:r>
    </w:p>
    <w:bookmarkEnd w:id="1170"/>
    <w:bookmarkStart w:name="z1175" w:id="1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"034 За счет кредитов из областного бюджета из средств внутренних займов";</w:t>
      </w:r>
    </w:p>
    <w:bookmarkEnd w:id="1171"/>
    <w:bookmarkStart w:name="z1176" w:id="1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466 "Отдел архитектуры, градостроительства и строительства района (города областного значения)":</w:t>
      </w:r>
    </w:p>
    <w:bookmarkEnd w:id="1172"/>
    <w:bookmarkStart w:name="z1177" w:id="1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009 "Развитие теплоэнергетической системы":</w:t>
      </w:r>
    </w:p>
    <w:bookmarkEnd w:id="1173"/>
    <w:bookmarkStart w:name="z1178" w:id="1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034 следующего содержания:</w:t>
      </w:r>
    </w:p>
    <w:bookmarkEnd w:id="1174"/>
    <w:bookmarkStart w:name="z1179" w:id="1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"034 За счет кредитов из областного бюджета из средств внутренних займов";</w:t>
      </w:r>
    </w:p>
    <w:bookmarkEnd w:id="1175"/>
    <w:bookmarkStart w:name="z1180" w:id="1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467 "Отдел архитектуры, градостроительства и строительства района (города областного значения)":</w:t>
      </w:r>
    </w:p>
    <w:bookmarkEnd w:id="1176"/>
    <w:bookmarkStart w:name="z1181" w:id="1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009 "Развитие теплоэнергетической системы":</w:t>
      </w:r>
    </w:p>
    <w:bookmarkEnd w:id="1177"/>
    <w:bookmarkStart w:name="z1182" w:id="1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034 следующего содержания:</w:t>
      </w:r>
    </w:p>
    <w:bookmarkEnd w:id="1178"/>
    <w:bookmarkStart w:name="z1183" w:id="1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"034 За счет кредитов из областного бюджета из средств внутренних займов";</w:t>
      </w:r>
    </w:p>
    <w:bookmarkEnd w:id="1179"/>
    <w:bookmarkStart w:name="z1184" w:id="1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472 "Отдел строительства, архитектуры и градостроительства района (города областного значения):</w:t>
      </w:r>
    </w:p>
    <w:bookmarkEnd w:id="1180"/>
    <w:bookmarkStart w:name="z1185" w:id="1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009 "Развитие теплоэнергетической системы":</w:t>
      </w:r>
    </w:p>
    <w:bookmarkEnd w:id="1181"/>
    <w:bookmarkStart w:name="z1186" w:id="1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034 следующего содержания:</w:t>
      </w:r>
    </w:p>
    <w:bookmarkEnd w:id="1182"/>
    <w:bookmarkStart w:name="z1187" w:id="1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"034 За счет кредитов из областного бюджета из средств внутренних займов";</w:t>
      </w:r>
    </w:p>
    <w:bookmarkEnd w:id="1183"/>
    <w:bookmarkStart w:name="z1188" w:id="1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487 "Отдел жилищно-коммунального хозяйства и жилищной инспекции района (города областного значения)":</w:t>
      </w:r>
    </w:p>
    <w:bookmarkEnd w:id="1184"/>
    <w:bookmarkStart w:name="z1189" w:id="1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009 "Развитие теплоэнергетической системы":</w:t>
      </w:r>
    </w:p>
    <w:bookmarkEnd w:id="1185"/>
    <w:bookmarkStart w:name="z1190" w:id="1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034 следующего содержания:</w:t>
      </w:r>
    </w:p>
    <w:bookmarkEnd w:id="1186"/>
    <w:bookmarkStart w:name="z1191" w:id="1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"034 За счет кредитов из областного бюджета из средств внутренних займов";</w:t>
      </w:r>
    </w:p>
    <w:bookmarkEnd w:id="1187"/>
    <w:bookmarkStart w:name="z1192" w:id="1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492 "Отдел жилищно-коммунального хозяйства, пассажирского транспорта, автомобильных дорог и жилищной инспекции района (города областного значения)":</w:t>
      </w:r>
    </w:p>
    <w:bookmarkEnd w:id="1188"/>
    <w:bookmarkStart w:name="z1193" w:id="1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019 "Развитие теплоэнергетической системы":</w:t>
      </w:r>
    </w:p>
    <w:bookmarkEnd w:id="1189"/>
    <w:bookmarkStart w:name="z1194" w:id="1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034 следующего содержания:</w:t>
      </w:r>
    </w:p>
    <w:bookmarkEnd w:id="1190"/>
    <w:bookmarkStart w:name="z1195" w:id="1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"034 За счет кредитов из областного бюджета из средств внутренних займов";</w:t>
      </w:r>
    </w:p>
    <w:bookmarkEnd w:id="1191"/>
    <w:bookmarkStart w:name="z1196" w:id="1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497 "Отдел жилищно-коммунального хозяйства района (города областного значения)":</w:t>
      </w:r>
    </w:p>
    <w:bookmarkEnd w:id="1192"/>
    <w:bookmarkStart w:name="z1197" w:id="1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009 "Развитие теплоэнергетической системы":</w:t>
      </w:r>
    </w:p>
    <w:bookmarkEnd w:id="1193"/>
    <w:bookmarkStart w:name="z1198" w:id="1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034 следующего содержания:</w:t>
      </w:r>
    </w:p>
    <w:bookmarkEnd w:id="1194"/>
    <w:bookmarkStart w:name="z1199" w:id="1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"034 За счет кредитов из областного бюджета из средств внутренних займов";</w:t>
      </w:r>
    </w:p>
    <w:bookmarkEnd w:id="1195"/>
    <w:bookmarkStart w:name="z1200" w:id="1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809 "Отдел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значения)":</w:t>
      </w:r>
    </w:p>
    <w:bookmarkEnd w:id="1196"/>
    <w:bookmarkStart w:name="z1201" w:id="1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019 "Развитие теплоэнергетической системы":</w:t>
      </w:r>
    </w:p>
    <w:bookmarkEnd w:id="1197"/>
    <w:bookmarkStart w:name="z1202" w:id="1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034 следующего содержания:</w:t>
      </w:r>
    </w:p>
    <w:bookmarkEnd w:id="1198"/>
    <w:bookmarkStart w:name="z1203" w:id="1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"034 За счет кредитов из областного бюджета из средств внутренних займов";</w:t>
      </w:r>
    </w:p>
    <w:bookmarkEnd w:id="1199"/>
    <w:bookmarkStart w:name="z1204" w:id="1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810 "Отдел реального сектора экономики района (города областного значения)":</w:t>
      </w:r>
    </w:p>
    <w:bookmarkEnd w:id="1200"/>
    <w:bookmarkStart w:name="z1205" w:id="1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019 "Развитие теплоэнергетической системы":</w:t>
      </w:r>
    </w:p>
    <w:bookmarkEnd w:id="1201"/>
    <w:bookmarkStart w:name="z1206" w:id="1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034 следующего содержания:</w:t>
      </w:r>
    </w:p>
    <w:bookmarkEnd w:id="1202"/>
    <w:bookmarkStart w:name="z1207" w:id="1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"034 За счет кредитов из областного бюджета из средств внутренних займов";</w:t>
      </w:r>
    </w:p>
    <w:bookmarkEnd w:id="1203"/>
    <w:bookmarkStart w:name="z1208" w:id="1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в области топливно-энергетического комплекса и недропользования":</w:t>
      </w:r>
    </w:p>
    <w:bookmarkEnd w:id="1204"/>
    <w:bookmarkStart w:name="z1209" w:id="1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271 "Управление строительства области":</w:t>
      </w:r>
    </w:p>
    <w:bookmarkEnd w:id="1205"/>
    <w:bookmarkStart w:name="z1210" w:id="1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071 "Развитие газотранспортной системы":</w:t>
      </w:r>
    </w:p>
    <w:bookmarkEnd w:id="1206"/>
    <w:bookmarkStart w:name="z1211" w:id="1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005 следующего содержания:</w:t>
      </w:r>
    </w:p>
    <w:bookmarkEnd w:id="1207"/>
    <w:bookmarkStart w:name="z1212" w:id="1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За счет внутренних займов";</w:t>
      </w:r>
    </w:p>
    <w:bookmarkEnd w:id="1208"/>
    <w:bookmarkStart w:name="z1213" w:id="1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279 "Управление энергетики и жилищно-коммунального хозяйства области":</w:t>
      </w:r>
    </w:p>
    <w:bookmarkEnd w:id="1209"/>
    <w:bookmarkStart w:name="z1214" w:id="1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071 "Развитие газотранспортной системы":</w:t>
      </w:r>
    </w:p>
    <w:bookmarkEnd w:id="1210"/>
    <w:bookmarkStart w:name="z1215" w:id="1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005 следующего содержания:</w:t>
      </w:r>
    </w:p>
    <w:bookmarkEnd w:id="1211"/>
    <w:bookmarkStart w:name="z1216" w:id="1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За счет внутренних займов";</w:t>
      </w:r>
    </w:p>
    <w:bookmarkEnd w:id="1212"/>
    <w:bookmarkStart w:name="z1217" w:id="1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288 "Управление строительства, архитектуры и градостроительства области":</w:t>
      </w:r>
    </w:p>
    <w:bookmarkEnd w:id="1213"/>
    <w:bookmarkStart w:name="z1218" w:id="1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071 "Развитие газотранспортной системы":</w:t>
      </w:r>
    </w:p>
    <w:bookmarkEnd w:id="1214"/>
    <w:bookmarkStart w:name="z1219" w:id="1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005 следующего содержания:</w:t>
      </w:r>
    </w:p>
    <w:bookmarkEnd w:id="1215"/>
    <w:bookmarkStart w:name="z1220" w:id="1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За счет внутренних займов";</w:t>
      </w:r>
    </w:p>
    <w:bookmarkEnd w:id="1216"/>
    <w:bookmarkStart w:name="z1221" w:id="1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458 "Отдел жилищно-коммунального хозяйства, пассажирского транспорта и автомобильных дорог района (города областного значения)":</w:t>
      </w:r>
    </w:p>
    <w:bookmarkEnd w:id="1217"/>
    <w:bookmarkStart w:name="z1222" w:id="1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036 "Развитие газотранспортной системы":</w:t>
      </w:r>
    </w:p>
    <w:bookmarkEnd w:id="1218"/>
    <w:bookmarkStart w:name="z1223" w:id="1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034 следующего содержания:</w:t>
      </w:r>
    </w:p>
    <w:bookmarkEnd w:id="1219"/>
    <w:bookmarkStart w:name="z1224" w:id="1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"034 За счет кредитов из областного бюджета из средств внутренних займов";</w:t>
      </w:r>
    </w:p>
    <w:bookmarkEnd w:id="1220"/>
    <w:bookmarkStart w:name="z1225" w:id="1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466 "Отдел архитектуры, градостроительства и строительства района (города областного значения)":</w:t>
      </w:r>
    </w:p>
    <w:bookmarkEnd w:id="1221"/>
    <w:bookmarkStart w:name="z1226" w:id="1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036 "Развитие газотранспортной системы":</w:t>
      </w:r>
    </w:p>
    <w:bookmarkEnd w:id="1222"/>
    <w:bookmarkStart w:name="z1227" w:id="1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034 следующего содержания:</w:t>
      </w:r>
    </w:p>
    <w:bookmarkEnd w:id="1223"/>
    <w:bookmarkStart w:name="z1228" w:id="1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"034 За счет кредитов из областного бюджета из средств внутренних займов";</w:t>
      </w:r>
    </w:p>
    <w:bookmarkEnd w:id="1224"/>
    <w:bookmarkStart w:name="z1229" w:id="1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467 "Отдел строительства района (города областного значения)":</w:t>
      </w:r>
    </w:p>
    <w:bookmarkEnd w:id="1225"/>
    <w:bookmarkStart w:name="z1230" w:id="1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036 "Развитие газотранспортной системы":</w:t>
      </w:r>
    </w:p>
    <w:bookmarkEnd w:id="1226"/>
    <w:bookmarkStart w:name="z1231" w:id="1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034 следующего содержания:</w:t>
      </w:r>
    </w:p>
    <w:bookmarkEnd w:id="1227"/>
    <w:bookmarkStart w:name="z1232" w:id="1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"034 За счет кредитов из областного бюджета из средств внутренних займов";</w:t>
      </w:r>
    </w:p>
    <w:bookmarkEnd w:id="1228"/>
    <w:bookmarkStart w:name="z1233" w:id="1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472 "Отдел строительства, архитектуры и градостроительства района (города областного значения)":</w:t>
      </w:r>
    </w:p>
    <w:bookmarkEnd w:id="1229"/>
    <w:bookmarkStart w:name="z1234" w:id="1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036 "Развитие газотранспортной системы":</w:t>
      </w:r>
    </w:p>
    <w:bookmarkEnd w:id="1230"/>
    <w:bookmarkStart w:name="z1235" w:id="1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034 следующего содержания:</w:t>
      </w:r>
    </w:p>
    <w:bookmarkEnd w:id="1231"/>
    <w:bookmarkStart w:name="z1236" w:id="1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"034 За счет кредитов из областного бюджета из средств внутренних займов";</w:t>
      </w:r>
    </w:p>
    <w:bookmarkEnd w:id="1232"/>
    <w:bookmarkStart w:name="z1237" w:id="1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492 "Отдел жилищно-коммунального хозяйства, пассажирского транспорта, автомобильных дорог и жилищной инспекции района (города областного значения)":</w:t>
      </w:r>
    </w:p>
    <w:bookmarkEnd w:id="1233"/>
    <w:bookmarkStart w:name="z1238" w:id="1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036 "Развитие газотранспортной системы":</w:t>
      </w:r>
    </w:p>
    <w:bookmarkEnd w:id="1234"/>
    <w:bookmarkStart w:name="z1239" w:id="1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034 следующего содержания:</w:t>
      </w:r>
    </w:p>
    <w:bookmarkEnd w:id="1235"/>
    <w:bookmarkStart w:name="z1240" w:id="1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"034 За счет кредитов из областного бюджета из средств внутренних займов";</w:t>
      </w:r>
    </w:p>
    <w:bookmarkEnd w:id="1236"/>
    <w:bookmarkStart w:name="z1241" w:id="1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495 "Отдел архитектуры, строительства, жилищно-коммунального хозяйства, пассажирского транспорта и автомобильных дорог района (города областного значения)":</w:t>
      </w:r>
    </w:p>
    <w:bookmarkEnd w:id="1237"/>
    <w:bookmarkStart w:name="z1242" w:id="1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041 "Развитие газотранспортной системы":</w:t>
      </w:r>
    </w:p>
    <w:bookmarkEnd w:id="1238"/>
    <w:bookmarkStart w:name="z1243" w:id="1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034 следующего содержания:</w:t>
      </w:r>
    </w:p>
    <w:bookmarkEnd w:id="1239"/>
    <w:bookmarkStart w:name="z1244" w:id="1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"034 За счет кредитов из областного бюджета из средств внутренних займов";</w:t>
      </w:r>
    </w:p>
    <w:bookmarkEnd w:id="1240"/>
    <w:bookmarkStart w:name="z1245" w:id="1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497 "Отдел жилищно-коммунального хозяйства района (города областного значения)":</w:t>
      </w:r>
    </w:p>
    <w:bookmarkEnd w:id="1241"/>
    <w:bookmarkStart w:name="z1246" w:id="1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038 "Развитие газотранспортной системы":</w:t>
      </w:r>
    </w:p>
    <w:bookmarkEnd w:id="1242"/>
    <w:bookmarkStart w:name="z1247" w:id="1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034 следующего содержания:</w:t>
      </w:r>
    </w:p>
    <w:bookmarkEnd w:id="1243"/>
    <w:bookmarkStart w:name="z1248" w:id="1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"034 За счет кредитов из областного бюджета из средств внутренних займов";</w:t>
      </w:r>
    </w:p>
    <w:bookmarkEnd w:id="1244"/>
    <w:bookmarkStart w:name="z1249" w:id="1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10 "Сельское, водное, лесное, рыбное хозяйство, особо охраняемые природные территории, охрана окружающей среды и животного мира, земельные отношения":</w:t>
      </w:r>
    </w:p>
    <w:bookmarkEnd w:id="1245"/>
    <w:bookmarkStart w:name="z1250" w:id="1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"Сельское хозяйство":</w:t>
      </w:r>
    </w:p>
    <w:bookmarkEnd w:id="1246"/>
    <w:bookmarkStart w:name="z1251" w:id="1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255 "Управление сельского хозяйства области":</w:t>
      </w:r>
    </w:p>
    <w:bookmarkEnd w:id="1247"/>
    <w:bookmarkStart w:name="z1252" w:id="1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003 "Капитальные расходы государственного органа":</w:t>
      </w:r>
    </w:p>
    <w:bookmarkEnd w:id="1248"/>
    <w:bookmarkStart w:name="z1253" w:id="1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005 следующего содержания:</w:t>
      </w:r>
    </w:p>
    <w:bookmarkEnd w:id="1249"/>
    <w:bookmarkStart w:name="z1254" w:id="1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За счет внутренних займов";</w:t>
      </w:r>
    </w:p>
    <w:bookmarkEnd w:id="1250"/>
    <w:bookmarkStart w:name="z1255" w:id="1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271 "Управление строительства области":</w:t>
      </w:r>
    </w:p>
    <w:bookmarkEnd w:id="1251"/>
    <w:bookmarkStart w:name="z1256" w:id="1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020 "Развитие объектов сельского хозяйства":</w:t>
      </w:r>
    </w:p>
    <w:bookmarkEnd w:id="1252"/>
    <w:bookmarkStart w:name="z1257" w:id="1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005 следующего содержания:</w:t>
      </w:r>
    </w:p>
    <w:bookmarkEnd w:id="1253"/>
    <w:bookmarkStart w:name="z1258" w:id="1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За счет внутренних займов";</w:t>
      </w:r>
    </w:p>
    <w:bookmarkEnd w:id="1254"/>
    <w:bookmarkStart w:name="z1259" w:id="1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288 "Управление строительства, архитектуры и градостроительства области":</w:t>
      </w:r>
    </w:p>
    <w:bookmarkEnd w:id="1255"/>
    <w:bookmarkStart w:name="z1260" w:id="1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020 "Развитие объектов сельского хозяйства":</w:t>
      </w:r>
    </w:p>
    <w:bookmarkEnd w:id="1256"/>
    <w:bookmarkStart w:name="z1261" w:id="1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005 следующего содержания:</w:t>
      </w:r>
    </w:p>
    <w:bookmarkEnd w:id="1257"/>
    <w:bookmarkStart w:name="z1262" w:id="1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За счет внутренних займов";</w:t>
      </w:r>
    </w:p>
    <w:bookmarkEnd w:id="1258"/>
    <w:bookmarkStart w:name="z1263" w:id="1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462 "Отдел сельского хозяйства района (города областного значения)":</w:t>
      </w:r>
    </w:p>
    <w:bookmarkEnd w:id="1259"/>
    <w:bookmarkStart w:name="z1264" w:id="1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006 "Капитальные расходы государственного органа":</w:t>
      </w:r>
    </w:p>
    <w:bookmarkEnd w:id="1260"/>
    <w:bookmarkStart w:name="z1265" w:id="1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034 следующего содержания:</w:t>
      </w:r>
    </w:p>
    <w:bookmarkEnd w:id="1261"/>
    <w:bookmarkStart w:name="z1266" w:id="1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"034 За счет кредитов из областного бюджета из средств внутренних займов";</w:t>
      </w:r>
    </w:p>
    <w:bookmarkEnd w:id="1262"/>
    <w:bookmarkStart w:name="z1267" w:id="1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466 "Отдел архитектуры, градостроительства и строительства района (города областного значения)":</w:t>
      </w:r>
    </w:p>
    <w:bookmarkEnd w:id="1263"/>
    <w:bookmarkStart w:name="z1268" w:id="1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010 "Развитие объектов сельского хозяйства":</w:t>
      </w:r>
    </w:p>
    <w:bookmarkEnd w:id="1264"/>
    <w:bookmarkStart w:name="z1269" w:id="1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034 следующего содержания:</w:t>
      </w:r>
    </w:p>
    <w:bookmarkEnd w:id="1265"/>
    <w:bookmarkStart w:name="z1270" w:id="1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"034 За счет кредитов из областного бюджета из средств внутренних займов";</w:t>
      </w:r>
    </w:p>
    <w:bookmarkEnd w:id="1266"/>
    <w:bookmarkStart w:name="z1271" w:id="1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467 "Отдел строительства района (города областного значения)":</w:t>
      </w:r>
    </w:p>
    <w:bookmarkEnd w:id="1267"/>
    <w:bookmarkStart w:name="z1272" w:id="1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010 "Развитие объектов сельского хозяйства":</w:t>
      </w:r>
    </w:p>
    <w:bookmarkEnd w:id="1268"/>
    <w:bookmarkStart w:name="z1273" w:id="1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034 следующего содержания:</w:t>
      </w:r>
    </w:p>
    <w:bookmarkEnd w:id="1269"/>
    <w:bookmarkStart w:name="z1274" w:id="1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"034 За счет кредитов из областного бюджета из средств внутренних займов";</w:t>
      </w:r>
    </w:p>
    <w:bookmarkEnd w:id="1270"/>
    <w:bookmarkStart w:name="z1275" w:id="1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472 "Отдел строительства, архитектуры и градостроительства района (города областного значения)":</w:t>
      </w:r>
    </w:p>
    <w:bookmarkEnd w:id="1271"/>
    <w:bookmarkStart w:name="z1276" w:id="1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010 "Развитие объектов сельского хозяйства":</w:t>
      </w:r>
    </w:p>
    <w:bookmarkEnd w:id="1272"/>
    <w:bookmarkStart w:name="z1277" w:id="1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034 следующего содержания:</w:t>
      </w:r>
    </w:p>
    <w:bookmarkEnd w:id="1273"/>
    <w:bookmarkStart w:name="z1278" w:id="1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"034 За счет кредитов из областного бюджета из средств внутренних займов";</w:t>
      </w:r>
    </w:p>
    <w:bookmarkEnd w:id="1274"/>
    <w:bookmarkStart w:name="z1279" w:id="1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473 "Отдел ветеринарии района (города областного значения)":</w:t>
      </w:r>
    </w:p>
    <w:bookmarkEnd w:id="1275"/>
    <w:bookmarkStart w:name="z1280" w:id="1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 003 "Капитальные расходы государственного органа" и 032 "Капитальные расходы подведомственных государственных учреждений и организаций":</w:t>
      </w:r>
    </w:p>
    <w:bookmarkEnd w:id="1276"/>
    <w:bookmarkStart w:name="z1281" w:id="1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034 следующего содержания:</w:t>
      </w:r>
    </w:p>
    <w:bookmarkEnd w:id="1277"/>
    <w:bookmarkStart w:name="z1282" w:id="1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"034 За счет кредитов из областного бюджета из средств внутренних займов";</w:t>
      </w:r>
    </w:p>
    <w:bookmarkEnd w:id="1278"/>
    <w:bookmarkStart w:name="z1283" w:id="1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719 "Управление ветеринарии области":</w:t>
      </w:r>
    </w:p>
    <w:bookmarkEnd w:id="1279"/>
    <w:bookmarkStart w:name="z1284" w:id="1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003 "Капитальные расходы государственного органа":</w:t>
      </w:r>
    </w:p>
    <w:bookmarkEnd w:id="1280"/>
    <w:bookmarkStart w:name="z1285" w:id="1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005 следующего содержания:</w:t>
      </w:r>
    </w:p>
    <w:bookmarkEnd w:id="1281"/>
    <w:bookmarkStart w:name="z1286" w:id="1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За счет внутренних займов";</w:t>
      </w:r>
    </w:p>
    <w:bookmarkEnd w:id="1282"/>
    <w:bookmarkStart w:name="z1287" w:id="1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809 "Отдел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значения)":</w:t>
      </w:r>
    </w:p>
    <w:bookmarkEnd w:id="1283"/>
    <w:bookmarkStart w:name="z1288" w:id="1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010 "Развитие объектов сельского хозяйства":</w:t>
      </w:r>
    </w:p>
    <w:bookmarkEnd w:id="1284"/>
    <w:bookmarkStart w:name="z1289" w:id="1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034 следующего содержания:</w:t>
      </w:r>
    </w:p>
    <w:bookmarkEnd w:id="1285"/>
    <w:bookmarkStart w:name="z1290" w:id="1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"034 За счет кредитов из областного бюджета из средств внутренних займов";</w:t>
      </w:r>
    </w:p>
    <w:bookmarkEnd w:id="1286"/>
    <w:bookmarkStart w:name="z1291" w:id="1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810 "Отдел реального сектора экономики района (города областного значения)":</w:t>
      </w:r>
    </w:p>
    <w:bookmarkEnd w:id="1287"/>
    <w:bookmarkStart w:name="z1292" w:id="1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010 "Развитие объектов сельского хозяйства":</w:t>
      </w:r>
    </w:p>
    <w:bookmarkEnd w:id="1288"/>
    <w:bookmarkStart w:name="z1293" w:id="1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034 следующего содержания:</w:t>
      </w:r>
    </w:p>
    <w:bookmarkEnd w:id="1289"/>
    <w:bookmarkStart w:name="z1294" w:id="1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"034 За счет кредитов из областного бюджета из средств внутренних займов";</w:t>
      </w:r>
    </w:p>
    <w:bookmarkEnd w:id="1290"/>
    <w:bookmarkStart w:name="z1295" w:id="1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"Водное хозяйство":</w:t>
      </w:r>
    </w:p>
    <w:bookmarkEnd w:id="1291"/>
    <w:bookmarkStart w:name="z1296" w:id="1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254 "Управление природных ресурсов и регулирования природопользования области":</w:t>
      </w:r>
    </w:p>
    <w:bookmarkEnd w:id="1292"/>
    <w:bookmarkStart w:name="z1297" w:id="1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 002 "Установление водоохранных зон и полос водных объектов", 003 "Обеспечение функционирования водохозяйственных сооружений, находящихся в коммунальной собственности" и 004 "Восстановление особо аварийных водохозяйственных сооружений и гидромелиоративных систем":</w:t>
      </w:r>
    </w:p>
    <w:bookmarkEnd w:id="1293"/>
    <w:bookmarkStart w:name="z1298" w:id="1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005 следующего содержания:</w:t>
      </w:r>
    </w:p>
    <w:bookmarkEnd w:id="1294"/>
    <w:bookmarkStart w:name="z1299" w:id="1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За счет внутренних займов";</w:t>
      </w:r>
    </w:p>
    <w:bookmarkEnd w:id="1295"/>
    <w:bookmarkStart w:name="z1300" w:id="1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349 "Управление сельского хозяйства и ветеринарии города республиканского значения, столицы":</w:t>
      </w:r>
    </w:p>
    <w:bookmarkEnd w:id="1296"/>
    <w:bookmarkStart w:name="z1301" w:id="1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028 "Обеспечение функционирования водохозяйственных сооружений, находящихся в коммунальной собственности":</w:t>
      </w:r>
    </w:p>
    <w:bookmarkEnd w:id="1297"/>
    <w:bookmarkStart w:name="z1302" w:id="1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005 следующего содержания:</w:t>
      </w:r>
    </w:p>
    <w:bookmarkEnd w:id="1298"/>
    <w:bookmarkStart w:name="z1303" w:id="1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За счет внутренних займов";</w:t>
      </w:r>
    </w:p>
    <w:bookmarkEnd w:id="1299"/>
    <w:bookmarkStart w:name="z1304" w:id="1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3 "Лесное хозяйство":</w:t>
      </w:r>
    </w:p>
    <w:bookmarkEnd w:id="1300"/>
    <w:bookmarkStart w:name="z1305" w:id="1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254 "Управление природных ресурсов и регулирования природопользования области":</w:t>
      </w:r>
    </w:p>
    <w:bookmarkEnd w:id="1301"/>
    <w:bookmarkStart w:name="z1306" w:id="1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 005 "Охрана, защита, воспроизводство лесов и лесоразведение", 006 "Охрана животного мира":</w:t>
      </w:r>
    </w:p>
    <w:bookmarkEnd w:id="1302"/>
    <w:bookmarkStart w:name="z1307" w:id="1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005 следующего содержания:</w:t>
      </w:r>
    </w:p>
    <w:bookmarkEnd w:id="1303"/>
    <w:bookmarkStart w:name="z1308" w:id="1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За счет внутренних займов";</w:t>
      </w:r>
    </w:p>
    <w:bookmarkEnd w:id="1304"/>
    <w:bookmarkStart w:name="z1309" w:id="1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5 "Охрана окружающей среды":</w:t>
      </w:r>
    </w:p>
    <w:bookmarkEnd w:id="1305"/>
    <w:bookmarkStart w:name="z1310" w:id="1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254 "Управление природных ресурсов и регулирования природопользования области":</w:t>
      </w:r>
    </w:p>
    <w:bookmarkEnd w:id="1306"/>
    <w:bookmarkStart w:name="z1311" w:id="1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 008 "Мероприятия по охране окружающей среды", 013 "Капитальные расходы государственного органа", 013 "Капитальные расходы государственного органа", 022 "Развитие объектов охраны окружающей среды" и 032 "Капитальные расходы подведомственных государственных учреждений и организаций":</w:t>
      </w:r>
    </w:p>
    <w:bookmarkEnd w:id="1307"/>
    <w:bookmarkStart w:name="z1312" w:id="1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005 следующего содержания:</w:t>
      </w:r>
    </w:p>
    <w:bookmarkEnd w:id="1308"/>
    <w:bookmarkStart w:name="z1313" w:id="1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За счет внутренних займов";</w:t>
      </w:r>
    </w:p>
    <w:bookmarkEnd w:id="1309"/>
    <w:bookmarkStart w:name="z1314" w:id="1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288 "Управление строительства, архитектуры и градостроительства области":</w:t>
      </w:r>
    </w:p>
    <w:bookmarkEnd w:id="1310"/>
    <w:bookmarkStart w:name="z1315" w:id="1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022 "Развитие объектов охраны окружающей среды":</w:t>
      </w:r>
    </w:p>
    <w:bookmarkEnd w:id="1311"/>
    <w:bookmarkStart w:name="z1316" w:id="1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005 следующего содержания:</w:t>
      </w:r>
    </w:p>
    <w:bookmarkEnd w:id="1312"/>
    <w:bookmarkStart w:name="z1317" w:id="1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За счет внутренних займов";</w:t>
      </w:r>
    </w:p>
    <w:bookmarkEnd w:id="1313"/>
    <w:bookmarkStart w:name="z1318" w:id="1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315 "Управление зеленой экономики города республиканского значения, столицы":</w:t>
      </w:r>
    </w:p>
    <w:bookmarkEnd w:id="1314"/>
    <w:bookmarkStart w:name="z1319" w:id="1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 004 "Мероприятия по оздоровлению окружающей среды", 005 "Развитие объектов экосистемы" и 032 "Капитальные расходы подведомственных государственных учреждений и организаций":</w:t>
      </w:r>
    </w:p>
    <w:bookmarkEnd w:id="1315"/>
    <w:bookmarkStart w:name="z1320" w:id="1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005 следующего содержания:</w:t>
      </w:r>
    </w:p>
    <w:bookmarkEnd w:id="1316"/>
    <w:bookmarkStart w:name="z1321" w:id="1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За счет внутренних займов";</w:t>
      </w:r>
    </w:p>
    <w:bookmarkEnd w:id="1317"/>
    <w:bookmarkStart w:name="z1322" w:id="1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336 "Управление охраны окружающей среды и природопользования города республиканского значения, столицы":</w:t>
      </w:r>
    </w:p>
    <w:bookmarkEnd w:id="1318"/>
    <w:bookmarkStart w:name="z1323" w:id="1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005 "Развитие объектов охраны окружающей среды":</w:t>
      </w:r>
    </w:p>
    <w:bookmarkEnd w:id="1319"/>
    <w:bookmarkStart w:name="z1324" w:id="1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005 следующего содержания:</w:t>
      </w:r>
    </w:p>
    <w:bookmarkEnd w:id="1320"/>
    <w:bookmarkStart w:name="z1325" w:id="1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За счет внутренних займов";</w:t>
      </w:r>
    </w:p>
    <w:bookmarkEnd w:id="1321"/>
    <w:bookmarkStart w:name="z1326" w:id="1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700 "Управление недропользования, окружающей среды и водных ресурсов области":</w:t>
      </w:r>
    </w:p>
    <w:bookmarkEnd w:id="1322"/>
    <w:bookmarkStart w:name="z1327" w:id="1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022 "Развитие объектов охраны окружающей среды":</w:t>
      </w:r>
    </w:p>
    <w:bookmarkEnd w:id="1323"/>
    <w:bookmarkStart w:name="z1328" w:id="1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005 следующего содержания:</w:t>
      </w:r>
    </w:p>
    <w:bookmarkEnd w:id="1324"/>
    <w:bookmarkStart w:name="z1329" w:id="1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За счет внутренних займов";</w:t>
      </w:r>
    </w:p>
    <w:bookmarkEnd w:id="1325"/>
    <w:bookmarkStart w:name="z1330" w:id="1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в области сельского, водного, лесного, рыбного хозяйства, охраны окружающей среды и земельных отношений":</w:t>
      </w:r>
    </w:p>
    <w:bookmarkEnd w:id="1326"/>
    <w:bookmarkStart w:name="z1331" w:id="1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393 "Управление предпринимательства и индустриально-инновационного развития города республиканского значения, столицы" с бюджетной программой 035 с бюджетными подпрограммами 011 и 015 следующего содержания:</w:t>
      </w:r>
    </w:p>
    <w:bookmarkEnd w:id="1327"/>
    <w:bookmarkStart w:name="z1332" w:id="1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"393 Управление предпринимательства и индустриально-инновационного развития города республиканского значения, столицы</w:t>
      </w:r>
    </w:p>
    <w:bookmarkEnd w:id="1328"/>
    <w:bookmarkStart w:name="z1333" w:id="1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035 Формирование региональных стабилизационных фондов продовольственных товаров</w:t>
      </w:r>
    </w:p>
    <w:bookmarkEnd w:id="1329"/>
    <w:bookmarkStart w:name="z1334" w:id="1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1330"/>
    <w:bookmarkStart w:name="z1335" w:id="1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1331"/>
    <w:bookmarkStart w:name="z1336" w:id="1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009 с бюджетной подпрограммой 015 следующего содержания:</w:t>
      </w:r>
    </w:p>
    <w:bookmarkEnd w:id="1332"/>
    <w:bookmarkStart w:name="z1337" w:id="1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"009 Кредитование специализированных организаций для реализации механизмов стабилизации цен на социально значимые продовольственные товары</w:t>
      </w:r>
    </w:p>
    <w:bookmarkEnd w:id="1333"/>
    <w:bookmarkStart w:name="z1338" w:id="1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1334"/>
    <w:bookmarkStart w:name="z1339" w:id="1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11 "Промышленность, архитектурная, градостроительная и строительная деятельность":</w:t>
      </w:r>
    </w:p>
    <w:bookmarkEnd w:id="1335"/>
    <w:bookmarkStart w:name="z1340" w:id="1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"Архитектурная, градостроительная и строительная деятельность":</w:t>
      </w:r>
    </w:p>
    <w:bookmarkEnd w:id="1336"/>
    <w:bookmarkStart w:name="z1341" w:id="1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271 "Управление строительства области":</w:t>
      </w:r>
    </w:p>
    <w:bookmarkEnd w:id="1337"/>
    <w:bookmarkStart w:name="z1342" w:id="1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 005 "Капитальные расходы государственного органа" и 032 "Капитальные расходы подведомственных государственных учреждений и организаций":</w:t>
      </w:r>
    </w:p>
    <w:bookmarkEnd w:id="1338"/>
    <w:bookmarkStart w:name="z1343" w:id="1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005 следующего содержания:</w:t>
      </w:r>
    </w:p>
    <w:bookmarkEnd w:id="1339"/>
    <w:bookmarkStart w:name="z1344" w:id="1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За счет внутренних займов";</w:t>
      </w:r>
    </w:p>
    <w:bookmarkEnd w:id="1340"/>
    <w:bookmarkStart w:name="z1345" w:id="1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272 "Управление архитектуры и градостроительства области":</w:t>
      </w:r>
    </w:p>
    <w:bookmarkEnd w:id="1341"/>
    <w:bookmarkStart w:name="z1346" w:id="1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032 "Капитальные расходы подведомственных государственных учреждений и организаций":</w:t>
      </w:r>
    </w:p>
    <w:bookmarkEnd w:id="1342"/>
    <w:bookmarkStart w:name="z1347" w:id="1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005 следующего содержания:</w:t>
      </w:r>
    </w:p>
    <w:bookmarkEnd w:id="1343"/>
    <w:bookmarkStart w:name="z1348" w:id="1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"005 За счет внутренних займов"; </w:t>
      </w:r>
    </w:p>
    <w:bookmarkEnd w:id="1344"/>
    <w:bookmarkStart w:name="z1349" w:id="1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288 "Управление строительства, архитектуры и градостроительства области":</w:t>
      </w:r>
    </w:p>
    <w:bookmarkEnd w:id="1345"/>
    <w:bookmarkStart w:name="z1350" w:id="1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003 "Капитальные расходы государственного органа":</w:t>
      </w:r>
    </w:p>
    <w:bookmarkEnd w:id="1346"/>
    <w:bookmarkStart w:name="z1351" w:id="1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005 следующего содержания:</w:t>
      </w:r>
    </w:p>
    <w:bookmarkEnd w:id="1347"/>
    <w:bookmarkStart w:name="z1352" w:id="1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За счет внутренних займов";</w:t>
      </w:r>
    </w:p>
    <w:bookmarkEnd w:id="1348"/>
    <w:bookmarkStart w:name="z1353" w:id="1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466 "Отдел архитектуры, градостроительства и строительства района (города областного значения)":</w:t>
      </w:r>
    </w:p>
    <w:bookmarkEnd w:id="1349"/>
    <w:bookmarkStart w:name="z1354" w:id="1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 015 "Капитальные расходы государственного органа" и 032 "Капитальные расходы подведомственных государственных учреждений и организаций":</w:t>
      </w:r>
    </w:p>
    <w:bookmarkEnd w:id="1350"/>
    <w:bookmarkStart w:name="z1355" w:id="1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034 следующего содержания:</w:t>
      </w:r>
    </w:p>
    <w:bookmarkEnd w:id="1351"/>
    <w:bookmarkStart w:name="z1356" w:id="1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"034 За счет кредитов из областного бюджета из средств внутренних займов";</w:t>
      </w:r>
    </w:p>
    <w:bookmarkEnd w:id="1352"/>
    <w:bookmarkStart w:name="z1357" w:id="1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467 "Отдел строительства района (города областного значения)":</w:t>
      </w:r>
    </w:p>
    <w:bookmarkEnd w:id="1353"/>
    <w:bookmarkStart w:name="z1358" w:id="1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 017 "Капитальные расходы государственного органа" и 032 "Капитальные расходы подведомственных государственных учреждений и организаций":</w:t>
      </w:r>
    </w:p>
    <w:bookmarkEnd w:id="1354"/>
    <w:bookmarkStart w:name="z1359" w:id="1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034 следующего содержания:</w:t>
      </w:r>
    </w:p>
    <w:bookmarkEnd w:id="1355"/>
    <w:bookmarkStart w:name="z1360" w:id="1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"034 За счет кредитов из областного бюджета из средств внутренних займов";</w:t>
      </w:r>
    </w:p>
    <w:bookmarkEnd w:id="1356"/>
    <w:bookmarkStart w:name="z1361" w:id="1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468 "Отдел архитектуры и градостроительства района (города областного значения)":</w:t>
      </w:r>
    </w:p>
    <w:bookmarkEnd w:id="1357"/>
    <w:bookmarkStart w:name="z1362" w:id="1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 004 "Капитальные расходы государственного органа" и 032 "Капитальные расходы подведомственных государственных учреждений и организаций":</w:t>
      </w:r>
    </w:p>
    <w:bookmarkEnd w:id="1358"/>
    <w:bookmarkStart w:name="z1363" w:id="1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034 следующего содержания:</w:t>
      </w:r>
    </w:p>
    <w:bookmarkEnd w:id="1359"/>
    <w:bookmarkStart w:name="z1364" w:id="1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"034 За счет кредитов из областного бюджета из средств внутренних займов";</w:t>
      </w:r>
    </w:p>
    <w:bookmarkEnd w:id="1360"/>
    <w:bookmarkStart w:name="z1365" w:id="1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472 "Отдел строительства, архитектуры и градостроительства района (города областного значения)":</w:t>
      </w:r>
    </w:p>
    <w:bookmarkEnd w:id="1361"/>
    <w:bookmarkStart w:name="z1366" w:id="1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032 "Капитальные расходы подведомственных государственных учреждений и организаций":</w:t>
      </w:r>
    </w:p>
    <w:bookmarkEnd w:id="1362"/>
    <w:bookmarkStart w:name="z1367" w:id="1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034 следующего содержания:</w:t>
      </w:r>
    </w:p>
    <w:bookmarkEnd w:id="1363"/>
    <w:bookmarkStart w:name="z1368" w:id="1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"034 За счет кредитов из областного бюджета из средств внутренних займов";</w:t>
      </w:r>
    </w:p>
    <w:bookmarkEnd w:id="1364"/>
    <w:bookmarkStart w:name="z1369" w:id="1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12 "Транспорт и коммуникации":</w:t>
      </w:r>
    </w:p>
    <w:bookmarkEnd w:id="1365"/>
    <w:bookmarkStart w:name="z1370" w:id="1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"Автомобильный транспорт":</w:t>
      </w:r>
    </w:p>
    <w:bookmarkEnd w:id="1366"/>
    <w:bookmarkStart w:name="z1371" w:id="1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124 "Аппарат акима города районного значения, села, поселка, сельского округа":</w:t>
      </w:r>
    </w:p>
    <w:bookmarkEnd w:id="1367"/>
    <w:bookmarkStart w:name="z1372" w:id="1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 012 "Строительство и реконструкция автомобильных дорог в городах районного значения, селах, поселках, сельских округах", 013 "Обеспечение функционирования автомобильных дорог в городах районного значения, селах, поселках, сельских округах" и 045 "Капитальный и средний ремонт автомобильных дорог в городах районного значения, селах, поселках, сельских округах":</w:t>
      </w:r>
    </w:p>
    <w:bookmarkEnd w:id="1368"/>
    <w:bookmarkStart w:name="z1373" w:id="1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034 следующего содержания:</w:t>
      </w:r>
    </w:p>
    <w:bookmarkEnd w:id="1369"/>
    <w:bookmarkStart w:name="z1374" w:id="1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"034 За счет кредитов из областного бюджета из средств внутренних займов";</w:t>
      </w:r>
    </w:p>
    <w:bookmarkEnd w:id="1370"/>
    <w:bookmarkStart w:name="z1375" w:id="1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268 "Управление пассажирского транспорта и автомобильных дорог области":</w:t>
      </w:r>
    </w:p>
    <w:bookmarkEnd w:id="1371"/>
    <w:bookmarkStart w:name="z1376" w:id="1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бюджетным программам 002 "Развитие транспортной инфраструктуры", 003 "Обеспечение функционирования автомобильных дорог", 025 "Капитальный и средний ремонт автомобильных дорог областного значения и улиц населенных пунктов" и 028 "Реализация приоритетных проектов транспортной инфраструктуры": </w:t>
      </w:r>
    </w:p>
    <w:bookmarkEnd w:id="1372"/>
    <w:bookmarkStart w:name="z1377" w:id="1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005 следующего содержания:</w:t>
      </w:r>
    </w:p>
    <w:bookmarkEnd w:id="1373"/>
    <w:bookmarkStart w:name="z1378" w:id="1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За счет внутренних займов";</w:t>
      </w:r>
    </w:p>
    <w:bookmarkEnd w:id="1374"/>
    <w:bookmarkStart w:name="z1379" w:id="1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317 "Управление городской мобильности города республиканского значения, столицы":</w:t>
      </w:r>
    </w:p>
    <w:bookmarkEnd w:id="1375"/>
    <w:bookmarkStart w:name="z1380" w:id="1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 007 "Развитие транспортной инфраструктуры" и 016 "Обеспечение функционирования автомобильных дорог":</w:t>
      </w:r>
    </w:p>
    <w:bookmarkEnd w:id="1376"/>
    <w:bookmarkStart w:name="z1381" w:id="1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005 следующего содержания:</w:t>
      </w:r>
    </w:p>
    <w:bookmarkEnd w:id="1377"/>
    <w:bookmarkStart w:name="z1382" w:id="1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За счет внутренних займов";</w:t>
      </w:r>
    </w:p>
    <w:bookmarkEnd w:id="1378"/>
    <w:bookmarkStart w:name="z1383" w:id="1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335 "Управление транспорта и развития дорожно-транспортной инфраструктуры города республиканского значения, столицы":</w:t>
      </w:r>
    </w:p>
    <w:bookmarkEnd w:id="1379"/>
    <w:bookmarkStart w:name="z1384" w:id="1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004 "Обеспечение функционирования автомобильных дорог":</w:t>
      </w:r>
    </w:p>
    <w:bookmarkEnd w:id="1380"/>
    <w:bookmarkStart w:name="z1385" w:id="1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005 следующего содержания:</w:t>
      </w:r>
    </w:p>
    <w:bookmarkEnd w:id="1381"/>
    <w:bookmarkStart w:name="z1386" w:id="1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За счет внутренних займов";</w:t>
      </w:r>
    </w:p>
    <w:bookmarkEnd w:id="1382"/>
    <w:bookmarkStart w:name="z1387" w:id="1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348 "Управление транспорта и развития дорожно-транспортной инфраструктуры города республиканского значения, столицы":</w:t>
      </w:r>
    </w:p>
    <w:bookmarkEnd w:id="1383"/>
    <w:bookmarkStart w:name="z1388" w:id="1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 007 "Развитие транспортной инфраструктуры" и 010 "Капитальный и средний ремонт автомобильных дорог улиц населенных пунктов":</w:t>
      </w:r>
    </w:p>
    <w:bookmarkEnd w:id="1384"/>
    <w:bookmarkStart w:name="z1389" w:id="1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005 следующего содержания:</w:t>
      </w:r>
    </w:p>
    <w:bookmarkEnd w:id="1385"/>
    <w:bookmarkStart w:name="z1390" w:id="1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За счет внутренних займов";</w:t>
      </w:r>
    </w:p>
    <w:bookmarkEnd w:id="1386"/>
    <w:bookmarkStart w:name="z1391" w:id="1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458 "Отдел жилищно-коммунального хозяйства, пассажирского транспорта и автомобильных дорог района (города областного значения)":</w:t>
      </w:r>
    </w:p>
    <w:bookmarkEnd w:id="1387"/>
    <w:bookmarkStart w:name="z1392" w:id="1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 022 "Развитие транспортной инфраструктуры", 023 "Обеспечение функционирования автомобильных дорог", 045 "Капитальный и средний ремонт автомобильных дорог районного значения и улиц населенных пунктов" и 051 "Реализация приоритетных проектов транспортной инфраструктуры":</w:t>
      </w:r>
    </w:p>
    <w:bookmarkEnd w:id="1388"/>
    <w:bookmarkStart w:name="z1393" w:id="1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034 следующего содержания:</w:t>
      </w:r>
    </w:p>
    <w:bookmarkEnd w:id="1389"/>
    <w:bookmarkStart w:name="z1394" w:id="1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"034 За счет кредитов из областного бюджета из средств внутренних займов";</w:t>
      </w:r>
    </w:p>
    <w:bookmarkEnd w:id="1390"/>
    <w:bookmarkStart w:name="z1395" w:id="1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483 "Отдел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значения)":</w:t>
      </w:r>
    </w:p>
    <w:bookmarkEnd w:id="1391"/>
    <w:bookmarkStart w:name="z1396" w:id="1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 026 "Обеспечение функционирования автомобильных дорог", 027 "Развитие транспортной инфраструктуры" и 028 "Капитальный и средний ремонт автомобильных дорог районного значения и улиц населенных пунктов":</w:t>
      </w:r>
    </w:p>
    <w:bookmarkEnd w:id="1392"/>
    <w:bookmarkStart w:name="z1397" w:id="1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034 следующего содержания:</w:t>
      </w:r>
    </w:p>
    <w:bookmarkEnd w:id="1393"/>
    <w:bookmarkStart w:name="z1398" w:id="1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"034 За счет кредитов из областного бюджета из средств внутренних займов";</w:t>
      </w:r>
    </w:p>
    <w:bookmarkEnd w:id="1394"/>
    <w:bookmarkStart w:name="z1399" w:id="1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485 "Отдел пассажирского транспорта и автомобильных дорог района (города областного значения)":</w:t>
      </w:r>
    </w:p>
    <w:bookmarkEnd w:id="1395"/>
    <w:bookmarkStart w:name="z1400" w:id="1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 022 "Развитие транспортной инфраструктуры", 023 "Обеспечение функционирования автомобильных дорог" и 045 "Капитальный и средний ремонт автомобильных дорог районного значения и улиц населенных пунктов":</w:t>
      </w:r>
    </w:p>
    <w:bookmarkEnd w:id="1396"/>
    <w:bookmarkStart w:name="z1401" w:id="1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034 следующего содержания:</w:t>
      </w:r>
    </w:p>
    <w:bookmarkEnd w:id="1397"/>
    <w:bookmarkStart w:name="z1402" w:id="1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"034 За счет кредитов из областного бюджета из средств внутренних займов";</w:t>
      </w:r>
    </w:p>
    <w:bookmarkEnd w:id="1398"/>
    <w:bookmarkStart w:name="z1403" w:id="1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администратору бюджетных программ 490 "Отдел коммунального хозяйства, пассажирского транспорта и автомобильных дорог района (города областного значения)": </w:t>
      </w:r>
    </w:p>
    <w:bookmarkEnd w:id="1399"/>
    <w:bookmarkStart w:name="z1404" w:id="1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 022 "Развитие транспортной инфраструктуры", 023 "Обеспечение функционирования автомобильных дорог" и 045 "Капитальный и средний ремонт автомобильных дорог районного значения и улиц населенных пунктов":</w:t>
      </w:r>
    </w:p>
    <w:bookmarkEnd w:id="1400"/>
    <w:bookmarkStart w:name="z1405" w:id="1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034 следующего содержания:</w:t>
      </w:r>
    </w:p>
    <w:bookmarkEnd w:id="1401"/>
    <w:bookmarkStart w:name="z1406" w:id="1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"034 За счет кредитов из областного бюджета из средств внутренних займов";</w:t>
      </w:r>
    </w:p>
    <w:bookmarkEnd w:id="1402"/>
    <w:bookmarkStart w:name="z1407" w:id="1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администратору бюджетных программ 492 "Отдел жилищно-коммунального хозяйства, пассажирского транспорта, автомобильных дорог и жилищной инспекции района (города областного значения)": </w:t>
      </w:r>
    </w:p>
    <w:bookmarkEnd w:id="1403"/>
    <w:bookmarkStart w:name="z1408" w:id="1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 020 "Развитие транспортной инфраструктуры", 022 "Развитие транспортной инфраструктуры", 023 "Обеспечение функционирования автомобильных дорог", 025 "Реализация приоритетных проектов транспортной инфраструктуры" и 045 "Капитальный и средний ремонт автомобильных дорог районного значения и улиц населенных пунктов":</w:t>
      </w:r>
    </w:p>
    <w:bookmarkEnd w:id="1404"/>
    <w:bookmarkStart w:name="z1409" w:id="1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034 следующего содержания:</w:t>
      </w:r>
    </w:p>
    <w:bookmarkEnd w:id="1405"/>
    <w:bookmarkStart w:name="z1410" w:id="1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"034 За счет кредитов из областного бюджета из средств внутренних займов";</w:t>
      </w:r>
    </w:p>
    <w:bookmarkEnd w:id="1406"/>
    <w:bookmarkStart w:name="z1411" w:id="1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администратору бюджетных программ 495 "Отдел архитектуры, строительства, жилищно-коммунального хозяйства, пассажирского транспорта и автомобильных дорог района (города областного значения)": </w:t>
      </w:r>
    </w:p>
    <w:bookmarkEnd w:id="1407"/>
    <w:bookmarkStart w:name="z1412" w:id="1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 022 "Развитие транспортной инфраструктуры", 023 "Обеспечение функционирования автомобильных дорог" и 045 "Капитальный и средний ремонт автомобильных дорог районного значения и улиц населенных пунктов":</w:t>
      </w:r>
    </w:p>
    <w:bookmarkEnd w:id="1408"/>
    <w:bookmarkStart w:name="z1413" w:id="1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034 следующего содержания:</w:t>
      </w:r>
    </w:p>
    <w:bookmarkEnd w:id="1409"/>
    <w:bookmarkStart w:name="z1414" w:id="1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"034 За счет кредитов из областного бюджета из средств внутренних займов";</w:t>
      </w:r>
    </w:p>
    <w:bookmarkEnd w:id="1410"/>
    <w:bookmarkStart w:name="z1415" w:id="1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809 "Отдел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значения)":</w:t>
      </w:r>
    </w:p>
    <w:bookmarkEnd w:id="1411"/>
    <w:bookmarkStart w:name="z1416" w:id="1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 014 "Развитие транспортной инфраструктуры", 045 "Капитальный и средний ремонт автомобильных дорог районного значения и улиц населенных пунктов" и 051 "Реализация приоритетных проектов транспортной инфраструктуры":</w:t>
      </w:r>
    </w:p>
    <w:bookmarkEnd w:id="1412"/>
    <w:bookmarkStart w:name="z1417" w:id="1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034 следующего содержания:</w:t>
      </w:r>
    </w:p>
    <w:bookmarkEnd w:id="1413"/>
    <w:bookmarkStart w:name="z1418" w:id="1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"034 За счет кредитов из областного бюджета из средств внутренних займов";</w:t>
      </w:r>
    </w:p>
    <w:bookmarkEnd w:id="1414"/>
    <w:bookmarkStart w:name="z1419" w:id="1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810 "Отдел реального сектора экономики района (города областного значения)":</w:t>
      </w:r>
    </w:p>
    <w:bookmarkEnd w:id="1415"/>
    <w:bookmarkStart w:name="z1420" w:id="1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 042 "Развитие транспортной инфраструктуры", 044 "Капитальный и средний ремонт автомобильных дорог районного значения и улиц населенных пунктов" и 051 "Реализация приоритетных проектов транспортной инфраструктуры":</w:t>
      </w:r>
    </w:p>
    <w:bookmarkEnd w:id="1416"/>
    <w:bookmarkStart w:name="z1421" w:id="1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034 следующего содержания:</w:t>
      </w:r>
    </w:p>
    <w:bookmarkEnd w:id="1417"/>
    <w:bookmarkStart w:name="z1422" w:id="1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"034 За счет кредитов из областного бюджета из средств внутренних займов";</w:t>
      </w:r>
    </w:p>
    <w:bookmarkEnd w:id="1418"/>
    <w:bookmarkStart w:name="z1423" w:id="1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в сфере транспорта и коммуникаций":</w:t>
      </w:r>
    </w:p>
    <w:bookmarkEnd w:id="1419"/>
    <w:bookmarkStart w:name="z1424" w:id="1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268 "Управление пассажирского транспорта и автомобильных дорог области":</w:t>
      </w:r>
    </w:p>
    <w:bookmarkEnd w:id="1420"/>
    <w:bookmarkStart w:name="z1425" w:id="1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011 "Капитальные расходы государственного органа" и 032 "Капитальные расходы подведомственных государственных учреждений и организаций":</w:t>
      </w:r>
    </w:p>
    <w:bookmarkEnd w:id="1421"/>
    <w:bookmarkStart w:name="z1426" w:id="1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005 следующего содержания:</w:t>
      </w:r>
    </w:p>
    <w:bookmarkEnd w:id="1422"/>
    <w:bookmarkStart w:name="z1427" w:id="1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За счет внутренних займов";</w:t>
      </w:r>
    </w:p>
    <w:bookmarkEnd w:id="1423"/>
    <w:bookmarkStart w:name="z1428" w:id="1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495 "Отдел архитектуры, строительства, жилищно-коммунального хозяйства, пассажирского транспорта и автомобильных дорог района (города областного значения)":</w:t>
      </w:r>
    </w:p>
    <w:bookmarkEnd w:id="1424"/>
    <w:bookmarkStart w:name="z1429" w:id="1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034 "Реализация приоритетных проектов транспортной инфраструктуры":</w:t>
      </w:r>
    </w:p>
    <w:bookmarkEnd w:id="1425"/>
    <w:bookmarkStart w:name="z1430" w:id="1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034 следующего содержания:</w:t>
      </w:r>
    </w:p>
    <w:bookmarkEnd w:id="1426"/>
    <w:bookmarkStart w:name="z1431" w:id="1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"034 За счет кредитов из областного бюджета из средств внутренних займов";</w:t>
      </w:r>
    </w:p>
    <w:bookmarkEnd w:id="1427"/>
    <w:bookmarkStart w:name="z1432" w:id="1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13 "Прочие":</w:t>
      </w:r>
    </w:p>
    <w:bookmarkEnd w:id="1428"/>
    <w:bookmarkStart w:name="z1433" w:id="1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"Регулирование экономической деятельности":</w:t>
      </w:r>
    </w:p>
    <w:bookmarkEnd w:id="1429"/>
    <w:bookmarkStart w:name="z1434" w:id="1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316 "Управление энергоэффективности и инфраструктурного развития города республиканского значения, столицы":</w:t>
      </w:r>
    </w:p>
    <w:bookmarkEnd w:id="1430"/>
    <w:bookmarkStart w:name="z1435" w:id="1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040 "Развитие инфраструктуры специальных экономических зон, индустриальных зон, индустриальных парков":</w:t>
      </w:r>
    </w:p>
    <w:bookmarkEnd w:id="1431"/>
    <w:bookmarkStart w:name="z1436" w:id="1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005 следующего содержания:</w:t>
      </w:r>
    </w:p>
    <w:bookmarkEnd w:id="1432"/>
    <w:bookmarkStart w:name="z1437" w:id="1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За счет внутренних займов";</w:t>
      </w:r>
    </w:p>
    <w:bookmarkEnd w:id="1433"/>
    <w:bookmarkStart w:name="z1438" w:id="1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3 "Поддержка предпринимательской деятельности и защита конкуренции":</w:t>
      </w:r>
    </w:p>
    <w:bookmarkEnd w:id="1434"/>
    <w:bookmarkStart w:name="z1439" w:id="1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279 "Управление энергетики и жилищно-коммунального хозяйства области":</w:t>
      </w:r>
    </w:p>
    <w:bookmarkEnd w:id="1435"/>
    <w:bookmarkStart w:name="z1440" w:id="1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024 "Развитие индустриальной инфраструктуры в рамках Государственной программы поддержки и развития бизнеса "Дорожная карта бизнеса-2025":</w:t>
      </w:r>
    </w:p>
    <w:bookmarkEnd w:id="1436"/>
    <w:bookmarkStart w:name="z1441" w:id="1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005 следующего содержания:</w:t>
      </w:r>
    </w:p>
    <w:bookmarkEnd w:id="1437"/>
    <w:bookmarkStart w:name="z1442" w:id="1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За счет внутренних займов";</w:t>
      </w:r>
    </w:p>
    <w:bookmarkEnd w:id="1438"/>
    <w:bookmarkStart w:name="z1443" w:id="1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288 "Управление строительства, архитектуры и градостроительства области":</w:t>
      </w:r>
    </w:p>
    <w:bookmarkEnd w:id="1439"/>
    <w:bookmarkStart w:name="z1444" w:id="1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051 "Развитие индустриальной инфраструктуры в рамках Государственной программы поддержки и развития бизнеса "Дорожная карта бизнеса-2025":</w:t>
      </w:r>
    </w:p>
    <w:bookmarkEnd w:id="1440"/>
    <w:bookmarkStart w:name="z1445" w:id="1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005 следующего содержания:</w:t>
      </w:r>
    </w:p>
    <w:bookmarkEnd w:id="1441"/>
    <w:bookmarkStart w:name="z1446" w:id="1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За счет внутренних займов";</w:t>
      </w:r>
    </w:p>
    <w:bookmarkEnd w:id="1442"/>
    <w:bookmarkStart w:name="z1447" w:id="1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458 "Отдел жилищно-коммунального хозяйства, пассажирского транспорта и автомобильных дорог района (города областного значения)":</w:t>
      </w:r>
    </w:p>
    <w:bookmarkEnd w:id="1443"/>
    <w:bookmarkStart w:name="z1448" w:id="1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055 "Развитие индустриальной инфраструктуры в рамках Государственной программы поддержки и развития бизнеса "Дорожная карта бизнеса-2025":</w:t>
      </w:r>
    </w:p>
    <w:bookmarkEnd w:id="1444"/>
    <w:bookmarkStart w:name="z1449" w:id="1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034 следующего содержания:</w:t>
      </w:r>
    </w:p>
    <w:bookmarkEnd w:id="1445"/>
    <w:bookmarkStart w:name="z1450" w:id="1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"034 За счет кредитов из областного бюджета из средств внутренних займов";</w:t>
      </w:r>
    </w:p>
    <w:bookmarkEnd w:id="1446"/>
    <w:bookmarkStart w:name="z1451" w:id="1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472 "Отдел строительства, архитектуры и градостроительства района (города областного значения)":</w:t>
      </w:r>
    </w:p>
    <w:bookmarkEnd w:id="1447"/>
    <w:bookmarkStart w:name="z1452" w:id="1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026 "Развитие индустриальной инфраструктуры в рамках Государственной программы поддержки и развития бизнеса "Дорожная карта бизнеса-2025":</w:t>
      </w:r>
    </w:p>
    <w:bookmarkEnd w:id="1448"/>
    <w:bookmarkStart w:name="z1453" w:id="1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034 следующего содержания:</w:t>
      </w:r>
    </w:p>
    <w:bookmarkEnd w:id="1449"/>
    <w:bookmarkStart w:name="z1454" w:id="1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"034 За счет кредитов из областного бюджета из средств внутренних займов";</w:t>
      </w:r>
    </w:p>
    <w:bookmarkEnd w:id="1450"/>
    <w:bookmarkStart w:name="z1455" w:id="1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495 "Отдел архитектуры, строительства, жилищно-коммунального хозяйства, пассажирского транспорта и автомобильных дорог района (города областного значения)":</w:t>
      </w:r>
    </w:p>
    <w:bookmarkEnd w:id="1451"/>
    <w:bookmarkStart w:name="z1456" w:id="1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055 "Развитие индустриальной инфраструктуры в рамках Государственной программы поддержки и развития бизнеса "Дорожная карта бизнеса-2025":</w:t>
      </w:r>
    </w:p>
    <w:bookmarkEnd w:id="1452"/>
    <w:bookmarkStart w:name="z1457" w:id="1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034 следующего содержания:</w:t>
      </w:r>
    </w:p>
    <w:bookmarkEnd w:id="1453"/>
    <w:bookmarkStart w:name="z1458" w:id="1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"034 За счет кредитов из областного бюджета из средств внутренних займов";</w:t>
      </w:r>
    </w:p>
    <w:bookmarkEnd w:id="1454"/>
    <w:bookmarkStart w:name="z1459" w:id="1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"Прочие":</w:t>
      </w:r>
    </w:p>
    <w:bookmarkEnd w:id="1455"/>
    <w:bookmarkStart w:name="z1460" w:id="1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266 "Управление предпринимательства и индустриально-инновационного развития области":</w:t>
      </w:r>
    </w:p>
    <w:bookmarkEnd w:id="1456"/>
    <w:bookmarkStart w:name="z1461" w:id="1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003 "Капитальные расходы государственного органа":</w:t>
      </w:r>
    </w:p>
    <w:bookmarkEnd w:id="1457"/>
    <w:bookmarkStart w:name="z1462" w:id="1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005 следующего содержания:</w:t>
      </w:r>
    </w:p>
    <w:bookmarkEnd w:id="1458"/>
    <w:bookmarkStart w:name="z1463" w:id="1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За счет внутренних займов";</w:t>
      </w:r>
    </w:p>
    <w:bookmarkEnd w:id="1459"/>
    <w:bookmarkStart w:name="z1464" w:id="1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271 "Управление строительства области":</w:t>
      </w:r>
    </w:p>
    <w:bookmarkEnd w:id="1460"/>
    <w:bookmarkStart w:name="z1465" w:id="1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078 "Развитие инженерной инфраструктуры в рамках Государственной программы развития регионов до 2025 года":</w:t>
      </w:r>
    </w:p>
    <w:bookmarkEnd w:id="1461"/>
    <w:bookmarkStart w:name="z1466" w:id="1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005 следующего содержания:</w:t>
      </w:r>
    </w:p>
    <w:bookmarkEnd w:id="1462"/>
    <w:bookmarkStart w:name="z1467" w:id="1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За счет внутренних займов";</w:t>
      </w:r>
    </w:p>
    <w:bookmarkEnd w:id="1463"/>
    <w:bookmarkStart w:name="z1468" w:id="1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279 "Управление энергетики и жилищно-коммунального хозяйства области":</w:t>
      </w:r>
    </w:p>
    <w:bookmarkEnd w:id="1464"/>
    <w:bookmarkStart w:name="z1469" w:id="1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037 "Развитие инженерной инфраструктуры в рамках Государственной программы развития регионов до 2025 года":</w:t>
      </w:r>
    </w:p>
    <w:bookmarkEnd w:id="1465"/>
    <w:bookmarkStart w:name="z1470" w:id="1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005 следующего содержания:</w:t>
      </w:r>
    </w:p>
    <w:bookmarkEnd w:id="1466"/>
    <w:bookmarkStart w:name="z1471" w:id="1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За счет внутренних займов";</w:t>
      </w:r>
    </w:p>
    <w:bookmarkEnd w:id="1467"/>
    <w:bookmarkStart w:name="z1472" w:id="1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314 "Управление комфортной городской среды города республиканского значения, столицы":</w:t>
      </w:r>
    </w:p>
    <w:bookmarkEnd w:id="1468"/>
    <w:bookmarkStart w:name="z1473" w:id="1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031 "Строительство комплекса административных зданий":</w:t>
      </w:r>
    </w:p>
    <w:bookmarkEnd w:id="1469"/>
    <w:bookmarkStart w:name="z1474" w:id="1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005 следующего содержания:</w:t>
      </w:r>
    </w:p>
    <w:bookmarkEnd w:id="1470"/>
    <w:bookmarkStart w:name="z1475" w:id="1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За счет внутренних займов".</w:t>
      </w:r>
    </w:p>
    <w:bookmarkEnd w:id="1471"/>
    <w:bookmarkStart w:name="z1476" w:id="1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458 "Отдел жилищно-коммунального хозяйства, пассажирского транспорта и автомобильных дорог района (города областного значения)":</w:t>
      </w:r>
    </w:p>
    <w:bookmarkEnd w:id="1472"/>
    <w:bookmarkStart w:name="z1477" w:id="1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044 "Текущее обустройство моногородов", 065 "Формирование или увеличение уставного капитала юридических лиц" и 085 "Реализация бюджетных инвестиционных проектов в малых и моногородах":</w:t>
      </w:r>
    </w:p>
    <w:bookmarkEnd w:id="1473"/>
    <w:bookmarkStart w:name="z1478" w:id="1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034 следующего содержания:</w:t>
      </w:r>
    </w:p>
    <w:bookmarkEnd w:id="1474"/>
    <w:bookmarkStart w:name="z1479" w:id="1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"034 За счет кредитов из областного бюджета из средств внутренних займов";</w:t>
      </w:r>
    </w:p>
    <w:bookmarkEnd w:id="1475"/>
    <w:bookmarkStart w:name="z1480" w:id="1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467 "Отдел строительства района (города областного значения)":</w:t>
      </w:r>
    </w:p>
    <w:bookmarkEnd w:id="1476"/>
    <w:bookmarkStart w:name="z1481" w:id="1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 077 "Развитие инженерной инфраструктуры в рамках Государственной программы развития регионов до 2025 года" и 085 "Реализация бюджетных инвестиционных проектов в малых и моногородах":</w:t>
      </w:r>
    </w:p>
    <w:bookmarkEnd w:id="1477"/>
    <w:bookmarkStart w:name="z1482" w:id="1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034 следующего содержания:</w:t>
      </w:r>
    </w:p>
    <w:bookmarkEnd w:id="1478"/>
    <w:bookmarkStart w:name="z1483" w:id="1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"034 За счет кредитов из областного бюджета из средств внутренних займов";</w:t>
      </w:r>
    </w:p>
    <w:bookmarkEnd w:id="1479"/>
    <w:bookmarkStart w:name="z1484" w:id="1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492 "Отдел жилищно-коммунального хозяйства, пассажирского транспорта, автомобильных дорог и жилищной инспекции района (города областного значения)":</w:t>
      </w:r>
    </w:p>
    <w:bookmarkEnd w:id="1480"/>
    <w:bookmarkStart w:name="z1485" w:id="1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044 "Текущее обустройство моногородов":</w:t>
      </w:r>
    </w:p>
    <w:bookmarkEnd w:id="1481"/>
    <w:bookmarkStart w:name="z1486" w:id="1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034 следующего содержания:</w:t>
      </w:r>
    </w:p>
    <w:bookmarkEnd w:id="1482"/>
    <w:bookmarkStart w:name="z1487" w:id="1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"034 За счет кредитов из областного бюджета из средств внутренних займов".</w:t>
      </w:r>
    </w:p>
    <w:bookmarkEnd w:id="1483"/>
    <w:bookmarkStart w:name="z1488" w:id="1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18 сентября 2014 года № 404 "Об утверждении Таблицы распределения поступлений бюджета между уровнями бюджетов, контрольным счетом наличности Национального фонда Республики Казахстан и контрольным счетом наличности Фонда компенсации потерпевшим" (зарегистрирован в Реестре государственной регистрации нормативных правовых актов под № 9760, опубликован 15 октября 2014 года в информационно-правовой системе "Әділет") следующие изменения и дополнения:</w:t>
      </w:r>
    </w:p>
    <w:bookmarkEnd w:id="1484"/>
    <w:bookmarkStart w:name="z1489" w:id="1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Таблице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распределения поступлений бюджета между уровнями бюджетов, контрольным счетом наличности Национального фонда Республики Казахстан и контрольным счетом наличности Фонда компенсации потерпевшим, утвержденной указанным приказом:</w:t>
      </w:r>
    </w:p>
    <w:bookmarkEnd w:id="1485"/>
    <w:bookmarkStart w:name="z1490" w:id="1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категории 7 "Поступления займов":</w:t>
      </w:r>
    </w:p>
    <w:bookmarkEnd w:id="1486"/>
    <w:bookmarkStart w:name="z1491" w:id="1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классе 01 "Внутренние государственные займы":</w:t>
      </w:r>
    </w:p>
    <w:bookmarkEnd w:id="1487"/>
    <w:bookmarkStart w:name="z1492" w:id="1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подклассе 1 "Государственные эмиссионные ценные бумаги":</w:t>
      </w:r>
    </w:p>
    <w:bookmarkEnd w:id="1488"/>
    <w:bookmarkStart w:name="z1493" w:id="1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1489"/>
    <w:bookmarkStart w:name="z1494" w:id="1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выпуска государственных ценных бумаг, выпускаемых местными исполнительными органами областей, города республиканского значения, столицы для обращения на внутреннем рынке для финансирования мер в рамках Дорожной карты занятости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95" w:id="1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491"/>
    <w:bookmarkStart w:name="z1496" w:id="1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бюджетного законодательства Министерства финансов Республики Казахстан (Ерназарова З.А.) в установленном законодательством порядке обеспечить:</w:t>
      </w:r>
    </w:p>
    <w:bookmarkEnd w:id="1492"/>
    <w:bookmarkStart w:name="z1497" w:id="1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493"/>
    <w:bookmarkStart w:name="z1498" w:id="1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1494"/>
    <w:bookmarkStart w:name="z1499" w:id="1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495"/>
    <w:bookmarkStart w:name="z1500" w:id="1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со дня государственной регистрации и подлежит официальному опубликованию. </w:t>
      </w:r>
    </w:p>
    <w:bookmarkEnd w:id="14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Первый Заместитель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Казахстан-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