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2f3e46" w14:textId="12f3e4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введении предельных розничных цен на социально значимые продовольственные товары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Совместный приказ Министра торговли и интеграции Республики Казахстан от 3 апреля 2020 года № 63-НҚ, Министра сельского хозяйства Республики Казахстан от 3 апреля 2020 года № 113 и Министра национальной экономики Республики Казахстан от 3 апреля 2020 года № 23. Зарегистрирован в Министерстве юстиции Республики Казахстан 3 апреля 2020 года № 20299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11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Порядка установления предельных цен на продовольственные и другие товары, необходимые для бесперебойного жизнеобеспечения населения и экономики Республики Казахстан утвержденным постановлением Правительства Республики Казахстан от 21 марта 2020 года № 133 ПРИКАЗЫВАЕМ: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Ввести на период действия чрезвычайного положения в Республике Казахстан предельные розничные цены на социально значимые продовольственные товары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совместному приказу.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внутренней торговли Министерства торговли и интеграции Республики Казахстан в установленном законодательством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совместного приказа в Министерстве юстиции Республики Казахстан;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совместного приказа на интернет-ресурсе Министерства торговли и интеграции Республики Казахстан.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совместного приказа возложить на курирующих соответствующее направление вице-министров торговли и интеграции, сельского хозяйства, национальной экономики Республики Казахстан.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Настоящий совместный приказ вводится в действие со дня государственной регистрации и подлежит официальному опубликованию. 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Министр сельского хозяйства 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Омаров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Министр национальной экономики 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Даленов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Министр торговли и интеграции 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Сұлтанов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совместному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торговли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интеграции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 от 3 апреля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63-НҚ, Министра сельского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хозяйства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 апреля 2020 года № 113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Министра национальной экономики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Республики Казахстан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|от  3 апреля 2020 года № 23</w:t>
            </w:r>
          </w:p>
        </w:tc>
      </w:tr>
    </w:tbl>
    <w:bookmarkStart w:name="z15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Предельные розничные цены на социально значимые продовольственные товары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24"/>
        <w:gridCol w:w="3305"/>
        <w:gridCol w:w="5529"/>
        <w:gridCol w:w="2342"/>
      </w:tblGrid>
      <w:tr>
        <w:trPr>
          <w:trHeight w:val="30" w:hRule="atLeast"/>
        </w:trPr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социально значимого продовольственного товара</w:t>
            </w:r>
          </w:p>
        </w:tc>
        <w:tc>
          <w:tcPr>
            <w:tcW w:w="5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административно-территориальной единицы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Предельная цена, в тенге *</w:t>
            </w:r>
          </w:p>
        </w:tc>
      </w:tr>
      <w:tr>
        <w:trPr>
          <w:trHeight w:val="30" w:hRule="atLeast"/>
        </w:trPr>
        <w:tc>
          <w:tcPr>
            <w:tcW w:w="11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30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Мука пшеничная первого сорта, килограмм</w:t>
            </w:r>
          </w:p>
        </w:tc>
        <w:tc>
          <w:tcPr>
            <w:tcW w:w="5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Нур-Султан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Алматы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Шымкент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Мангистауская область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Актюбинская область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Атырауская область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 область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Карагандинская область: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Караганда, г. Шахтинск, г. Сарань, г. Темиртау, Абайский, Бухар-Жырауский районы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Шетский, Осакаровский районы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Актогайский, Жанааркинский, Нуринский, Каркаралинский районы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г. Жезказган, г. Сатпаев, г. Балхаш, г. Приозерск, г. Каражал, Улытауский районы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Костанайская область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Кызылординская область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 область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Восточно-Казахстанская область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Павлодарская область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Северно-Казахстанская область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Жамбылская область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Туркестанская область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</w:t>
            </w:r>
          </w:p>
        </w:tc>
      </w:tr>
      <w:tr>
        <w:trPr>
          <w:trHeight w:val="30" w:hRule="atLeast"/>
        </w:trPr>
        <w:tc>
          <w:tcPr>
            <w:tcW w:w="11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30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Хлеб пшеничный из муки первого сорта (формовой), килограмм</w:t>
            </w:r>
          </w:p>
        </w:tc>
        <w:tc>
          <w:tcPr>
            <w:tcW w:w="5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Нур-Султан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Алматы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Шымкент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Мангистауская область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Актюбинская область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Атырауская область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 область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Карагандинская область: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Караганда, г. Шахтинск, г. Сарань, г. Темиртау, Абайский, Бухар-Жырауский районы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Шетский, Осакаровский районы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Актогайский, Жанааркинский, Нуринский, Каркаралинский районы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г. Жезказган, г. Сатпаев, г. Балхаш, г. Приозерск, г. Каражал, Улытауский район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Костанайская область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Кызылординская область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 область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Восточно-Казахстанская область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Павлодарская область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Северно-Казахстанская область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Жамбылская область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Туркестанская область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</w:t>
            </w:r>
          </w:p>
        </w:tc>
      </w:tr>
      <w:tr>
        <w:trPr>
          <w:trHeight w:val="30" w:hRule="atLeast"/>
        </w:trPr>
        <w:tc>
          <w:tcPr>
            <w:tcW w:w="11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330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Рожки (весовые), килограмм</w:t>
            </w:r>
          </w:p>
        </w:tc>
        <w:tc>
          <w:tcPr>
            <w:tcW w:w="5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Нур-Султан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Алматы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Шымкент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Мангистауская область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Актюбинская область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Атырауская область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 область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Карагандинская область: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Караганда, г. Шахтинск, г. Сарань, г. Темиртау, Абайский, Бухар-Жырауский районы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Шетский, Осакаровский районы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Актогайский, Жанааркинский, Нуринский, Каркаралинский районы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г. Жезказган, г. Сатпаев, г. Балхаш, г. Приозерск, г. Каражал, Улытауский районы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Костанайская область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Кызылординская область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 область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Восточно-Казахстанская область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Павлодарская область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Северно-Казахстанская область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Жамбылская область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Туркестанская область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</w:t>
            </w:r>
          </w:p>
        </w:tc>
      </w:tr>
      <w:tr>
        <w:trPr>
          <w:trHeight w:val="30" w:hRule="atLeast"/>
        </w:trPr>
        <w:tc>
          <w:tcPr>
            <w:tcW w:w="11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330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Крупа гречневая (ядрица, весовая), килограмм</w:t>
            </w:r>
          </w:p>
        </w:tc>
        <w:tc>
          <w:tcPr>
            <w:tcW w:w="5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Нур-Султан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Алматы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Шымкент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Мангистауская область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Актюбинская область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Атырауская область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 область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Карагандинская область: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Караганда, г. Шахтинск, г. Сарань, г. Темиртау, Абайский, Бухар-Жырауский районы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Шетский, Осакаровский районы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Актогайский, Жанааркинский, Нуринский, Каркаралинский районы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г. Жезказган, г. Сатпаев, г. Балхаш, г. Приозерск, г. Каражал, Улытауский районы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Костанайская область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Кызылординская область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 область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Восточно-Казахстанская область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Павлодарская область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Северно-Казахстанская область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Жамбылская область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Туркестанская область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</w:t>
            </w:r>
          </w:p>
        </w:tc>
      </w:tr>
      <w:tr>
        <w:trPr>
          <w:trHeight w:val="30" w:hRule="atLeast"/>
        </w:trPr>
        <w:tc>
          <w:tcPr>
            <w:tcW w:w="11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330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 шлифованный (круглозерный, весовой), килограмм</w:t>
            </w:r>
          </w:p>
        </w:tc>
        <w:tc>
          <w:tcPr>
            <w:tcW w:w="5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Нур-Султан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Алматы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Шымкент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Мангистауская область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Актюбинская область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Атырауская область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 область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Карагандинская область: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Караганда, г. Шахтинск, г. Сарань, г. Темиртау, Абайский, Бухар-Жырауский районы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Шетский, Осакаровский районы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Актогайский, Жанааркинский, Нуринский, Каркаралинский районы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г. Жезказган, г. Сатпаев, г. Балхаш, г. Приозерск, г. Каражал, Улытауский районы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Костанайская область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Кызылординская область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 область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Восточно-Казахстанская область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Павлодарская область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Северно-Казахстанская область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Жамбылская область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Туркестанская область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</w:tr>
      <w:tr>
        <w:trPr>
          <w:trHeight w:val="30" w:hRule="atLeast"/>
        </w:trPr>
        <w:tc>
          <w:tcPr>
            <w:tcW w:w="11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330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Говядина (лопаточно-грудная часть с костями), килограмм</w:t>
            </w:r>
          </w:p>
        </w:tc>
        <w:tc>
          <w:tcPr>
            <w:tcW w:w="5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Нур-Султан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Алматы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Шымкент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Мангистауская область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Актюбинская область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Атырауская область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 область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Карагандинская область: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Караганда, г. Шахтинск, г. Сарань, г. Темиртау, Абайский, Бухар-Жырауский районы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Шетский, Осакаровский районы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Актогайский, Жанааркинский, Нуринский, Каркаралинский районы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г. Жезказган, г. Сатпаев, г. Балхаш, г. Приозерск, г. Каражал, Улытауский районы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Костанайская область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Кызылординская область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 область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Восточно-Казахстанская область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Павлодарская область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Северно-Казахстанская область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Жамбылская область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Туркестанская область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1910</w:t>
            </w:r>
          </w:p>
        </w:tc>
      </w:tr>
      <w:tr>
        <w:trPr>
          <w:trHeight w:val="30" w:hRule="atLeast"/>
        </w:trPr>
        <w:tc>
          <w:tcPr>
            <w:tcW w:w="11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330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Яйцо куриное (I категория), десяток</w:t>
            </w:r>
          </w:p>
        </w:tc>
        <w:tc>
          <w:tcPr>
            <w:tcW w:w="5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Нур-Султан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Алматы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Шымкент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Мангистауская область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Актюбинская область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Атырауская область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 область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Карагандинская область: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Караганда, г. Шахтинск, г. Сарань, г. Темиртау, Абайский, Бухар-Жырауский районы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Шетский, Осакаровский районы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Актогайский, Жанааркинский, Нуринский, Каркаралинский районы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г. Жезказган, г. Сатпаев, г. Балхаш, г. Приозерск, г. Каражал, Улытауский районы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Костанайская область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Кызылординская область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 область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Восточно-Казахстанская область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Павлодарская область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Северно-Казахстанская область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Жамбылская область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Туркестанская область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</w:t>
            </w:r>
          </w:p>
        </w:tc>
      </w:tr>
      <w:tr>
        <w:trPr>
          <w:trHeight w:val="30" w:hRule="atLeast"/>
        </w:trPr>
        <w:tc>
          <w:tcPr>
            <w:tcW w:w="11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330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Масло подсолнечное, килограмм</w:t>
            </w:r>
          </w:p>
        </w:tc>
        <w:tc>
          <w:tcPr>
            <w:tcW w:w="5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Нур-Султан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Алматы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Шымкент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Мангистауская область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Актюбинская область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Атырауская область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 область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Карагандинская область: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Караганда, г. Шахтинск, г. Сарань, г. Темиртау, Абайский, Бухар-Жырауский районы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Шетский, Осакаровский районы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Актогайский, Жанааркинский, Нуринский, Каркаралинский районы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г. Жезказган, г. Сатпаев, г. Балхаш, г. Приозерск, г. Каражал, Улытауский районы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Костанайская область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Кызылординская область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 область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Восточно-Казахстанская область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Павлодарская область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Северно-Казахстанская область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Жамбылская область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Туркестанская область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</w:t>
            </w:r>
          </w:p>
        </w:tc>
      </w:tr>
      <w:tr>
        <w:trPr>
          <w:trHeight w:val="30" w:hRule="atLeast"/>
        </w:trPr>
        <w:tc>
          <w:tcPr>
            <w:tcW w:w="11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330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Соль поваренная пищевая (кроме "Экстра"), килограмм</w:t>
            </w:r>
          </w:p>
        </w:tc>
        <w:tc>
          <w:tcPr>
            <w:tcW w:w="5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Нур-Султан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Алматы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Шымкент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Мангистауская область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Актюбинская область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Атырауская область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 область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Карагандинская область: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г. Караганда, г. Шахтинск, г. Сарань,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Темиртау, Абайский, Бухар-Жырауский районы</w:t>
            </w:r>
          </w:p>
          <w:bookmarkEnd w:id="8"/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Шетский, Осакаровский районы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Актогайский, Жанааркинский, Нуринский, Каркаралинский районы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г. Жезказган, г. Сатпаев, г. Балхаш, г. Приозерск, г. Каражал, Улытауский районы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Костанайская область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Кызылординская область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 область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Восточно-Казахстанская область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Павлодарская область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Северно-Казахстанская область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Жамбылская область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Туркестанская область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</w:tr>
    </w:tbl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 Одобрены в соответствии с протоколом заседанния Государственной комиссии по обеспечению режима чрезвычайного положения от 26 марта 2020 года № 6</w:t>
      </w:r>
    </w:p>
    <w:bookmarkEnd w:id="10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