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d04" w14:textId="23d3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области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 апреля 2020 года № 101. Зарегистрирован в Министерстве юстиции Республики Казахстан 3 апреля 2020 года № 20296.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информации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информации и общественного развития Республики Казахстан.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Министра культуры и информации РК от 30.10.2024 </w:t>
      </w:r>
      <w:r>
        <w:rPr>
          <w:rFonts w:ascii="Times New Roman"/>
          <w:b w:val="false"/>
          <w:i w:val="false"/>
          <w:color w:val="ff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для занятия деятельностью по распространению теле-, радиоканалов"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информации и общественного развития РК от 21.01.2022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5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оказания государственной услуги "Выдача лицензии для занятия деятельностью по распространению теле-, радиоканалов".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для занятия деятельностью по распространению теле-, радиоканалов" (далее – государственная услуга) оказывается Комитетом информации Министерства культуры и информации Республики Казахстан (далее – услугодатель).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информации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направляет информацию о внесенных изменениях и (или) дополнениях в настоящие Правила оператору "цифрового правительства", услугодателю и в Единый контакт-центр в течение трех рабочих дней со дня государственной регистрации в органах юстиции.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государственных услуг</w:t>
      </w:r>
    </w:p>
    <w:bookmarkEnd w:id="13"/>
    <w:bookmarkStart w:name="z5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физические и (или) юридические лица осуществляющие деятельность предоставления услуг в области масс-медиа на территории Республики Казахстан (далее – услугополучатель) направляют услугодателю через веб-портал "цифрового правительства" www.egov.kz, www.elicense.kz (далее – Портал), заявление по форме согласно приложениям 1 и 2, а также документы указанные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(двух) рабочих дней с момента регистрации документов, проверяет содержание заявления и полноту представленных документов, а также предоставленную квитанцию на правильность заполнения реквизитов.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цифровых систем через шлюз "цифрового правительства".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или его заместителей уполномоченного органа и направляет заявителю в личный кабинет Портала.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услуги.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не менее чем за 3 (три) рабочих дня до завершения срока оказания государственной услуги.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 либо мотивированный отказ в оказании государственной услуги.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заслушивания оформляется в соответствии со статьей 74 Административного процедурно-процессуального кодекса Республики Казахстан в случае устного выражения услугополучателем своего возражения услугодатель ведет протокол заслушивания в устной форме.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полного пакета документов для получения лицензии для занятия деятельностью по распространению теле-, радиоканалов сотрудник структурного подразделения услугодателя в течение 9 (девяти) рабочих дней рассматривает документы и форму сведений на соответствие квалификационным требованиям путем проведения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По итогам профилактического контроля сотрудник структурного подразделения услугодателя формирует лицензию для занятия деятельностью по распространению теле-, радиоканалов.</w:t>
      </w:r>
    </w:p>
    <w:bookmarkEnd w:id="23"/>
    <w:bookmarkStart w:name="z5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оказании государственной услуги.</w:t>
      </w:r>
    </w:p>
    <w:bookmarkEnd w:id="24"/>
    <w:bookmarkStart w:name="z5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25"/>
    <w:bookmarkStart w:name="z5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26"/>
    <w:bookmarkStart w:name="z5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радиоканалов, либо мотивированный отказ в оказании государственной услуги.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15.10.2025 </w:t>
      </w:r>
      <w:r>
        <w:rPr>
          <w:rFonts w:ascii="Times New Roman"/>
          <w:b w:val="false"/>
          <w:i w:val="false"/>
          <w:color w:val="000000"/>
          <w:sz w:val="28"/>
        </w:rPr>
        <w:t>№ 560-НҚ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Лицензии для занятия деятельностью по распространению теле-, радиоканалов подлежат переоформлению в случаях изменения наименования вида и (или) подвида деятельности, фамилии, имени, отчества (при его наличии) физического лица, индивидуального предпринимателя, изменения его наименования и адреса, юридического лица в форме слияния, присоединения, выделения или преобразования, наименования и (или) юридического адреса юридического лица лицензии.</w:t>
      </w:r>
    </w:p>
    <w:bookmarkEnd w:id="28"/>
    <w:bookmarkStart w:name="z5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заявления на переоформление лицензии сотрудник структурного подразделения услугодателя в течение 11 (одиннадцати) рабочих дней рассматривает документы на содержание заявления, а также проверяет предоставленную квитанцию на правильность заполнения реквизитов.</w:t>
      </w:r>
    </w:p>
    <w:bookmarkEnd w:id="29"/>
    <w:bookmarkStart w:name="z5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услугополучателя вышеуказанным требованиям услугодатель выносит решение об отказе в оказании государственной услуги.</w:t>
      </w:r>
    </w:p>
    <w:bookmarkEnd w:id="30"/>
    <w:bookmarkStart w:name="z5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с приложением предварительного решения об отказе в оказании государственной услуги в срок не позднее чем за 3 (три) рабочих дня до его подписания.</w:t>
      </w:r>
    </w:p>
    <w:bookmarkEnd w:id="31"/>
    <w:bookmarkStart w:name="z5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к предварительному решению об отказе в оказании государственной услуги в срок не позднее 2 (двух) рабочих дней со дня получения уведомления.</w:t>
      </w:r>
    </w:p>
    <w:bookmarkEnd w:id="32"/>
    <w:bookmarkStart w:name="z5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возражения, в случае поступления от услугополучателя, услугодатель выдает лицензию для занятия деятельностью по распространению теле-, радиоканалов, либо мотивированный отказ в оказании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культуры и информации РК от 24.04.2025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отказывает в оказании государственной услуги по основаниям, изложенным в пункте 9 Перечня.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5"/>
    <w:bookmarkStart w:name="z5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на решение, действия (бездействия) услугодателя по вопросам оказания государственной услуги, производится должностным лицом, вышестоящим уполномоченным органом в области масс-медиа, уполномоченным органом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36"/>
    <w:bookmarkStart w:name="z8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7"/>
    <w:bookmarkStart w:name="z8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38"/>
    <w:bookmarkStart w:name="z8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9"/>
    <w:bookmarkStart w:name="z8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0"/>
    <w:bookmarkStart w:name="z8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41"/>
    <w:bookmarkStart w:name="z8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культуры и информации РК от 30.10.2024 </w:t>
      </w:r>
      <w:r>
        <w:rPr>
          <w:rFonts w:ascii="Times New Roman"/>
          <w:b w:val="false"/>
          <w:i w:val="false"/>
          <w:color w:val="000000"/>
          <w:sz w:val="28"/>
        </w:rPr>
        <w:t>№ 502-НҚ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00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(переоформления) лицензии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ff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37" w:id="44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бизнес-идентификационный номер)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</w:t>
      </w:r>
    </w:p>
    <w:bookmarkEnd w:id="45"/>
    <w:p>
      <w:pPr>
        <w:spacing w:after="0"/>
        <w:ind w:left="0"/>
        <w:jc w:val="both"/>
      </w:pPr>
      <w:bookmarkStart w:name="z39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деятельности и (или) подвид (ы) деятельности)</w:t>
      </w:r>
    </w:p>
    <w:p>
      <w:pPr>
        <w:spacing w:after="0"/>
        <w:ind w:left="0"/>
        <w:jc w:val="both"/>
      </w:pPr>
      <w:bookmarkStart w:name="z40" w:id="47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bookmarkStart w:name="z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48"/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49"/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</w:t>
      </w:r>
    </w:p>
    <w:bookmarkEnd w:id="50"/>
    <w:p>
      <w:pPr>
        <w:spacing w:after="0"/>
        <w:ind w:left="0"/>
        <w:jc w:val="both"/>
      </w:pPr>
      <w:bookmarkStart w:name="z44" w:id="51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45" w:id="52"/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 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(стационарного помещения)</w:t>
      </w:r>
    </w:p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bookmarkEnd w:id="53"/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направлена любая информация по вопросам выдачи или отказа в выдаче лицензии;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 __ г.</w:t>
      </w:r>
    </w:p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56"/>
    <w:p>
      <w:pPr>
        <w:spacing w:after="0"/>
        <w:ind w:left="0"/>
        <w:jc w:val="both"/>
      </w:pPr>
      <w:bookmarkStart w:name="z52" w:id="5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печати, Дата заполнения: "__" _________ 20 __ года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(переоформления) лицензии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ff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59" w:id="6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</w:t>
      </w:r>
    </w:p>
    <w:bookmarkEnd w:id="62"/>
    <w:p>
      <w:pPr>
        <w:spacing w:after="0"/>
        <w:ind w:left="0"/>
        <w:jc w:val="both"/>
      </w:pPr>
      <w:bookmarkStart w:name="z61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вид деятельности и (или) подвид (ы) деятельности)</w:t>
      </w:r>
    </w:p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64"/>
    <w:p>
      <w:pPr>
        <w:spacing w:after="0"/>
        <w:ind w:left="0"/>
        <w:jc w:val="both"/>
      </w:pPr>
      <w:bookmarkStart w:name="z63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дома/здания)</w:t>
      </w:r>
    </w:p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</w:t>
      </w:r>
    </w:p>
    <w:bookmarkEnd w:id="68"/>
    <w:p>
      <w:pPr>
        <w:spacing w:after="0"/>
        <w:ind w:left="0"/>
        <w:jc w:val="both"/>
      </w:pPr>
      <w:bookmarkStart w:name="z67" w:id="69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(а) осуществления деятельности</w:t>
      </w:r>
    </w:p>
    <w:bookmarkEnd w:id="70"/>
    <w:p>
      <w:pPr>
        <w:spacing w:after="0"/>
        <w:ind w:left="0"/>
        <w:jc w:val="both"/>
      </w:pPr>
      <w:bookmarkStart w:name="z69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улицы, номер дома/здания (стационарного помещения)</w:t>
      </w:r>
    </w:p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направлена любая информация по вопросам выдачи или отказа в выдаче лицензии;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цифровых системах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"__" ____ 20 __ г.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End w:id="79"/>
    <w:p>
      <w:pPr>
        <w:spacing w:after="0"/>
        <w:ind w:left="0"/>
        <w:jc w:val="both"/>
      </w:pPr>
      <w:bookmarkStart w:name="z78" w:id="80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его наличии) Дата заполнения: "__" __ 20 _ года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информации и общественного развития РК от 04.08.2022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распространению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Количество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инженерно-технических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стаж работы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специалиста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специалиста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диплома о высшем образовании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высшего учебного заведения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 технического качества передачи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радиоканалов в соответствии с действующими стандартами в сфере телерадиовещания: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да/нет;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оповещения населения в случае чрезвычайных ситуаций: 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Технические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создаваемой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эфирное/кабельное/спутниковое/ по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территория охвата вещанием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тип сети___________________________________________________________;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стандарта________________________________________________;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стандарта______________________________________________________;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список распространяемых теле-, радиоканалов__________________________;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по этапам развития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краткая характеристика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система условного доступа, в случае использования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принципы организации системы управления и эксплуатации сети__________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емкость сети и/или количество подписчиков, в том числе по этапам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объем МГц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подписчиков_______________________________________________;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взаимодействие с другими сетями телерадиовещания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___________________(в том числе прием сигнала телеканалов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других операторов телевещания);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лица)___________________________________;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9) способ организации межстанционных соединений с указанием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собственным техническим средствам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арендованным каналам других сетей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10) способ организации выхода сети заявителя на сети других операторов: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лица)_______________;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11) наименование оборудования на которое необходимо получить частотные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присвоения (для эфирной/кабельной/ спутниковой сетей)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12) источник и способ доставки распространяемых телерадиоканалов на головную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станцию: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 студии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используемой сети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13) наличие санитарного паспорта оборудования с частотным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случае распространения теле-, радиоканалов с использованием радиочастотного спектра):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органа, выдавшего паспорт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паспорта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14) искусственные спутники земли (в случае использования каналов сутниковой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связи) (для эфирной/кабельной/спутниковой сетей):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принадлежность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расположения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зона обслуживания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занимаемая полоса частот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скорость канала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энергетическая характеристика спутниковой системы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Предварительные договора на ретрансляцию теле-, радиоканалов с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радиокомпаниями-правообладателями (для многопрограммного вещания):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каналов указанных в договоре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помещения и площади для размещения и эксплуатации технических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Наличие помещения и площади для административно-управленческого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Наличие помещения и площади для обслуживания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арендованного помещения_______________________________________;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 арендованного помещения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аренды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договора аренды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кем заключен договор аренды 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Заместителя Премьер-Министра - Министра культуры и информации РК от 01.07.2026 </w:t>
      </w:r>
      <w:r>
        <w:rPr>
          <w:rFonts w:ascii="Times New Roman"/>
          <w:b w:val="false"/>
          <w:i w:val="false"/>
          <w:color w:val="ff0000"/>
          <w:sz w:val="28"/>
        </w:rPr>
        <w:t>№ 315-НҚ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для занятия деятельностью по распространению теле-, радиоканалов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"цифрового правительства": www.​egov.​kz, www.​eli​cens​e.​kz.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11 (одиннадцать) рабочих дней.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переоформления – 11 (одиннадцать)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составляют: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услугодатель - с понедельника по пятницу включительно с перерывом на обед в соответствии с установленным графиком работы,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с 9.00 до 17.00.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 форму сведений, указанную в приложении 3 к настоящим Правилам; электронную копию схемы организации оповещения населения в случае чрезвычайных ситуаций (согласно приложению 5); электронную копию схемы организации сети телерадиовещания (для эфирной/кабельной/спутниковой сетей) (согласно приложению 5); 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 электронную копию перечня применяемых средств измерений и испытательного оборудования с указанием метрологических характеристик; электронную копию сертификатов, подтверждающих поверку или метрологическую аттестацию средств измерений и испытательного оборудования (в случае предоставления услуг с использованием сети телекоммуникаций наличие средств измерений испытательного оборудования не требуется).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лицензии: заявление должно быть подано заявителем в течение 30 (тридцати) календарных дней с момента возникновения изменений.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 заявление (запрос) о переоформлении лицензии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 уплачен лицензионный сбор на право занятия деятельностью в области масс-медиа.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"О государственных и социально ответственных услугах",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bookmarkStart w:name="z4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организации оповещения населения в случае чрезвычайных ситуаций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культуры и информации РК от 15.10.2025 </w:t>
      </w:r>
      <w:r>
        <w:rPr>
          <w:rFonts w:ascii="Times New Roman"/>
          <w:b w:val="false"/>
          <w:i w:val="false"/>
          <w:color w:val="ff0000"/>
          <w:sz w:val="28"/>
        </w:rPr>
        <w:t>№ 560-НҚ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организации сети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(для эфирной / кабельной / спутниковой сетей)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4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информации и общественного развития РК от 25.02.2022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101</w:t>
            </w:r>
          </w:p>
        </w:tc>
      </w:tr>
    </w:tbl>
    <w:bookmarkStart w:name="z4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приказов </w:t>
      </w:r>
    </w:p>
    <w:bookmarkEnd w:id="90"/>
    <w:bookmarkStart w:name="z4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11301, опубликован 2 июля 2015 года в информационно-правовой системе "Әділет").</w:t>
      </w:r>
    </w:p>
    <w:bookmarkEnd w:id="91"/>
    <w:bookmarkStart w:name="z4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 (зарегистрирован в Реестре государственной регистрации нормативных правовых актов за № 11580, опубликован 22 июля 2015 года в информационно-правовой системе "Әділет").</w:t>
      </w:r>
    </w:p>
    <w:bookmarkEnd w:id="92"/>
    <w:bookmarkStart w:name="z4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82 "О внесений изменений и дополнений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13347, опубликован от 15 марта 2016 года в информационно-правовой системе "Әділет").</w:t>
      </w:r>
    </w:p>
    <w:bookmarkEnd w:id="93"/>
    <w:bookmarkStart w:name="z4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февраля 2016 года № 198 "О внесении изменений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 (зарегистрирован в Реестре государственной регистрации нормативных правовых актов за № 13477, опубликован 7 апреля 2016 года в информационно-правовой системе "Әділет").</w:t>
      </w:r>
    </w:p>
    <w:bookmarkEnd w:id="94"/>
    <w:bookmarkStart w:name="z4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марта 2017 года № 104 "О внесении изменений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15124, опубликован от 29 мая 2017 года в Эталонном контрольном банке НПА РК в электронном виде).</w:t>
      </w:r>
    </w:p>
    <w:bookmarkEnd w:id="95"/>
    <w:bookmarkStart w:name="z4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13 июня 2017 года № 221 "О внесении изменений и дополнения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 (зарегистрирован в Реестре государственной регистрации нормативных правовых актов за № 15329, опубликован от 25 июля 2017 года в Эталонном контрольном банке НПА РК в электронном виде).</w:t>
      </w:r>
    </w:p>
    <w:bookmarkEnd w:id="96"/>
    <w:bookmarkStart w:name="z4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декабря 2018 года № 534 "О внесении изменений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18022, опубликован от 3 января 2019 года в Эталонном контрольном банке НПА РК в электронном виде).</w:t>
      </w:r>
    </w:p>
    <w:bookmarkEnd w:id="97"/>
    <w:bookmarkStart w:name="z4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17 апреля 2019 года № 67 "О внесении изменений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 (зарегистрирован в Реестре государственной регистрации нормативных правовых актов за № 18563, опубликован от 17 мая 2019 года в Эталонном контрольном банке НПА РК в электронном виде).</w:t>
      </w:r>
    </w:p>
    <w:bookmarkEnd w:id="98"/>
    <w:bookmarkStart w:name="z4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4 июля 2019 года № 203 "О внесении изменений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18989, опубликован от 12 июля 2019 года в Эталонном контрольном банке НПА РК в электронном виде).</w:t>
      </w:r>
    </w:p>
    <w:bookmarkEnd w:id="99"/>
    <w:bookmarkStart w:name="z4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сентября 2019 года № 322 "О внесении изменения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информации" (зарегистрирован в Реестре государственной регистрации нормативных правовых актов за № 19353, опубликован от 9 сентября 2019 года в Эталонном контрольном банке НПА РК в электронном виде).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