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5b09" w14:textId="d605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предельных цен на розничную реализацию сжиженного нефтяного газа для заправки автотранспорта на автогазозаправочных станциях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3 апреля 2020 года № 125 и Министра национальной экономики Республики Казахстан от 3 апреля 2020 года № 22. Зарегистрирован в Министерстве юстиции Республики Казахстан 3 апреля 2020 года № 20293. Срок действия приказа - до 1 марта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– до 01.03.2021 (</w:t>
      </w:r>
      <w:r>
        <w:rPr>
          <w:rFonts w:ascii="Times New Roman"/>
          <w:b w:val="false"/>
          <w:i w:val="false"/>
          <w:color w:val="ff0000"/>
          <w:sz w:val="28"/>
        </w:rPr>
        <w:t>п.7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установления предельных цен на продовольственные и другие товары, необходимые для бесперебойного жизнеобеспечения населения и экономики Республики Казахстан, утвержденного постановлением Правительства Республики Казахстан от 21 марта 2020 года №133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предельные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розничную реализацию сжиженного нефтяного газа для заправки автотранспорта на автогазозаправочных станциях на территории Республики Казахстан согласно приложению к настоящему совместному приказу (далее – предельные цены).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Лицам, осуществляющим розничную реализацию сжиженного нефтяного газа для заправки автотранспорта на автогазозаправочных станциях на территории Республики Казахстан, еженедельно не позднее каждого четверга недели, представлять в местные исполнительные органы областей, городов республиканского значения и столицы, на территории которых осуществляется такая реализация, сведения по предельным ценам на розничную реализацию сжиженного нефтяного газа для заправки автотранспорта на автогазозаправочных станциях (далее – сведения).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областей, городов республиканского значения, столицы представлять в территориальные подразделения Комитета по защите и развитию конкуренции Министерства национальной экономики Республики Казахстан и Министерство энергетики Республики Казахстан еженедельно по пятницам сведения, указанные в пункте 2 настоящего совместного приказа.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Территориальным подразделениям Комитета по защите и развитию конкуренции Министерства национальной экономики Республики Казахстан на основании сведений, предоставляемых местными исполнительными органами областей, городов республиканского значения, столицы, в случае превышения лицами, указанными в пункте 2 настоящего совместного приказа, установленных предельных цен, выносить предписания и в случае их неисполнения привлекать к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одного рабочего дня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совместного приказа возложить на курирующих вице-министров энергетики и национальной экономики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совместный приказ вводится в действие со дня его первого официального опубликования и действует до 1 марта 2021 года.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энергетики РК от 23.02.2021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8"/>
        <w:gridCol w:w="6048"/>
        <w:gridCol w:w="204"/>
      </w:tblGrid>
      <w:tr>
        <w:trPr>
          <w:trHeight w:val="30" w:hRule="atLeast"/>
        </w:trPr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__________Р. Даленов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__________Н. Ногаев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приказу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на розничную реализацию сжиженного нефтяного газа для заправки автотранспорта на автогазозаправочных станциях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6"/>
        <w:gridCol w:w="1894"/>
        <w:gridCol w:w="2593"/>
        <w:gridCol w:w="4347"/>
      </w:tblGrid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границы товарного рынка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(с учетом НДС)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нефтяной газ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тг/л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тг/л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тг/л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тг/л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тг/л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тг/л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тг/л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тг/л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тг/л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тг/л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тг/л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тг/л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тг/л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тг/л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Северно-Казахстанская область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тг/л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тг/л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тг/л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