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3282c" w14:textId="49328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 исполнительным органом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Первого заместителя Премьер-Министра Республики Казахстан – Министра финансов Республики Казахстан от 1 апреля 2020 года № 340. Зарегистрирован в Министерстве юстиции Республики Казахстан 1 апреля 2020 года № 20268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 исполнительным органом Туркестанской области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государственные ценные бумаги, выпускаемые местными исполнительными органами областей, городов республиканского значения, столицы, для обращения на внутреннем рынке для финансирования строительства жилья в рамках реализации государственных и правительственных программ;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объем – не более 6 000 000 000 (шесть миллиардов)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целевое назначение – финансирование строительства жилья в рамках реализации государственных и правительственных программ.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государственного заимствования Министерства финансов Республики Казахстан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Первый Заместитель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Казахстан-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