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5828" w14:textId="2025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 апреля 2020 года № 175. Зарегистрирован в Министерстве юстиции Республики Казахстан 1 апреля 2020 года № 20267.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и.о. Министра промышленности и строительства РК от 22.05.2026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лицензии на изыскательскую деятельность",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лицензии на проектную деятельность",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"Выдача лицензии на строительно-монтажные работы",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перечень некоторых приказов Министерства национальной экономики Республики Казахстан, в которые вносится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и.о. Министра промышленности и строительства РК от 22.05.2026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изыскательскую деятельность"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изыскательскую деятельность"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регламентируют процедуру выдачи лицензии на изыскательскую деятельность.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изыскательскую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23"/>
    <w:bookmarkStart w:name="z12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"Выдача лицензии на изыскательскую деятельность"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25"/>
    <w:bookmarkStart w:name="z12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26"/>
    <w:bookmarkStart w:name="z12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27"/>
    <w:bookmarkStart w:name="z12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изыскательскую деятельность по причинам реорганизации: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подпунктами 1) и 3) пункта 5 настоящих Правил, в день их поступления.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</w:t>
      </w:r>
      <w:r>
        <w:rPr>
          <w:rFonts w:ascii="Times New Roman"/>
          <w:b w:val="false"/>
          <w:i w:val="false"/>
          <w:color w:val="000000"/>
          <w:sz w:val="28"/>
        </w:rPr>
        <w:t>Единым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переченю документов, подтверждающих соответствие им, для осуществления деятельности в сфере архитектуры, градостроительства и строительства, утвержденных приказом и.о. Министра национальной экономики Республики Казахстан от 9 декабря 2014 года № 136 (далее – Квалификационные требования) в течении – 3 (трех) рабочих дней.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и направляет в "личный кабинет".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изыскательскую деятельность в случаях, указанных пунктом 8 настоящих Правил: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2) пункта 5 настоящих Правил, в день их поступления.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изыскательскую 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Инженерно-геодезические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 инженерно-гидрогеологические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изыскательскую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изыскательскую деятельность,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 и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                Заявление физического лица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лицензии и (или) приложения к лицензии</w:t>
      </w:r>
    </w:p>
    <w:bookmarkEnd w:id="49"/>
    <w:p>
      <w:pPr>
        <w:spacing w:after="0"/>
        <w:ind w:left="0"/>
        <w:jc w:val="both"/>
      </w:pPr>
      <w:bookmarkStart w:name="z90" w:id="5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(полное наименование лицензиара)</w:t>
      </w:r>
    </w:p>
    <w:p>
      <w:pPr>
        <w:spacing w:after="0"/>
        <w:ind w:left="0"/>
        <w:jc w:val="both"/>
      </w:pPr>
      <w:bookmarkStart w:name="z91" w:id="5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реквизиты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номера)</w:t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bookmarkStart w:name="z93" w:id="53"/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94" w:id="54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6"/>
    <w:p>
      <w:pPr>
        <w:spacing w:after="0"/>
        <w:ind w:left="0"/>
        <w:jc w:val="both"/>
      </w:pPr>
      <w:bookmarkStart w:name="z97" w:id="57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вопросам выдачи или отказа в выдаче лицензии и (или) приложения к лицензии;</w:t>
      </w:r>
    </w:p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9"/>
    <w:p>
      <w:pPr>
        <w:spacing w:after="0"/>
        <w:ind w:left="0"/>
        <w:jc w:val="both"/>
      </w:pPr>
      <w:bookmarkStart w:name="z100" w:id="60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охраняемую законом тайну, содержащихся в информационных системах, при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bookmarkStart w:name="z101" w:id="61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 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 20__года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изыскательскую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Заявление юридического лица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лицензии и (или) приложения к лицензии</w:t>
      </w:r>
    </w:p>
    <w:bookmarkEnd w:id="63"/>
    <w:p>
      <w:pPr>
        <w:spacing w:after="0"/>
        <w:ind w:left="0"/>
        <w:jc w:val="both"/>
      </w:pPr>
      <w:bookmarkStart w:name="z109" w:id="6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bookmarkStart w:name="z110" w:id="65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66"/>
    <w:p>
      <w:pPr>
        <w:spacing w:after="0"/>
        <w:ind w:left="0"/>
        <w:jc w:val="both"/>
      </w:pPr>
      <w:bookmarkStart w:name="z112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bookmarkStart w:name="z113" w:id="68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страна (для иностранного юридического лица),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114" w:id="69"/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0"/>
    <w:p>
      <w:pPr>
        <w:spacing w:after="0"/>
        <w:ind w:left="0"/>
        <w:jc w:val="both"/>
      </w:pPr>
      <w:bookmarkStart w:name="z116" w:id="7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3"/>
    <w:p>
      <w:pPr>
        <w:spacing w:after="0"/>
        <w:ind w:left="0"/>
        <w:jc w:val="both"/>
      </w:pPr>
      <w:bookmarkStart w:name="z119" w:id="74"/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bookmarkStart w:name="z120" w:id="75"/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заявителю и его специалистам не запрещено судом заниматься лицензируемым видом и (или)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6"/>
    <w:p>
      <w:pPr>
        <w:spacing w:after="0"/>
        <w:ind w:left="0"/>
        <w:jc w:val="both"/>
      </w:pPr>
      <w:bookmarkStart w:name="z122" w:id="77"/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согласен на использование персональных данных ограниченного доступа,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p>
      <w:pPr>
        <w:spacing w:after="0"/>
        <w:ind w:left="0"/>
        <w:jc w:val="both"/>
      </w:pPr>
      <w:bookmarkStart w:name="z123" w:id="7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bookmarkStart w:name="z1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изыскательскую деятельность</w:t>
      </w:r>
    </w:p>
    <w:bookmarkEnd w:id="80"/>
    <w:bookmarkStart w:name="z12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      Сведения о квалификации заявителя для физического лица 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инженерно-технических работников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(заполняется при получении лицензии и/или приложения к лицензии)</w:t>
      </w:r>
    </w:p>
    <w:bookmarkEnd w:id="81"/>
    <w:p>
      <w:pPr>
        <w:spacing w:after="0"/>
        <w:ind w:left="0"/>
        <w:jc w:val="both"/>
      </w:pPr>
      <w:bookmarkStart w:name="z128" w:id="82"/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Должность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Работает в данной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bookmarkStart w:name="z129" w:id="83"/>
      <w:r>
        <w:rPr>
          <w:rFonts w:ascii="Times New Roman"/>
          <w:b w:val="false"/>
          <w:i w:val="false"/>
          <w:color w:val="000000"/>
          <w:sz w:val="28"/>
        </w:rPr>
        <w:t>
      5) Стаж работы 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bookmarkStart w:name="z130" w:id="84"/>
      <w:r>
        <w:rPr>
          <w:rFonts w:ascii="Times New Roman"/>
          <w:b w:val="false"/>
          <w:i w:val="false"/>
          <w:color w:val="000000"/>
          <w:sz w:val="28"/>
        </w:rPr>
        <w:t>
      6) Наименование учебного заведения 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Год окончания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Квалификация по диплому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Специализация по диплому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10) Информация о признании и/или нострификации документов об образовании,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зарубежными организациями образования</w:t>
      </w:r>
    </w:p>
    <w:p>
      <w:pPr>
        <w:spacing w:after="0"/>
        <w:ind w:left="0"/>
        <w:jc w:val="both"/>
      </w:pPr>
      <w:bookmarkStart w:name="z131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удостоверения)</w:t>
      </w:r>
    </w:p>
    <w:bookmarkStart w:name="z13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производственной базе (заполняется при получении лицензии и/или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приложения к лицензии вне зависимости от запрашиваемой категории, а также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при переоформлении лицензиий с присвоением категорий)</w:t>
      </w:r>
    </w:p>
    <w:bookmarkEnd w:id="86"/>
    <w:p>
      <w:pPr>
        <w:spacing w:after="0"/>
        <w:ind w:left="0"/>
        <w:jc w:val="both"/>
      </w:pPr>
      <w:bookmarkStart w:name="z133" w:id="87"/>
      <w:r>
        <w:rPr>
          <w:rFonts w:ascii="Times New Roman"/>
          <w:b w:val="false"/>
          <w:i w:val="false"/>
          <w:color w:val="000000"/>
          <w:sz w:val="28"/>
        </w:rPr>
        <w:t>
      11) Адрес производственной базы: 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Площадь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Номер свидетельства о регистрации недвижимости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Номер договора об аренде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База оснащена (необходимо поставить знак "Х" в случае наличия):</w:t>
      </w:r>
    </w:p>
    <w:p>
      <w:pPr>
        <w:spacing w:after="0"/>
        <w:ind w:left="0"/>
        <w:jc w:val="both"/>
      </w:pPr>
      <w:bookmarkStart w:name="z134" w:id="88"/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 помещениями, необходимыми для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заявленных видов работ, подвида лицензируемого вида деятельности</w:t>
      </w:r>
    </w:p>
    <w:p>
      <w:pPr>
        <w:spacing w:after="0"/>
        <w:ind w:left="0"/>
        <w:jc w:val="both"/>
      </w:pPr>
      <w:bookmarkStart w:name="z135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 труда</w:t>
      </w:r>
    </w:p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0"/>
    <w:bookmarkStart w:name="z13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Сведения об утвержденной инструкции по системе контроля качества</w:t>
      </w:r>
    </w:p>
    <w:bookmarkEnd w:id="91"/>
    <w:p>
      <w:pPr>
        <w:spacing w:after="0"/>
        <w:ind w:left="0"/>
        <w:jc w:val="both"/>
      </w:pPr>
      <w:bookmarkStart w:name="z138" w:id="92"/>
      <w:r>
        <w:rPr>
          <w:rFonts w:ascii="Times New Roman"/>
          <w:b w:val="false"/>
          <w:i w:val="false"/>
          <w:color w:val="000000"/>
          <w:sz w:val="28"/>
        </w:rPr>
        <w:t>
      16) Реквизиты утвержденной инструкции по системе контроля качества, регламентирующей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надлежащие выполнение работ и обеспечение качества</w:t>
      </w:r>
    </w:p>
    <w:bookmarkStart w:name="z13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(нормоконтроль, контроль качества производства работ)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4"/>
    <w:bookmarkStart w:name="z1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утвержденных правилах и инструкциях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   системе охраны труда и техники безопасности</w:t>
      </w:r>
    </w:p>
    <w:bookmarkEnd w:id="95"/>
    <w:p>
      <w:pPr>
        <w:spacing w:after="0"/>
        <w:ind w:left="0"/>
        <w:jc w:val="both"/>
      </w:pPr>
      <w:bookmarkStart w:name="z142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17) Реквизиты утвержденных правил и инструкций по системе охраны труда и техники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безопасности_________________________________________________________________</w:t>
      </w:r>
    </w:p>
    <w:bookmarkStart w:name="z14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  Сведения о материально-технической оснащенности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(заполняется при получении лицензии и/или приложения к лицензии)</w:t>
      </w:r>
    </w:p>
    <w:bookmarkEnd w:id="97"/>
    <w:p>
      <w:pPr>
        <w:spacing w:after="0"/>
        <w:ind w:left="0"/>
        <w:jc w:val="both"/>
      </w:pPr>
      <w:bookmarkStart w:name="z144" w:id="98"/>
      <w:r>
        <w:rPr>
          <w:rFonts w:ascii="Times New Roman"/>
          <w:b w:val="false"/>
          <w:i w:val="false"/>
          <w:color w:val="000000"/>
          <w:sz w:val="28"/>
        </w:rPr>
        <w:t>
      18) Наименование: 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Единица измерения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22) Характеристики (марки, мощности) качественный состав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Заявление физического лица для переоформления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лицензии и (или) приложения к лицензии</w:t>
      </w:r>
    </w:p>
    <w:bookmarkEnd w:id="99"/>
    <w:p>
      <w:pPr>
        <w:spacing w:after="0"/>
        <w:ind w:left="0"/>
        <w:jc w:val="both"/>
      </w:pPr>
      <w:bookmarkStart w:name="z148" w:id="10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(почтовый индекс, область, город, район, населенный пункт, наименование улицы,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 20__ года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   Заявление юридического лица для переоформления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приложения к лицензии</w:t>
      </w:r>
    </w:p>
    <w:bookmarkEnd w:id="102"/>
    <w:p>
      <w:pPr>
        <w:spacing w:after="0"/>
        <w:ind w:left="0"/>
        <w:jc w:val="both"/>
      </w:pPr>
      <w:bookmarkStart w:name="z169" w:id="1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bookmarkStart w:name="z170" w:id="104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  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лицензии,выданной по классу "разрешения, выдаваемые на объекты" или для приложений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 лицензии с указанием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юбая информация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и.о. Министра промышленности и строительства РК от 22.05.2026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0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проектную деятельность"</w:t>
      </w:r>
    </w:p>
    <w:bookmarkEnd w:id="105"/>
    <w:bookmarkStart w:name="z20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"/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проектную деятельность"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регламентируют процедуру выдачи лицензии на проектную деятельность.</w:t>
      </w:r>
    </w:p>
    <w:bookmarkEnd w:id="107"/>
    <w:bookmarkStart w:name="z2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08"/>
    <w:bookmarkStart w:name="z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09"/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10"/>
    <w:bookmarkStart w:name="z2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11"/>
    <w:bookmarkStart w:name="z2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112"/>
    <w:bookmarkStart w:name="z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проектную деятельность"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4"/>
    <w:bookmarkStart w:name="z2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15"/>
    <w:bookmarkStart w:name="z12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с перечнем основных требований к оказанию государственной услуги, которое содержит "Выдача лицензии на проектную деятельность" (далее – государственная услуга) согласно приложению 1 к настоящим Правилам (далее – Перечень основных требований).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117"/>
    <w:bookmarkStart w:name="z12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118"/>
    <w:bookmarkStart w:name="z12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119"/>
    <w:bookmarkStart w:name="z12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проектную деятельность по причинам присвоения категории и реорганизации:</w:t>
      </w:r>
    </w:p>
    <w:bookmarkEnd w:id="121"/>
    <w:bookmarkStart w:name="z2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подпунктами 1), 3) и 4) пункта 5 настоящих Правил, в день их поступления.</w:t>
      </w:r>
    </w:p>
    <w:bookmarkEnd w:id="122"/>
    <w:bookmarkStart w:name="z2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23"/>
    <w:bookmarkStart w:name="z2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</w:t>
      </w:r>
      <w:r>
        <w:rPr>
          <w:rFonts w:ascii="Times New Roman"/>
          <w:b w:val="false"/>
          <w:i w:val="false"/>
          <w:color w:val="000000"/>
          <w:sz w:val="28"/>
        </w:rPr>
        <w:t>Единым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переченю документов, подтверждающих соответствие им, для осуществления деятельности в сфере архитектуры, градостроительства и строительства, утвержденных приказом и.о. Министра национальной экономики Республики Казахстан от 9 декабря 2014 года № 136 (далее – Квалификационные требования) в течении – 3 (трех) рабочих дней.</w:t>
      </w:r>
    </w:p>
    <w:bookmarkEnd w:id="124"/>
    <w:bookmarkStart w:name="z2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и направляет в "личный кабинет".</w:t>
      </w:r>
    </w:p>
    <w:bookmarkEnd w:id="125"/>
    <w:bookmarkStart w:name="z2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проектную деятельность в случаях, указанных пунктом 8 настоящих Правил:</w:t>
      </w:r>
    </w:p>
    <w:bookmarkEnd w:id="127"/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2) пункта 5 настоящих Правил, в день их поступления.</w:t>
      </w:r>
    </w:p>
    <w:bookmarkEnd w:id="128"/>
    <w:bookmarkStart w:name="z2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29"/>
    <w:bookmarkStart w:name="z2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 </w:t>
      </w:r>
    </w:p>
    <w:bookmarkEnd w:id="130"/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132"/>
    <w:bookmarkStart w:name="z2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133"/>
    <w:bookmarkStart w:name="z2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34"/>
    <w:bookmarkStart w:name="z2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135"/>
    <w:bookmarkStart w:name="z2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лицензии проектной деятельности более высокой категорий, имеющиеся лицензии проектной деятельности низкой категорий считаются не действительными.</w:t>
      </w:r>
    </w:p>
    <w:bookmarkEnd w:id="138"/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39"/>
    <w:bookmarkStart w:name="z23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40"/>
    <w:bookmarkStart w:name="z2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проектную деятельность"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Градостроительное проектирование (с правом проектирования для градостроительной реабилитации районов исторической застройки, за исключением научно-реставрационных работ на памятниках истории и культуры) и планирование;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Архитектурное проектирование для зданий и сооружений (с правом проектирования для архитектурно- реставрационных работ, за исключением научно-реставрационных работ на памятниках истории и культуры), в том числе генеральных планов объектов, инженерной подготовки территории, благоустройства и организации рельефа;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 проектирование (с правом проектирования для капитального ремонта и (или) реконструкции зданий и сооружений, а также усиления конструкций для каждого из указанных ниже работ) и конструирование;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инженерных систем и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зданий и сооружений жилищно-гражданского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производственного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строительства) объектов инфраструктуры транспорта, связи и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 транспортного строительства);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проектирование (разработка технологической части проектов) строительства объектов сельского хозяйства, за исключением предприятий перерабатывающей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проектную деятельность,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проектную деятельность,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юридического лица; о государственной регистрации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лицензии, о лицензионном сборе;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услугодателю из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Заявление физического лица для получения лицензии и (или) приложения к лицензии</w:t>
      </w:r>
    </w:p>
    <w:bookmarkEnd w:id="142"/>
    <w:p>
      <w:pPr>
        <w:spacing w:after="0"/>
        <w:ind w:left="0"/>
        <w:jc w:val="both"/>
      </w:pPr>
      <w:bookmarkStart w:name="z280" w:id="1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bookmarkStart w:name="z288" w:id="144"/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Заявление юридического лица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лицензии и (или) приложения к лицензии</w:t>
      </w:r>
    </w:p>
    <w:bookmarkEnd w:id="145"/>
    <w:p>
      <w:pPr>
        <w:spacing w:after="0"/>
        <w:ind w:left="0"/>
        <w:jc w:val="both"/>
      </w:pPr>
      <w:bookmarkStart w:name="z300" w:id="14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Форма сведений к лицензии на проектную деятельность</w:t>
      </w:r>
    </w:p>
    <w:bookmarkEnd w:id="147"/>
    <w:bookmarkStart w:name="z31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об инженерно-технических работниках (заполняется при получении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лицензии и (или) приложения к лицензии вне зависимости от запрашиваемой категории)</w:t>
      </w:r>
    </w:p>
    <w:bookmarkEnd w:id="148"/>
    <w:p>
      <w:pPr>
        <w:spacing w:after="0"/>
        <w:ind w:left="0"/>
        <w:jc w:val="both"/>
      </w:pPr>
      <w:bookmarkStart w:name="z320" w:id="149"/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Должность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Наличие аттестата инженерно-технического работника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аттестата)</w:t>
      </w:r>
    </w:p>
    <w:bookmarkStart w:name="z32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административно-бытовых помещениях (заполняется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получении лицензии и (или) приложения к лицензии вне зависимости 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      запрашиваемой категории, а также при переоформлении лицензиий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с присвоением категорий)</w:t>
      </w:r>
    </w:p>
    <w:bookmarkEnd w:id="150"/>
    <w:p>
      <w:pPr>
        <w:spacing w:after="0"/>
        <w:ind w:left="0"/>
        <w:jc w:val="both"/>
      </w:pPr>
      <w:bookmarkStart w:name="z322" w:id="151"/>
      <w:r>
        <w:rPr>
          <w:rFonts w:ascii="Times New Roman"/>
          <w:b w:val="false"/>
          <w:i w:val="false"/>
          <w:color w:val="000000"/>
          <w:sz w:val="28"/>
        </w:rPr>
        <w:t>
      5) Адрес административно-бытовых помещений: 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Номер свидетельства о регистрации недвижимости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Номер договора об аренде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Административно-бытовые помещения оснащены (необходимо поставить знак "Х"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необходимыми для выполнения заявленных видов работ, подвидалицензируемого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вида деятельности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Рабочими местами, организованными в соответствии с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32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Иные требования (заполняется при получении и переоформлении л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ицензий І и ІІ категорий)</w:t>
      </w:r>
    </w:p>
    <w:bookmarkEnd w:id="152"/>
    <w:p>
      <w:pPr>
        <w:spacing w:after="0"/>
        <w:ind w:left="0"/>
        <w:jc w:val="both"/>
      </w:pPr>
      <w:bookmarkStart w:name="z325" w:id="153"/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Реализованные объекты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32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программном обеспечении (заполняется при получении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           лицензии и (или) приложения к лицензии вне зависимости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от запрашиваемой категории)</w:t>
      </w:r>
    </w:p>
    <w:bookmarkEnd w:id="154"/>
    <w:p>
      <w:pPr>
        <w:spacing w:after="0"/>
        <w:ind w:left="0"/>
        <w:jc w:val="both"/>
      </w:pPr>
      <w:bookmarkStart w:name="z327" w:id="155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(или) приложения к лицензии</w:t>
      </w:r>
    </w:p>
    <w:bookmarkEnd w:id="156"/>
    <w:p>
      <w:pPr>
        <w:spacing w:after="0"/>
        <w:ind w:left="0"/>
        <w:jc w:val="both"/>
      </w:pPr>
      <w:bookmarkStart w:name="z331" w:id="1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bookmarkStart w:name="z332" w:id="158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 от _____________ 20___ года, выданную(ое)(ых)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приложений к лицензии с 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 выдаче лицензии и (или) приложения к лицензии.</w:t>
      </w:r>
    </w:p>
    <w:p>
      <w:pPr>
        <w:spacing w:after="0"/>
        <w:ind w:left="0"/>
        <w:jc w:val="both"/>
      </w:pPr>
      <w:bookmarkStart w:name="z349" w:id="159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 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        Заявление юридического лица для переоформления лицензии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и (или) приложения к лицензии</w:t>
      </w:r>
    </w:p>
    <w:bookmarkEnd w:id="160"/>
    <w:p>
      <w:pPr>
        <w:spacing w:after="0"/>
        <w:ind w:left="0"/>
        <w:jc w:val="both"/>
      </w:pPr>
      <w:bookmarkStart w:name="z354" w:id="1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bookmarkStart w:name="z355" w:id="162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№________________________ от "_____" ____________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6) наличие требования о переоформлении в законах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указанные данные являются официальными контактами и на них может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и.о. Министра промышленности и строительства РК от 22.05.2026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строительно-монтажные работы"</w:t>
      </w:r>
    </w:p>
    <w:bookmarkEnd w:id="163"/>
    <w:bookmarkStart w:name="z38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"/>
    <w:bookmarkStart w:name="z3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строительно-монтажные работы" (далее – Правила),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регламентируют процедуру выдачи лицензии на строительно-монтажные работы.</w:t>
      </w:r>
    </w:p>
    <w:bookmarkEnd w:id="165"/>
    <w:bookmarkStart w:name="z3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66"/>
    <w:bookmarkStart w:name="z3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7"/>
    <w:bookmarkStart w:name="z3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168"/>
    <w:bookmarkStart w:name="z3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169"/>
    <w:bookmarkStart w:name="z3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лицензиат – физическое или юридическое лицо, имеющее лицензию.</w:t>
      </w:r>
    </w:p>
    <w:bookmarkEnd w:id="170"/>
    <w:bookmarkStart w:name="z3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строительно-монтажные работы" (далее - государственная услуга) оказывается местными исполнительными органами областей, городов Астана, Алматы и Шымкента (далее - услугодатель) согласно настоящим Правилам.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2"/>
    <w:bookmarkStart w:name="z3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направляют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 или объект информатизации "информационная система в сфере архитектуры, градостроительства и строительства e-Qurylys.kz" (www.equrylys.kz) (далее – информационная система).</w:t>
      </w:r>
    </w:p>
    <w:bookmarkEnd w:id="173"/>
    <w:bookmarkStart w:name="z12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с перечнем основных требований к оказанию государственной услуги, которое содержит Выдача лицензии на строительно-монтажные работы"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необходимых для оказания государственной услуги определены пунктом 8 Перечня основных требований.</w:t>
      </w:r>
    </w:p>
    <w:bookmarkEnd w:id="175"/>
    <w:bookmarkStart w:name="z13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 и (или) приложения к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176"/>
    <w:bookmarkStart w:name="z13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177"/>
    <w:bookmarkStart w:name="z13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Действий структурных подразделений (работников) услугодателя при получении и (или) переоформлении лицензии и (или) приложения к лицензии на строительно-монтажные работы по причинам присвоения категории и реорганизации:</w:t>
      </w:r>
    </w:p>
    <w:bookmarkEnd w:id="179"/>
    <w:bookmarkStart w:name="z4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подпунктами 1), 3) и 4) пункта 5 настоящих Правил, в день их поступления.</w:t>
      </w:r>
    </w:p>
    <w:bookmarkEnd w:id="180"/>
    <w:bookmarkStart w:name="z4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81"/>
    <w:bookmarkStart w:name="z4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на соответствие к </w:t>
      </w:r>
      <w:r>
        <w:rPr>
          <w:rFonts w:ascii="Times New Roman"/>
          <w:b w:val="false"/>
          <w:i w:val="false"/>
          <w:color w:val="000000"/>
          <w:sz w:val="28"/>
        </w:rPr>
        <w:t>Единым 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переченю документов, подтверждающих соответствие им, для осуществления деятельности в сфере архитектуры, градостроительства и строительства, утвержденных приказом и.о. Министра национальной экономики Республики Казахстан от 9 декабря 2014 года № 136 (далее – Квалификационные требования) в течении – 3 (трех) рабочих дней.</w:t>
      </w:r>
    </w:p>
    <w:bookmarkEnd w:id="182"/>
    <w:bookmarkStart w:name="z4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5 настоящих Правил готовит мотивированный отказ в дальнейшем рассмотрении заявления и направляет в "личный кабинет".</w:t>
      </w:r>
    </w:p>
    <w:bookmarkEnd w:id="183"/>
    <w:bookmarkStart w:name="z4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лицензию и (или) приложение к лицензии в течении – 1 (одного) рабочего дня.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и (или) приложение к лицензии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переоформлении лицензии на строительно-монтажные работы в случаях, указанных пунктом 8 настоящих Правил:</w:t>
      </w:r>
    </w:p>
    <w:bookmarkEnd w:id="185"/>
    <w:bookmarkStart w:name="z4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2) пункта 5 настоящих Правил, в день их поступления.</w:t>
      </w:r>
    </w:p>
    <w:bookmarkEnd w:id="186"/>
    <w:bookmarkStart w:name="z4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87"/>
    <w:bookmarkStart w:name="z4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лицензию и (или) приложение к лицензии в течении – 2 (двух) рабочих дней. </w:t>
      </w:r>
    </w:p>
    <w:bookmarkEnd w:id="188"/>
    <w:bookmarkStart w:name="z4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и (или) приложение к лицензии подлежат переоформлению в следующих случаях:</w:t>
      </w:r>
    </w:p>
    <w:bookmarkEnd w:id="189"/>
    <w:bookmarkStart w:name="z4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190"/>
    <w:bookmarkStart w:name="z4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191"/>
    <w:bookmarkStart w:name="z4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192"/>
    <w:bookmarkStart w:name="z4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193"/>
    <w:bookmarkStart w:name="z4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194"/>
    <w:bookmarkStart w:name="z4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95"/>
    <w:bookmarkStart w:name="z4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лицензии на строительно-монтажные работы более высокой категорий, имеющиеся лицензии на строительно-монтажные работы низкой категорий считаются не действительными.</w:t>
      </w:r>
    </w:p>
    <w:bookmarkEnd w:id="196"/>
    <w:bookmarkStart w:name="z4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лицензии и (или) приложения к лицензии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97"/>
    <w:bookmarkStart w:name="z4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98"/>
    <w:bookmarkStart w:name="z4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индустрии и инфраструктурного развития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15.09.2025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строительно-монтажные работы"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работы в грунтах;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Возведение несущих и (или) ограждающих конструкций зданий и сооружений (в том числе мостов, транспортных эстакад, тоннелей и путепроводов, иных искусственных строений), включающее капитальный ремонт и реконструкцию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строительные и монтажные работы по прокладке линейных сооружений, включающие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инженерных сетей и систем,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дорог, включающее капитальный ремонт и реконструкцию;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оборудования, пусконаладочные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"Информационная система в сфере архитектуры, градостроительства и строительства e-Qurylys.kz" (www.equrylys.kz).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выдача, переоформление лицензии и (или) приложения к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 переоформление лицензии и (или) приложения к лицензии на строительно-монтажные работы,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подачи электронного запроса на получение лицензии, переоформление лицензии на строительно-монтажные работы, оплата осуществляется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минимальной материально-технической оснащенности;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переоформлении лицензии по причине присвоения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– заявление в форме электронного документа, подписанное ЭЦП услугополучателя,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– 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лицензии и приложения к лицензии (в случае отсутствия сведений о лицензии в государственных информационных системах);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подписанное ЭЦП услугополучателя, по форме согласно приложению 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дает согласие на использование сведений, составляющих охраняемую законом тайну, содержащихся в информационных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 и услугодателя: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6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     Заявление физического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приложения к лицензии</w:t>
      </w:r>
    </w:p>
    <w:bookmarkEnd w:id="200"/>
    <w:p>
      <w:pPr>
        <w:spacing w:after="0"/>
        <w:ind w:left="0"/>
        <w:jc w:val="both"/>
      </w:pPr>
      <w:bookmarkStart w:name="z465" w:id="20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составляющих охраняемую законом тайну, содержащихся в информационных системах,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 Заявление юридического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   приложения к лицензии</w:t>
      </w:r>
    </w:p>
    <w:bookmarkEnd w:id="202"/>
    <w:p>
      <w:pPr>
        <w:spacing w:after="0"/>
        <w:ind w:left="0"/>
        <w:jc w:val="both"/>
      </w:pPr>
      <w:bookmarkStart w:name="z484" w:id="2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bookmarkStart w:name="z485" w:id="204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и (или) подвидом деятельности;</w:t>
      </w:r>
    </w:p>
    <w:p>
      <w:pPr>
        <w:spacing w:after="0"/>
        <w:ind w:left="0"/>
        <w:jc w:val="both"/>
      </w:pPr>
      <w:bookmarkStart w:name="z494" w:id="205"/>
      <w:r>
        <w:rPr>
          <w:rFonts w:ascii="Times New Roman"/>
          <w:b w:val="false"/>
          <w:i w:val="false"/>
          <w:color w:val="000000"/>
          <w:sz w:val="28"/>
        </w:rPr>
        <w:t xml:space="preserve">
      все прилагаемые документы соответствуют действительности и являются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строительно-монтажные работы</w:t>
      </w:r>
    </w:p>
    <w:bookmarkEnd w:id="206"/>
    <w:bookmarkStart w:name="z50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    Сведения об инженерно-технических работниках (заполняется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получении лицензии и (или)  приложения к лицензии вне зависимости от </w:t>
      </w:r>
      <w:r>
        <w:br/>
      </w:r>
      <w:r>
        <w:rPr>
          <w:rFonts w:ascii="Times New Roman"/>
          <w:b/>
          <w:i w:val="false"/>
          <w:color w:val="000000"/>
        </w:rPr>
        <w:t xml:space="preserve">      запрашиваемой категории, а также при переоформлении лицензии на І категорию)</w:t>
      </w:r>
    </w:p>
    <w:bookmarkEnd w:id="207"/>
    <w:p>
      <w:pPr>
        <w:spacing w:after="0"/>
        <w:ind w:left="0"/>
        <w:jc w:val="both"/>
      </w:pPr>
      <w:bookmarkStart w:name="z502" w:id="208"/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Фамилия, имя, отчество (при его наличии)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Должность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Наличие аттестата инженерно-технического работника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номер и дату выдачи аттестата)</w:t>
      </w:r>
    </w:p>
    <w:bookmarkStart w:name="z50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об административно-бытовых помещениях (заполняется при получении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   лицензии и (или) приложения к лицензии вне зависимости от запрашиваемой категории,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 также при переоформлении лицензиий с присвоением категорий)</w:t>
      </w:r>
    </w:p>
    <w:bookmarkEnd w:id="209"/>
    <w:p>
      <w:pPr>
        <w:spacing w:after="0"/>
        <w:ind w:left="0"/>
        <w:jc w:val="both"/>
      </w:pPr>
      <w:bookmarkStart w:name="z504" w:id="210"/>
      <w:r>
        <w:rPr>
          <w:rFonts w:ascii="Times New Roman"/>
          <w:b w:val="false"/>
          <w:i w:val="false"/>
          <w:color w:val="000000"/>
          <w:sz w:val="28"/>
        </w:rPr>
        <w:t>
      5) Адрес производственной базы: _____________________________________________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Номер свидетельства о регистрации недвижимости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Номер договора об аренде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База оснащена (необходимо поставить знак "Х" в случае наличия):</w:t>
      </w:r>
    </w:p>
    <w:bookmarkStart w:name="z50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Административно-производственными зданиями и помещениями,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  необходимыми для выполнения заявленных видов работ, подвида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лицензируемого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___________________________________</w:t>
      </w:r>
    </w:p>
    <w:bookmarkEnd w:id="211"/>
    <w:p>
      <w:pPr>
        <w:spacing w:after="0"/>
        <w:ind w:left="0"/>
        <w:jc w:val="both"/>
      </w:pPr>
      <w:bookmarkStart w:name="z506" w:id="212"/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0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Иные требования (заполняется при получении и переоформлении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лицензий І и ІІ категорий)</w:t>
      </w:r>
    </w:p>
    <w:bookmarkEnd w:id="213"/>
    <w:p>
      <w:pPr>
        <w:spacing w:after="0"/>
        <w:ind w:left="0"/>
        <w:jc w:val="both"/>
      </w:pPr>
      <w:bookmarkStart w:name="z509" w:id="214"/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Реализованные объекты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Реквизиты актов ввода в эксплуатацию и актов выполненных работ</w:t>
      </w:r>
    </w:p>
    <w:p>
      <w:pPr>
        <w:spacing w:after="0"/>
        <w:ind w:left="0"/>
        <w:jc w:val="both"/>
      </w:pPr>
      <w:bookmarkStart w:name="z510" w:id="2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bookmarkStart w:name="z51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материально-технической оснащенности (заполняется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   получении лицензии и (или) приложения к лицензии вне зависимости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от запрашиваемой категории)</w:t>
      </w:r>
    </w:p>
    <w:bookmarkEnd w:id="216"/>
    <w:p>
      <w:pPr>
        <w:spacing w:after="0"/>
        <w:ind w:left="0"/>
        <w:jc w:val="both"/>
      </w:pPr>
      <w:bookmarkStart w:name="z512" w:id="217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Примечание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физического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(или) приложения к лицензии</w:t>
      </w:r>
    </w:p>
    <w:bookmarkEnd w:id="218"/>
    <w:p>
      <w:pPr>
        <w:spacing w:after="0"/>
        <w:ind w:left="0"/>
        <w:jc w:val="both"/>
      </w:pPr>
      <w:bookmarkStart w:name="z516" w:id="2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перерегистрация индивидуального предпринимателя-лицензиата, изменение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объекты", вместе с объектом в пользу третьих лиц в случаях, если отчуждаемость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ведомлениях"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адреса места нахождения объекта без его физического перемещения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bookmarkStart w:name="z522" w:id="220"/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bookmarkStart w:name="z523" w:id="221"/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любая информация по вопросам выдачи или отказа в выдаче лицензии и (или) приложения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заявителю не запрещено судом заниматься лицензируемым видом и (или) подвидом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согласен на использование персональных данных ограниченного доступа,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 приложения к лицензии</w:t>
      </w:r>
    </w:p>
    <w:bookmarkEnd w:id="222"/>
    <w:p>
      <w:pPr>
        <w:spacing w:after="0"/>
        <w:ind w:left="0"/>
        <w:jc w:val="both"/>
      </w:pPr>
      <w:bookmarkStart w:name="z535" w:id="2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(номер(а)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приложения(й) к лицензии, дата выдачи, наименование лицензиара, выдавшего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34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</w:t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отчуждение лицензиатом лицензии, выданной по классу "разрешения, выдаваемые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объекты", вместе с объектом в пользу третьих лиц в случаях, если отчуждаемость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лицензируемым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175</w:t>
            </w:r>
          </w:p>
        </w:tc>
      </w:tr>
    </w:tbl>
    <w:bookmarkStart w:name="z57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национальной экономики Республики Казахстан, в которые вносятся изменения и дополнения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10058, опубликован 2 февраля 2015 года в информационно-правовой системе "Әділет"):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национальной экономики Республики Казахстан, в которые вносятся изменения и дополнения.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утрачивает силу приказом Министра промышленности и строительства РК от 20.05.26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ноября 2015 года № 709 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(зарегистрирован в Реестре государственной регистрации нормативных правовых актов за № 12535, опубликован 31 декабря 2015 года в информационно-правовой системе "Әділет"):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национальной экономики Республики Казахстан, в которые вносятся изменения и дополнения.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промышленности и строительства РК от 19.05.26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государственной регистрации нормативных правовых актов за № 12752, опубликован 15 января 2016 года в информационно-правовой системе "Әділет"):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Министерства национальной экономики Республики Казахстан, в которые вносятся изменения и дополнения.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114</w:t>
            </w:r>
          </w:p>
        </w:tc>
      </w:tr>
    </w:tbl>
    <w:bookmarkStart w:name="z58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</w:p>
    <w:bookmarkEnd w:id="228"/>
    <w:bookmarkStart w:name="z59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"/>
    <w:bookmarkStart w:name="z5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проведения аттестации экспертов осуществляющих экспертные работы и инжиниринговые услуги и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деятельности".</w:t>
      </w:r>
    </w:p>
    <w:bookmarkEnd w:id="230"/>
    <w:bookmarkStart w:name="z5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231"/>
    <w:bookmarkStart w:name="z5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деятельностью;</w:t>
      </w:r>
    </w:p>
    <w:bookmarkEnd w:id="232"/>
    <w:bookmarkStart w:name="z5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инжиниринговые услуги в сфере архитектурной, градостроительной и строительной деятельности –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</w:t>
      </w:r>
    </w:p>
    <w:bookmarkEnd w:id="233"/>
    <w:bookmarkStart w:name="z5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экспертные работы – работы по экспертизе проектов и проведению технического обследования надежности и устойчивости зданий и сооружений;</w:t>
      </w:r>
    </w:p>
    <w:bookmarkEnd w:id="234"/>
    <w:bookmarkStart w:name="z5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 – физическое лицо, осуществляющее определенные виды экспертных работ и инжиниринговых услуг в сфере архитектурной, градостроительной и строительной деятельности;</w:t>
      </w:r>
    </w:p>
    <w:bookmarkEnd w:id="235"/>
    <w:bookmarkStart w:name="z59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аттестат эксперта – квалификационный аттестат, удостоверяющий статус эксперта и его право на выполнение экспертных работ и инжиниринговых услуг в сфере архитектурной, градостроительной и строительной деятельности;</w:t>
      </w:r>
    </w:p>
    <w:bookmarkEnd w:id="236"/>
    <w:bookmarkStart w:name="z5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лицо, претендующее на получение статуса эксперта;</w:t>
      </w:r>
    </w:p>
    <w:bookmarkEnd w:id="237"/>
    <w:bookmarkStart w:name="z5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уполномоченный орган – структурное подразделение местного исполнительного органа, которое рассматривает документы на соответствие требованиям, утверждает список экспертов, допущенных к тестированию, и график проведения тестирования, а также принимает решение о прохождении экспертами аттестации.</w:t>
      </w:r>
    </w:p>
    <w:bookmarkEnd w:id="238"/>
    <w:bookmarkStart w:name="z6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в целях определения уровня профессиональной подготовки и компетентности экспертов, знаний государственных нормативов в области архитектуры, градостроительства и строительства и охраны окружающей среды, в сфере санитарно-эпидемиологического благополучия населения и гигиенических нормативов, улучшения качества осуществляемых ими работ, изучения новых требований, с учетом изменений, происходящих в строительной отрасли.</w:t>
      </w:r>
    </w:p>
    <w:bookmarkEnd w:id="239"/>
    <w:bookmarkStart w:name="z60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проводится для экспертов, осуществляющих следующие виды экспертных работ и инжиниринговых услуг:</w:t>
      </w:r>
    </w:p>
    <w:bookmarkEnd w:id="240"/>
    <w:bookmarkStart w:name="z6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градостроительной, предпроектной и проектно-сметной документации;</w:t>
      </w:r>
    </w:p>
    <w:bookmarkEnd w:id="241"/>
    <w:bookmarkStart w:name="z60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надзор;</w:t>
      </w:r>
    </w:p>
    <w:bookmarkEnd w:id="242"/>
    <w:bookmarkStart w:name="z60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надзор;</w:t>
      </w:r>
    </w:p>
    <w:bookmarkEnd w:id="243"/>
    <w:bookmarkStart w:name="z60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сооружений.</w:t>
      </w:r>
    </w:p>
    <w:bookmarkEnd w:id="244"/>
    <w:bookmarkStart w:name="z60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Эксперты по экспертизе градостроительной, предпроектной и проектно-сметной документации подразделяются по следующим специализациям:</w:t>
      </w:r>
    </w:p>
    <w:bookmarkEnd w:id="245"/>
    <w:bookmarkStart w:name="z60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градостроительство;</w:t>
      </w:r>
    </w:p>
    <w:bookmarkEnd w:id="246"/>
    <w:bookmarkStart w:name="z60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документация;</w:t>
      </w:r>
    </w:p>
    <w:bookmarkEnd w:id="247"/>
    <w:bookmarkStart w:name="z60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архитектура;</w:t>
      </w:r>
    </w:p>
    <w:bookmarkEnd w:id="248"/>
    <w:bookmarkStart w:name="z61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часть;</w:t>
      </w:r>
    </w:p>
    <w:bookmarkEnd w:id="249"/>
    <w:bookmarkStart w:name="z61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и системы (по видам инженерных сетей и систем);</w:t>
      </w:r>
    </w:p>
    <w:bookmarkEnd w:id="250"/>
    <w:bookmarkStart w:name="z6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технологическая часть (в зависимости от назначения объекта);</w:t>
      </w:r>
    </w:p>
    <w:bookmarkEnd w:id="251"/>
    <w:bookmarkStart w:name="z6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сметная часть;</w:t>
      </w:r>
    </w:p>
    <w:bookmarkEnd w:id="252"/>
    <w:bookmarkStart w:name="z6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пожарная безопасность;</w:t>
      </w:r>
    </w:p>
    <w:bookmarkEnd w:id="253"/>
    <w:bookmarkStart w:name="z6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экологическая часть;</w:t>
      </w:r>
    </w:p>
    <w:bookmarkEnd w:id="254"/>
    <w:bookmarkStart w:name="z6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санитарно-эпидемиологический профиль.</w:t>
      </w:r>
    </w:p>
    <w:bookmarkEnd w:id="255"/>
    <w:bookmarkStart w:name="z6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Эксперты по осуществлению технического надзора подразделяются на следующие специализации:</w:t>
      </w:r>
    </w:p>
    <w:bookmarkEnd w:id="256"/>
    <w:bookmarkStart w:name="z6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– в части несущих и ограждающих конструкций;</w:t>
      </w:r>
    </w:p>
    <w:bookmarkEnd w:id="257"/>
    <w:bookmarkStart w:name="z6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– в части инженерных сетей;</w:t>
      </w:r>
    </w:p>
    <w:bookmarkEnd w:id="258"/>
    <w:bookmarkStart w:name="z6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первого уровня ответственности – в части технологического оборудования;</w:t>
      </w:r>
    </w:p>
    <w:bookmarkEnd w:id="259"/>
    <w:bookmarkStart w:name="z6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конструкций;</w:t>
      </w:r>
    </w:p>
    <w:bookmarkEnd w:id="260"/>
    <w:bookmarkStart w:name="z6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объектам второго и третьего уровней ответственности – в части инженерных сетей;</w:t>
      </w:r>
    </w:p>
    <w:bookmarkEnd w:id="261"/>
    <w:bookmarkStart w:name="z6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объектам второго и третьего уровней ответственности – в части технологического оборудования.</w:t>
      </w:r>
    </w:p>
    <w:bookmarkEnd w:id="262"/>
    <w:bookmarkStart w:name="z6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Эксперты по осуществлению авторского надзора подразделяются по следующим специализациям:</w:t>
      </w:r>
    </w:p>
    <w:bookmarkEnd w:id="263"/>
    <w:bookmarkStart w:name="z6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– в части архитектуры;</w:t>
      </w:r>
    </w:p>
    <w:bookmarkEnd w:id="264"/>
    <w:bookmarkStart w:name="z6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– в части несущих и ограждающих конструкций;</w:t>
      </w:r>
    </w:p>
    <w:bookmarkEnd w:id="265"/>
    <w:bookmarkStart w:name="z6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второго и третьего уровней ответственности – в части архитектуры;</w:t>
      </w:r>
    </w:p>
    <w:bookmarkEnd w:id="266"/>
    <w:bookmarkStart w:name="z6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конструкций.</w:t>
      </w:r>
    </w:p>
    <w:bookmarkEnd w:id="267"/>
    <w:bookmarkStart w:name="z6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Эксперты по осуществлению технического и авторского надзора делятся на следующие уровни ответственности:</w:t>
      </w:r>
    </w:p>
    <w:bookmarkEnd w:id="268"/>
    <w:bookmarkStart w:name="z6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осуществляют деятельность, указанную в настоящем пункте, на объектах всех уровней ответственности в рамках имеющего аттестата;</w:t>
      </w:r>
    </w:p>
    <w:bookmarkEnd w:id="269"/>
    <w:bookmarkStart w:name="z6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уровней ответственности – осуществляют деятельность, указанную в настоящем пункте, на объектах второго и третьего уровней ответственности в рамках имеющего аттестата.</w:t>
      </w:r>
    </w:p>
    <w:bookmarkEnd w:id="270"/>
    <w:bookmarkStart w:name="z6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аттестации допускаются следующие лица:</w:t>
      </w:r>
    </w:p>
    <w:bookmarkEnd w:id="271"/>
    <w:bookmarkStart w:name="z6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аттестации в качестве эксперта по экспертизе градостроительной, предпроектной и проектно-сметной документации по соответствующим разделам – лица с высшим профессиональным образованием по соответствующим разделам градостроительной, проектно-сметной документации и стажом работы по разработке и (или) экспертизе соответствующих разделов градостроительной, предпроектной и проектно-сметной документации не менее пяти лет;</w:t>
      </w:r>
    </w:p>
    <w:bookmarkEnd w:id="272"/>
    <w:bookmarkStart w:name="z6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аттестации в качестве эксперта технического надзора по объектам первого уровня ответственности в части несущих и ограждающих конструкций - лица с высшим профессиональным образованием в сфере строительства и стажом работы экспертом не менее пяти лет;</w:t>
      </w:r>
    </w:p>
    <w:bookmarkEnd w:id="273"/>
    <w:bookmarkStart w:name="z6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аттестации в качестве эксперта технического надзора по объектам первого уровня ответственности в части инженерных сетей – лица с высшим профессиональным образованием в сфере строительства и стажом работы экспертом не менее пяти лет;</w:t>
      </w:r>
    </w:p>
    <w:bookmarkEnd w:id="274"/>
    <w:bookmarkStart w:name="z6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аттестации в качестве эксперта технического надзора по объектам первого уровня ответственности в части технологического оборудования – лица с высшим профессиональным образованием в сфере строительства и стажом работы экспертом не менее пяти лет;</w:t>
      </w:r>
    </w:p>
    <w:bookmarkEnd w:id="275"/>
    <w:bookmarkStart w:name="z6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аттестации в качестве эксперта технического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76"/>
    <w:bookmarkStart w:name="z6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аттестации в качестве эксперта технического надзора по объектам второго и третьего уровней ответственности в части инженерных сетей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77"/>
    <w:bookmarkStart w:name="z6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аттестации в качестве эксперта технического надзора по объектам второго и третьего уровней ответственности в части технологического оборудования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78"/>
    <w:bookmarkStart w:name="z6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аттестации в качестве эксперта авторского надзора по объектам первого уровня ответственности в части архитектуры – лица с высшим профессиональным образованием в сфере строительства и стажом работы экспертом не менее трех лет;</w:t>
      </w:r>
    </w:p>
    <w:bookmarkEnd w:id="279"/>
    <w:bookmarkStart w:name="z6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аттестации в качестве эксперта авторского надзора по объектам первого уровня ответственности в части несущих и ограждающих конструкций – лица с высшим профессиональным образованием в сфере строительства и стажом работы экспертом не менее трех лет;</w:t>
      </w:r>
    </w:p>
    <w:bookmarkEnd w:id="280"/>
    <w:bookmarkStart w:name="z6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аттестации в качестве эксперта авторского надзора по объектам второго и третьего уровней ответственности в части архитектуры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281"/>
    <w:bookmarkStart w:name="z6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аттестации в качестве эксперта авторского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282"/>
    <w:bookmarkStart w:name="z6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аттестации в качестве эксперта технического обследования надежности и устойчивости зданий и сооружений – лица с высшим профессиональным образованием в сфере строительства и стажом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лет;</w:t>
      </w:r>
    </w:p>
    <w:bookmarkEnd w:id="283"/>
    <w:bookmarkStart w:name="z6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аттестации в качестве эксперта по экспертизе градостроительной, предпроектной и проектно-сметной документации по экологической части – лица с высшим профессиональным образованием по соответствующему разделу и стажом работы по разработке и (или) экспертизе экологической части градостроительной, предпроектной и проектно-сметной документации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лет;</w:t>
      </w:r>
    </w:p>
    <w:bookmarkEnd w:id="284"/>
    <w:bookmarkStart w:name="z6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аттестации в качестве эксперта по экспертизе градостроительной, предпроектной и проектно-сметной документации в сфере санитарно-эпидемиологического благополучия населения – лица с высшим медицинским образованием санитарно-эпидемиологического профиля и стажом работы по экспертизе соответствующего раздела градостроительной, предпроектной и проектно-сметной документации не менее пяти лет;</w:t>
      </w:r>
    </w:p>
    <w:bookmarkEnd w:id="285"/>
    <w:bookmarkStart w:name="z6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аттестации в качестве эксперта по экспертизе градостроительной, предпроектной и проектно-сметной документации по пожарной безопасности – лица с высшим профессиональным образованием пожарно-технического профиля и стажом работы по разработке и (или) экспертизе соответствующего раздела градостроительной, предпроектной и проектно-сметной документации не менее трех лет или с высшим профессиональным образованием пожарно-технического профиля и стажом работы в сфере государственного контроля в области пожарной безопасности не менее семи лет.</w:t>
      </w:r>
    </w:p>
    <w:bookmarkEnd w:id="286"/>
    <w:bookmarkStart w:name="z64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аттестации</w:t>
      </w:r>
    </w:p>
    <w:bookmarkEnd w:id="287"/>
    <w:bookmarkStart w:name="z6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местными исполнительными органами областей, городов Нур-Султана, Алматы и Шымкента (далее - услугодатель) согласно настоящим Правилам.</w:t>
      </w:r>
    </w:p>
    <w:bookmarkEnd w:id="288"/>
    <w:bookmarkStart w:name="z6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портал).</w:t>
      </w:r>
    </w:p>
    <w:bookmarkEnd w:id="289"/>
    <w:bookmarkStart w:name="z6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1 к настоящим Правилам в форме стандарта государственной услуги (далее – Стандарт государственной услуги).</w:t>
      </w:r>
    </w:p>
    <w:bookmarkEnd w:id="290"/>
    <w:bookmarkStart w:name="z6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документов необходимых для оказания государственной услуги определены пунктом 8 Стандарта государсвтенной услуги.</w:t>
      </w:r>
    </w:p>
    <w:bookmarkEnd w:id="291"/>
    <w:bookmarkStart w:name="z6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предоставляются услугодателю из информационных систем через шлюз "электронного правительства".</w:t>
      </w:r>
    </w:p>
    <w:bookmarkEnd w:id="292"/>
    <w:bookmarkStart w:name="z65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293"/>
    <w:bookmarkStart w:name="z65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294"/>
    <w:bookmarkStart w:name="z6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Действий структурных подразделений (работников) услугодателя при получении аттестата эксперта:</w:t>
      </w:r>
    </w:p>
    <w:bookmarkEnd w:id="295"/>
    <w:bookmarkStart w:name="z6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1) пункта 12 настоящих Правил, в день их поступления.</w:t>
      </w:r>
    </w:p>
    <w:bookmarkEnd w:id="296"/>
    <w:bookmarkStart w:name="z65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97"/>
    <w:bookmarkStart w:name="z65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требованиям, указанных пунктом 9 настоящих Правил (далее - Требования) в течении – 5 (пяти) рабочих дней.</w:t>
      </w:r>
    </w:p>
    <w:bookmarkEnd w:id="298"/>
    <w:bookmarkStart w:name="z66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12 настоящих Правил готовит мотивированный отказ в дальнейшем рассмотрении заявления и направляет в "личный кабинет".</w:t>
      </w:r>
    </w:p>
    <w:bookmarkEnd w:id="299"/>
    <w:bookmarkStart w:name="z66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рассмотрения, приказом услугодателя утверждается следующие решения, которые оформлены в отношении услугополучателя:</w:t>
      </w:r>
    </w:p>
    <w:bookmarkEnd w:id="300"/>
    <w:bookmarkStart w:name="z66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</w:p>
    <w:bookmarkEnd w:id="301"/>
    <w:bookmarkStart w:name="z66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</w:p>
    <w:bookmarkEnd w:id="302"/>
    <w:bookmarkStart w:name="z66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в "личный кабинет" услугополучателя о допуске к тестированию или о причинах недопущения к тестированию в течение 5 (пяти) рабочих дней со дня подачи документов.</w:t>
      </w:r>
    </w:p>
    <w:bookmarkEnd w:id="303"/>
    <w:bookmarkStart w:name="z66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проводится в течении – 7 (семи) рабочих дней. Услугодатель в день проведения тестирования проводит электронное ознакомление заявителей с результатами тестирования.</w:t>
      </w:r>
    </w:p>
    <w:bookmarkEnd w:id="304"/>
    <w:bookmarkStart w:name="z6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оформляет, подписывает и направляет в "личный кабинет" услугополучателя аттестат эксперта либо мотивированный отказ согласно пункта 9 Стандарта государственной услуги в течении – 2 (двух) рабочих дней.</w:t>
      </w:r>
    </w:p>
    <w:bookmarkEnd w:id="305"/>
    <w:bookmarkStart w:name="z6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предусматривает следующие требования и процедуры:</w:t>
      </w:r>
    </w:p>
    <w:bookmarkEnd w:id="306"/>
    <w:bookmarkStart w:name="z6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тестирования автоматизированным компьютерным способом на государственном или русском языках по выбору заявителя;</w:t>
      </w:r>
    </w:p>
    <w:bookmarkEnd w:id="307"/>
    <w:bookmarkStart w:name="z6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личность;</w:t>
      </w:r>
    </w:p>
    <w:bookmarkEnd w:id="308"/>
    <w:bookmarkStart w:name="z6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Услугодателя ознакамливают тестируемых с процедурой проведения тестирования;</w:t>
      </w:r>
    </w:p>
    <w:bookmarkEnd w:id="309"/>
    <w:bookmarkStart w:name="z67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время тестирования эксперты не могут разговаривать и покидать помещение, в котором проводится тестирование. Запрещено использование персональных электронных устройств (в том числе компьютеров, мобильных телефонов во время тестирования);</w:t>
      </w:r>
    </w:p>
    <w:bookmarkEnd w:id="310"/>
    <w:bookmarkStart w:name="z67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 Услугодателя удаляют с тестирования заявителей, нарушивших настоящую процедуру проведения тестирования;</w:t>
      </w:r>
    </w:p>
    <w:bookmarkEnd w:id="311"/>
    <w:bookmarkStart w:name="z6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программой.</w:t>
      </w:r>
    </w:p>
    <w:bookmarkEnd w:id="312"/>
    <w:bookmarkStart w:name="z6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отпущенное на тестирование составляет 100 минут. Тест состоит из 100 вопросов. Тестовые вопросы разрабатываются и утверждаются уполномоченным органом.</w:t>
      </w:r>
    </w:p>
    <w:bookmarkEnd w:id="313"/>
    <w:bookmarkStart w:name="z6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уровень для прохождения тестирования составляет:</w:t>
      </w:r>
    </w:p>
    <w:bookmarkEnd w:id="314"/>
    <w:bookmarkStart w:name="z6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экспертов указанных в подпунктах 2), 3), 4), 8), 9) пункта 9 настоящих Правил – 90 и более правильных ответов;</w:t>
      </w:r>
    </w:p>
    <w:bookmarkEnd w:id="315"/>
    <w:bookmarkStart w:name="z6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экспертов – 70 и более правильных ответов.</w:t>
      </w:r>
    </w:p>
    <w:bookmarkEnd w:id="316"/>
    <w:bookmarkStart w:name="z6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повторной пересдачи аттестации не ограничено.</w:t>
      </w:r>
    </w:p>
    <w:bookmarkEnd w:id="317"/>
    <w:bookmarkStart w:name="z6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Действий структурных подразделений (работников) услугодателя при переоформлении аттестата эксперта в случаях, указанных пунктом 16 настоящих Правил:</w:t>
      </w:r>
    </w:p>
    <w:bookmarkEnd w:id="318"/>
    <w:bookmarkStart w:name="z6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подпунктами 2) и 3) пункта 12 настоящих Правил, в день их поступления.</w:t>
      </w:r>
    </w:p>
    <w:bookmarkEnd w:id="319"/>
    <w:bookmarkStart w:name="z6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320"/>
    <w:bookmarkStart w:name="z6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аттестат эксперта в течении – 2 (двух) рабочих дней. </w:t>
      </w:r>
    </w:p>
    <w:bookmarkEnd w:id="321"/>
    <w:bookmarkStart w:name="z6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предоставляются услугодателю из информационных систем через шлюз "электронного правительства".</w:t>
      </w:r>
    </w:p>
    <w:bookmarkEnd w:id="322"/>
    <w:bookmarkStart w:name="z68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Аттестат эксперта подлежит переоформлению в следующих случаях:</w:t>
      </w:r>
    </w:p>
    <w:bookmarkEnd w:id="323"/>
    <w:bookmarkStart w:name="z6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лица;</w:t>
      </w:r>
    </w:p>
    <w:bookmarkEnd w:id="324"/>
    <w:bookmarkStart w:name="z6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 бумажного аттестата на электронный аттестат без указания срока действия;</w:t>
      </w:r>
    </w:p>
    <w:bookmarkEnd w:id="325"/>
    <w:bookmarkStart w:name="z6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электронного аттестата со сроком на электронный аттестат без срока.</w:t>
      </w:r>
    </w:p>
    <w:bookmarkEnd w:id="326"/>
    <w:bookmarkStart w:name="z6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7"/>
    <w:bookmarkStart w:name="z6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об аттестованных экспертах размещается на официальном интернет-ресурсе уполномоченного органа.</w:t>
      </w:r>
    </w:p>
    <w:bookmarkEnd w:id="328"/>
    <w:bookmarkStart w:name="z6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Аттестат эксперта публикуется на веб-портале "электронного правительства": www.egov.kz в течение пяти рабочих дней со дня подписания приказа услугодателя по форме согласно приложению 3 к настоящим Правилам.</w:t>
      </w:r>
    </w:p>
    <w:bookmarkEnd w:id="329"/>
    <w:bookmarkStart w:name="z6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получении аттестата на право осуществления инжиниринговых услуг (авторский и технический наздор) в сфере архитектурной, градостроительной и строительной деятельности по одному разделу более высокого уровня ответственности, имеющиеся аттестат того же раздела низкого уровня ответственности считаются не действительными.</w:t>
      </w:r>
    </w:p>
    <w:bookmarkEnd w:id="330"/>
    <w:bookmarkStart w:name="z69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331"/>
    <w:bookmarkStart w:name="z6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по делам архитектуры, градостроительства и строительства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32"/>
    <w:bookmarkStart w:name="z6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333"/>
    <w:bookmarkStart w:name="z6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334"/>
    <w:bookmarkStart w:name="z6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335"/>
    <w:bookmarkStart w:name="z6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336"/>
    <w:bookmarkStart w:name="z6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337"/>
    <w:bookmarkStart w:name="z6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338"/>
    <w:bookmarkStart w:name="z7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339"/>
    <w:bookmarkStart w:name="z7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аттестата – 15 рабочих дней;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аттестатат при изменении фамилии, имени, отчества (при его наличии) физического лица, при переводе бумажного аттестата на электронный аттестат без указания срока действия – 3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аттестата эксперта, осуществляющего экспертные работы и инжиниринговые услуги в сфере архитектурной, градостроительной и строительной деятельности, либо мотивированный ответ об отказе в оказании государственной услуги.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удостоверенный электронной цифровой подписью заявителя,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– для идентификации личности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 о высшем профессиональном образовании (в случае наличия ученой степени и ученого звания, электронная копия подтверждающего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трудовой книжки.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в связи с изменением фамилии, имени, отчества (при его наличии) физического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бумажного аттестата на электронный аттестат без указания срока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удостоверенный электронной цифровой подписью заявителя, по форме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аттестата.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результатам рассмотрения представленных документов на соответствие требованиям, заявитель не допущен к тестированию;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результатам прохождения тестирования заявитель получил оценку ниже порогового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(полное наименование услугодателя) 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(полные фамилия, имя, отчество (при его наличии) физического лица) (далее – Ф.И.О.)</w:t>
      </w:r>
    </w:p>
    <w:bookmarkEnd w:id="347"/>
    <w:bookmarkStart w:name="z72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48"/>
    <w:p>
      <w:pPr>
        <w:spacing w:after="0"/>
        <w:ind w:left="0"/>
        <w:jc w:val="both"/>
      </w:pPr>
      <w:bookmarkStart w:name="z725" w:id="349"/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качестве эксперта по осуществлению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пункта 4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пунктов 5, 6, 7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физическом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Год рождения: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документа удостоверяющего личность: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(серия, 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Образование: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дата окончания, номер диплома)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Адрес, телефон: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работы:____________________________________________________________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Язык тестирования: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местного уполномоченного органа] [на гос. языке]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0"/>
          <w:p>
            <w:pPr>
              <w:spacing w:after="20"/>
              <w:ind w:left="20"/>
              <w:jc w:val="both"/>
            </w:pPr>
          </w:p>
          <w:bookmarkEnd w:id="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местного уполномоченного органа] [на рус.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гос. языке]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рус. языке]</w:t>
            </w:r>
          </w:p>
        </w:tc>
      </w:tr>
    </w:tbl>
    <w:bookmarkStart w:name="z73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осуществляющего работы и инжиниринговые услуги в сфере архитектурной, градостроительный и строительной деятельности</w:t>
      </w:r>
    </w:p>
    <w:bookmarkEnd w:id="351"/>
    <w:bookmarkStart w:name="z73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АТТЕСТАТ</w:t>
      </w:r>
    </w:p>
    <w:bookmarkEnd w:id="352"/>
    <w:bookmarkStart w:name="z73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[Номер]</w:t>
      </w:r>
    </w:p>
    <w:bookmarkEnd w:id="353"/>
    <w:bookmarkStart w:name="z73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 что:</w:t>
      </w:r>
    </w:p>
    <w:bookmarkEnd w:id="354"/>
    <w:bookmarkStart w:name="z74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[ФАМИЛИЯ] [ИМЯ] [ОТЧЕСТВО]</w:t>
      </w:r>
    </w:p>
    <w:bookmarkEnd w:id="355"/>
    <w:bookmarkStart w:name="z74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присвоин статус эксперта по экспертным работам и инжиниринговым услугам с правом осуществления этой деятельности:</w:t>
      </w:r>
    </w:p>
    <w:bookmarkEnd w:id="356"/>
    <w:bookmarkStart w:name="z74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виду: [Вид экспертных работ и инжиниринговых услуг]</w:t>
      </w:r>
    </w:p>
    <w:bookmarkEnd w:id="357"/>
    <w:bookmarkStart w:name="z74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специализации: [Специализация]</w:t>
      </w:r>
    </w:p>
    <w:bookmarkEnd w:id="358"/>
    <w:bookmarkStart w:name="z74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местного уполномоченного органа</w:t>
      </w:r>
    </w:p>
    <w:bookmarkEnd w:id="359"/>
    <w:bookmarkStart w:name="z74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[Дата приказа] № [Номер приказа]</w:t>
      </w:r>
    </w:p>
    <w:bookmarkEnd w:id="360"/>
    <w:bookmarkStart w:name="z74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[Дата выдачи]</w:t>
      </w:r>
    </w:p>
    <w:bookmarkEnd w:id="361"/>
    <w:bookmarkStart w:name="z74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[ФИО подписывающего]</w:t>
      </w:r>
    </w:p>
    <w:bookmarkEnd w:id="362"/>
    <w:bookmarkStart w:name="z74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7658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документ согласно пункту 1 статьи 7 ЗРК от 7 января 2003 года "Об электронном документе и электронный цифровой подписи" равнозначен документу на бумажном носителе.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переоформления аттестата эксперта</w:t>
      </w:r>
    </w:p>
    <w:bookmarkEnd w:id="365"/>
    <w:p>
      <w:pPr>
        <w:spacing w:after="0"/>
        <w:ind w:left="0"/>
        <w:jc w:val="both"/>
      </w:pPr>
      <w:bookmarkStart w:name="z753" w:id="36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(полные фамилия, имя, отчество (при его наличии) физического лица)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аттестат эксперта №________________ от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выданную(ое) на осуществление______________________________________________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пункта 4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подпункт пунктов 5, 6, 7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перевод бумажного аттестата в электронный аттестат без указания срока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перевод электронного аттестата со сроком на электронный аттестат без срока</w:t>
      </w:r>
    </w:p>
    <w:p>
      <w:pPr>
        <w:spacing w:after="0"/>
        <w:ind w:left="0"/>
        <w:jc w:val="both"/>
      </w:pPr>
      <w:bookmarkStart w:name="z759" w:id="367"/>
      <w:r>
        <w:rPr>
          <w:rFonts w:ascii="Times New Roman"/>
          <w:b w:val="false"/>
          <w:i w:val="false"/>
          <w:color w:val="000000"/>
          <w:sz w:val="28"/>
        </w:rPr>
        <w:t>
      1. Адрес, телефон: __________________________________________________________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Место работы:____________________________________________________________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Прилагаемые документы: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709</w:t>
            </w:r>
          </w:p>
        </w:tc>
      </w:tr>
    </w:tbl>
    <w:bookmarkStart w:name="z76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368"/>
    <w:bookmarkStart w:name="z76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9"/>
    <w:bookmarkStart w:name="z7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(далее – Правила и разрешительные требования),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370"/>
    <w:bookmarkStart w:name="z7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 разрешительные требования регламентируют процедуру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и определяют порядок оказания государственной услуги "Аккредитация юридических лиц, осуществляющих технический надзор и техническое обследование по объектам первого и второго уровней ответственности".</w:t>
      </w:r>
    </w:p>
    <w:bookmarkEnd w:id="371"/>
    <w:bookmarkStart w:name="z7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 разрешительных требованиях применяются следующие понятия:</w:t>
      </w:r>
    </w:p>
    <w:bookmarkEnd w:id="372"/>
    <w:bookmarkStart w:name="z76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организация – юридическое лицо, прошедшее в установленном порядке процедуру аккредитации в уполномоченном органе;</w:t>
      </w:r>
    </w:p>
    <w:bookmarkEnd w:id="373"/>
    <w:bookmarkStart w:name="z77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 официального признания уполномоченным органом компетентности полномочий организаций осуществляющих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374"/>
    <w:bookmarkStart w:name="z77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субъектов аккредитации – единый список учета субъектов аккредитации;</w:t>
      </w:r>
    </w:p>
    <w:bookmarkEnd w:id="375"/>
    <w:bookmarkStart w:name="z77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об аккредитации – документ, выдаваемый уполномоченным органом, удостоверяющий компетентность субъектов аккредитации осуществлять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376"/>
    <w:bookmarkStart w:name="z77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юридическое лицо, претендующее на получение свидетельства об аккредитации в качестве организации осуществляющей инжиниринговые услуги по техническому надзору или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377"/>
    <w:bookmarkStart w:name="z77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ведомство центрального государственного органа, осуществляющего руководство в сфере государственного управления архитектурной, градостроительной и строительной деятельностью.</w:t>
      </w:r>
    </w:p>
    <w:bookmarkEnd w:id="378"/>
    <w:bookmarkStart w:name="z77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юридических лиц, осуществляющих технический надзор и техническое обследование по объектам первого и второго уровней ответственности" (далее – государственная услуга)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 согласно настоящим Правилам и разрешительным требованиям.</w:t>
      </w:r>
    </w:p>
    <w:bookmarkEnd w:id="379"/>
    <w:bookmarkStart w:name="z77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портал).</w:t>
      </w:r>
    </w:p>
    <w:bookmarkEnd w:id="380"/>
    <w:bookmarkStart w:name="z77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1 к настоящим Правилам в форме стандарта государственной услуги (далее – Стандарт государственной услуги).</w:t>
      </w:r>
    </w:p>
    <w:bookmarkEnd w:id="381"/>
    <w:bookmarkStart w:name="z77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пунктом 8 Стандарта государсвтенной услуги.</w:t>
      </w:r>
    </w:p>
    <w:bookmarkEnd w:id="382"/>
    <w:bookmarkStart w:name="z77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383"/>
    <w:bookmarkStart w:name="z78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384"/>
    <w:bookmarkStart w:name="z78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385"/>
    <w:bookmarkStart w:name="z78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Действия, входящих в состав процесса оказания государственной услуги, длительность выполнения:</w:t>
      </w:r>
    </w:p>
    <w:bookmarkEnd w:id="386"/>
    <w:bookmarkStart w:name="z78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регистрация заявления с документами, указанных подпунктами 1), 2) и 3) пункта 6 настоящих Правил и разрешительных требований;</w:t>
      </w:r>
    </w:p>
    <w:bookmarkEnd w:id="387"/>
    <w:bookmarkStart w:name="z78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выдача, переоформление свидетельства в электронной форме осуществляется информационной системой (компьютером) без участия услугодателя – в течение 20-40 (двадцать - сорок) минут.</w:t>
      </w:r>
    </w:p>
    <w:bookmarkEnd w:id="388"/>
    <w:bookmarkStart w:name="z78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Свидетельства об аккредитации подлежат переоформлению при изменении наименования и (или) места нахождения юридического лица.</w:t>
      </w:r>
    </w:p>
    <w:bookmarkEnd w:id="389"/>
    <w:bookmarkStart w:name="z78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90"/>
    <w:bookmarkStart w:name="z78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изменения организационно-правовой формы аккредитованная организация проходит процедуру аккредитации.</w:t>
      </w:r>
    </w:p>
    <w:bookmarkEnd w:id="391"/>
    <w:bookmarkStart w:name="z78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92"/>
    <w:bookmarkStart w:name="z78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осуществление деятельности организацией, без наличия действующего свидетельства об аккредитации.</w:t>
      </w:r>
    </w:p>
    <w:bookmarkEnd w:id="393"/>
    <w:bookmarkStart w:name="z79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Разрешительные требования и порядок проведения аккредитации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394"/>
    <w:bookmarkStart w:name="z79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прохождения и подтверждения аккредитации заявители соответствуют следующим разрешительным требованиям:</w:t>
      </w:r>
    </w:p>
    <w:bookmarkEnd w:id="395"/>
    <w:bookmarkStart w:name="z79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осуществления технического надзора на технически и технологически сложных объектах первого уровня ответственности:</w:t>
      </w:r>
    </w:p>
    <w:bookmarkEnd w:id="396"/>
    <w:bookmarkStart w:name="z79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первого уровней ответственности, в том числе по специализациям:</w:t>
      </w:r>
    </w:p>
    <w:bookmarkEnd w:id="397"/>
    <w:bookmarkStart w:name="z79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несущих и ограждающих конструкций (не менее одного эксперта);</w:t>
      </w:r>
    </w:p>
    <w:bookmarkEnd w:id="398"/>
    <w:bookmarkStart w:name="z79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инженерных сетей (не менее одного эксперта);</w:t>
      </w:r>
    </w:p>
    <w:bookmarkEnd w:id="399"/>
    <w:bookmarkStart w:name="z79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первого уровня ответственности – в части технологического оборудования (не менее одного эксперта);</w:t>
      </w:r>
    </w:p>
    <w:bookmarkEnd w:id="400"/>
    <w:bookmarkStart w:name="z79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401"/>
    <w:bookmarkStart w:name="z79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402"/>
    <w:bookmarkStart w:name="z79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функций;</w:t>
      </w:r>
    </w:p>
    <w:bookmarkEnd w:id="403"/>
    <w:bookmarkStart w:name="z80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осуществления технического надзора на технически и технологически сложных объектах второго уровня ответственности:</w:t>
      </w:r>
    </w:p>
    <w:bookmarkEnd w:id="404"/>
    <w:bookmarkStart w:name="z80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технический надзор на объектах второго и третьего уровней ответственности, в том числе по специализациям:</w:t>
      </w:r>
    </w:p>
    <w:bookmarkEnd w:id="405"/>
    <w:bookmarkStart w:name="z80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несущих и ограждающих конструкций (не менее одного эксперта);</w:t>
      </w:r>
    </w:p>
    <w:bookmarkEnd w:id="406"/>
    <w:bookmarkStart w:name="z80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инженерных сетей (не менее одного эксперта);</w:t>
      </w:r>
    </w:p>
    <w:bookmarkEnd w:id="407"/>
    <w:bookmarkStart w:name="z80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второго и третьего уровней ответственности – в части технологического оборудования (не менее одного эксперта);</w:t>
      </w:r>
    </w:p>
    <w:bookmarkEnd w:id="408"/>
    <w:bookmarkStart w:name="z80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409"/>
    <w:bookmarkStart w:name="z80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функций;</w:t>
      </w:r>
    </w:p>
    <w:bookmarkEnd w:id="410"/>
    <w:bookmarkStart w:name="z80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нормативную документацию, необходимую для выполнения возложенных обязанностей и функций.</w:t>
      </w:r>
    </w:p>
    <w:bookmarkEnd w:id="411"/>
    <w:bookmarkStart w:name="z80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Свидетельство об аккредитации организации,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ответственности, подтверждается один раз в два года со дня аккредитации или подтверждения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12"/>
    <w:bookmarkStart w:name="z80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Аккредитация услугополучателя проводится уполномоченным органом и подтверждается свидетельством об аккредитации в электронном виде согласно приложению 4 к настоящим Правилам и разрешительным требованиям.</w:t>
      </w:r>
    </w:p>
    <w:bookmarkEnd w:id="413"/>
    <w:bookmarkStart w:name="z81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Аккредитованные организации включаются в Реестр аккредитованных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ответственности, по форме согласно приложению 5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уровень ответственности, о наличии в штате специалистов, а также сведения о принятых в отношении данного юридического лица мерах ответственности, установленной законами Республики Казахстан.</w:t>
      </w:r>
    </w:p>
    <w:bookmarkEnd w:id="414"/>
    <w:bookmarkStart w:name="z81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Разрешительные требования и порядок проведения аккредитации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415"/>
    <w:bookmarkStart w:name="z81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прохождения аккредитации заявители соответствуют следующим разрешительным требованиям:</w:t>
      </w:r>
    </w:p>
    <w:bookmarkEnd w:id="416"/>
    <w:bookmarkStart w:name="z81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сооружений;</w:t>
      </w:r>
    </w:p>
    <w:bookmarkEnd w:id="417"/>
    <w:bookmarkStart w:name="z81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аттестованного эксперта, осуществляющего экспертизу проектов по специализации конструктивная часть;</w:t>
      </w:r>
    </w:p>
    <w:bookmarkEnd w:id="418"/>
    <w:bookmarkStart w:name="z81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своем составе на постоянной основе не менее одного инженера-геодезиста (с опытом работы не менее трех лет);</w:t>
      </w:r>
    </w:p>
    <w:bookmarkEnd w:id="419"/>
    <w:bookmarkStart w:name="z81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 праве собственности или привлеченную (на основании договора) аккредитованную лабораторию;</w:t>
      </w:r>
    </w:p>
    <w:bookmarkEnd w:id="420"/>
    <w:bookmarkStart w:name="z81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административно-бытовые помещения на праве собственности или аренды на срок более одного года (с государственной регистрацией в правовом кадастре), удовлетворяющие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административным и жилым зданиям", утвержденных приказом Министра здравоохранения Республики Казахстан от 26 октября 2018 года № ҚР ДСМ-29 (зарегистрирован в Реестре государственной регистрации нормативных правовых актов за № 17769);</w:t>
      </w:r>
    </w:p>
    <w:bookmarkEnd w:id="421"/>
    <w:bookmarkStart w:name="z81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материально-техническую оснащенность,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материалов;</w:t>
      </w:r>
    </w:p>
    <w:bookmarkEnd w:id="422"/>
    <w:bookmarkStart w:name="z81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нормативно-техническую и методологическую литературу, необходимую для выполнения возложенных обязанностей и функций.</w:t>
      </w:r>
    </w:p>
    <w:bookmarkEnd w:id="423"/>
    <w:bookmarkStart w:name="z82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Свидетельство об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подтверждается один раз в два года со дня аккредитации или подтверждения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24"/>
    <w:bookmarkStart w:name="z82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Аккредитация услугополучателя проводится уполномоченным органом и подтверждается свидетельством об аккредитации в электронном виде согласно приложению 8 к настоящим Правилам и разрешительным требованиям.</w:t>
      </w:r>
    </w:p>
    <w:bookmarkEnd w:id="425"/>
    <w:bookmarkStart w:name="z82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Аккредитованные организации включаются в Реестр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по форме согласно приложению 9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наличии в штате специалистов, а также сведения о принятых в отношении данного юридического лица мерах ответственности, установленной законами Республики Казахстан.</w:t>
      </w:r>
    </w:p>
    <w:bookmarkEnd w:id="426"/>
    <w:bookmarkStart w:name="z82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Реестры аккредитованных организаций, предусмотренные пунктами 16 и 20 настоящих Правил и разрешительных требований вносятся изменения и дополнения на основании заявления по форме согласно приложению 11 к настоящим Правилам и разрешительным требованиям.</w:t>
      </w:r>
    </w:p>
    <w:bookmarkEnd w:id="427"/>
    <w:bookmarkStart w:name="z82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любые внесенные изменения и дополнения не влекут за собой нарушения разрешительных требований, предусмотренных пунктами 13 и 17 настоящих Правил и разрешительных требований.</w:t>
      </w:r>
    </w:p>
    <w:bookmarkEnd w:id="428"/>
    <w:bookmarkStart w:name="z82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Аккредитованная организация должна соответствовать разрешительным требованиям предъявляемым как при выдаче свидетельства об аккредитации, так и на протяжении всего периода времени его действительности.</w:t>
      </w:r>
    </w:p>
    <w:bookmarkEnd w:id="429"/>
    <w:bookmarkStart w:name="z82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430"/>
    <w:bookmarkStart w:name="z82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31"/>
    <w:bookmarkStart w:name="z82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32"/>
    <w:bookmarkStart w:name="z82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433"/>
    <w:bookmarkStart w:name="z83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434"/>
    <w:bookmarkStart w:name="z83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435"/>
    <w:bookmarkStart w:name="z83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36"/>
    <w:bookmarkStart w:name="z83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37"/>
    <w:bookmarkStart w:name="z83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438"/>
    <w:bookmarkStart w:name="z83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"Аккредитация юридических лиц осуществляющих технический надзор и техническое обследование по объектам первого и второго уровней ответственности"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переоформление свидетельства при изменении наименования и (или) места нахождения юридического лица – 20-40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либо переоформление свидетельства об аккредитации по форме согласно приложениям 4 и 8 к настоящим Правилам и разрешительным требованиям.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свидетельства об аккредитации по осуществлению инжиниринговых услуг по техническому надзору на технически и технологически сложных объектах первого и второго уровней ответственности: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для прохождения аккредитации организацией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ответственности,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получении свидетельства об аккредитации по осуществлению экспертных работ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6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сведений, для прохождения аккредитации организации, осуществляющей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согласно приложению 7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диплома инженер-геодезиста;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свидетельства об аккредитации: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10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44"/>
    <w:p>
      <w:pPr>
        <w:spacing w:after="0"/>
        <w:ind w:left="0"/>
        <w:jc w:val="both"/>
      </w:pPr>
      <w:bookmarkStart w:name="z851" w:id="4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 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организации осуществляющего инжиниринговые услуги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надзору на технически и технологически сложных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(соответствующий уровень ответственности) уровня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 помещения),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организацией,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446"/>
    <w:bookmarkStart w:name="z8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 имеющих соответствующий аттестат эксперта технического надзора: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надзора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надзора на объекте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(согласно заключению экспертизы)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начала/дата завершения осуществления технического 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448"/>
    <w:bookmarkStart w:name="z8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функций: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нормативной документаций, необходимых для выполнения возложенных обязанностей и функций: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на праве собственности или привлечении аккредитованной лаборатории: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452"/>
    <w:bookmarkStart w:name="z8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Осведомлен, что за предоставление недостоверной информаций буду нести ответственность в соответствии с Кодексом Республики Казахстан "Об административных правонарушениях".</w:t>
      </w:r>
    </w:p>
    <w:bookmarkEnd w:id="453"/>
    <w:p>
      <w:pPr>
        <w:spacing w:after="0"/>
        <w:ind w:left="0"/>
        <w:jc w:val="both"/>
      </w:pPr>
      <w:bookmarkStart w:name="z874" w:id="45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</w:t>
      </w:r>
    </w:p>
    <w:bookmarkEnd w:id="455"/>
    <w:bookmarkStart w:name="z87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</w:p>
    <w:bookmarkEnd w:id="456"/>
    <w:p>
      <w:pPr>
        <w:spacing w:after="0"/>
        <w:ind w:left="0"/>
        <w:jc w:val="both"/>
      </w:pPr>
      <w:bookmarkStart w:name="z880" w:id="4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bookmarkStart w:name="z881" w:id="4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  на право осуществления инжиниринговых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надзору на  технически и технологически сложных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_____________________________________(соответствующий уровень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 город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организаций,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аккредитации, уровень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аккредитованной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и 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1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60"/>
    <w:p>
      <w:pPr>
        <w:spacing w:after="0"/>
        <w:ind w:left="0"/>
        <w:jc w:val="both"/>
      </w:pPr>
      <w:bookmarkStart w:name="z892" w:id="461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bookmarkStart w:name="z893" w:id="462"/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организации осуществляющей экспертные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техническому обследованию надежности и устойчивости 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сооружений на технически и технологически сложных объектах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bookmarkStart w:name="z896" w:id="463"/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(представительства, объекты, пункты, участки) ______________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 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для прохождения аккредитации организации,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464"/>
    <w:bookmarkStart w:name="z9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сотрудниках, имеющих соответствующие аттестаты по осуществлению экспертных работ по техническому обследованию надежности и устойчивости зданий и сооружений, по экспертизе градостроительной, предпроектной и проектно-сметной документации по специализации конструктивная часть и диплом инженера-геодезиста: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индивидуальный 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 и кем выдан аттестат эксперта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 аттестату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осуществлению технического обследования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 штрафов при осуществлении технического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Аттестованные эксперты входят состав только одной организации осуществляющего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bookmarkEnd w:id="466"/>
    <w:bookmarkStart w:name="z9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наличии административно-бытовых помещений на праве собственности или аренды на срок более одного года: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составляющие административно-бытового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материально-технической оснащенности, в том числе средства измерений и контроля, необходимых для выполнения возложенных обязанностей и функций, а также компьютеры, оснащенные лицензионными программными обеспечениями необходимыми для выполнения расчетов, составления и оформления графических и иных материалов: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средства измерения и контроля, компьютеров, лицензионных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поверки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нормативной документаций, необходимых для выполнения возложенных обязанностей и функций: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на праве собственности или привлечении аккредитованной лаборатории: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аттестата об аккредитации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области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или иное законное основание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лаборатории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указанных в настоящей форме сведений данных, обязуюсь своевременно сообщать в уполномоченный орган.</w:t>
      </w:r>
    </w:p>
    <w:bookmarkEnd w:id="471"/>
    <w:bookmarkStart w:name="z91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Осведомлен, что за предоставление недостоверной информаций буду нести ответственность в соответствии с Кодексом Республики Казахстан "Об административных правонарушениях".</w:t>
      </w:r>
    </w:p>
    <w:bookmarkEnd w:id="472"/>
    <w:bookmarkStart w:name="z91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 (фамилия, имя, отчество. (при его наличии)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 техническому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обследованию надежности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 зданий и сооружений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технически и технологически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СВИДЕТЕЛЬСТВО ОБ АККРЕДИТАЦИИ</w:t>
      </w:r>
    </w:p>
    <w:bookmarkEnd w:id="474"/>
    <w:bookmarkStart w:name="z93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N 00000 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(юридический адрес)</w:t>
      </w:r>
    </w:p>
    <w:bookmarkEnd w:id="475"/>
    <w:p>
      <w:pPr>
        <w:spacing w:after="0"/>
        <w:ind w:left="0"/>
        <w:jc w:val="both"/>
      </w:pPr>
      <w:bookmarkStart w:name="z933" w:id="476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экспертных работ по техническому обследованию  надежности и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устойчивости зданий и сооружений на технически и  технологически сложных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и второго уровней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6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Заявление юридического лица для переоформления свидетельства</w:t>
      </w:r>
    </w:p>
    <w:bookmarkEnd w:id="478"/>
    <w:p>
      <w:pPr>
        <w:spacing w:after="0"/>
        <w:ind w:left="0"/>
        <w:jc w:val="both"/>
      </w:pPr>
      <w:bookmarkStart w:name="z940" w:id="47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bookmarkStart w:name="z941" w:id="48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переоформлении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надзору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 и технологически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сложных объектах первого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81"/>
    <w:p>
      <w:pPr>
        <w:spacing w:after="0"/>
        <w:ind w:left="0"/>
        <w:jc w:val="both"/>
      </w:pPr>
      <w:bookmarkStart w:name="z966" w:id="482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 или полное наименование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реквизиты бизнес-идентификационного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изменения (дополнения) в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Реестра аккредитованных организаций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пунктами 15 и 20 настоящих Правил и разрешительных требований)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сменой место работы с ___________________ на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аккредитованной организаций)</w:t>
      </w:r>
    </w:p>
    <w:p>
      <w:pPr>
        <w:spacing w:after="0"/>
        <w:ind w:left="0"/>
        <w:jc w:val="both"/>
      </w:pPr>
      <w:bookmarkStart w:name="z967" w:id="483"/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 помещения),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Копии документов, подтверждающих отношение с работодателем или о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(приказы о приниятий и увольнений, трудовые книжки);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Копия удостоверения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или отказа в выдаче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19.05.26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735</w:t>
            </w:r>
          </w:p>
        </w:tc>
      </w:tr>
    </w:tbl>
    <w:bookmarkStart w:name="z112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</w:r>
    </w:p>
    <w:bookmarkEnd w:id="484"/>
    <w:bookmarkStart w:name="z112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5"/>
    <w:bookmarkStart w:name="z112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разрешительные требования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Правила и разрешительные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услугах".</w:t>
      </w:r>
    </w:p>
    <w:bookmarkEnd w:id="486"/>
    <w:bookmarkStart w:name="z112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и разрешительные требования регламентируют процедуру аккредитации аттестационных центров по аттестации инженерно-технических работников, участвующих в процессе проектирования и строительства и разрешительные требования, предъявляемые к ним и определяют порядок оказания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строительства".</w:t>
      </w:r>
    </w:p>
    <w:bookmarkEnd w:id="487"/>
    <w:bookmarkStart w:name="z112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 разрешительных требованиях применяются следующие понятия:</w:t>
      </w:r>
    </w:p>
    <w:bookmarkEnd w:id="488"/>
    <w:bookmarkStart w:name="z112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процедура официального признания уполномоченным органом по аккредитации полномочий негосударственного аттестационного центра по аттестации инженерно-технических работников участвующих в процессе проектирования и строительства;</w:t>
      </w:r>
    </w:p>
    <w:bookmarkEnd w:id="489"/>
    <w:bookmarkStart w:name="z113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аккредитации (далее – свидетельство) – свидетельство установленного образца, удостоверяющее статус аттестационного центра по установленной форме согласно приложения 2 к настоящим Правилам и разрешительным требованиям;</w:t>
      </w:r>
    </w:p>
    <w:bookmarkEnd w:id="490"/>
    <w:bookmarkStart w:name="z113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аттестационный центр – юридическое лицо, прошедшее в установленном порядке процедуру аккредитации в уполномоченном органе;</w:t>
      </w:r>
    </w:p>
    <w:bookmarkEnd w:id="491"/>
    <w:bookmarkStart w:name="z113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инженерно-технический работник – физическое лицо, имеющее среднее профессиональное или высшее образование, осуществляющее организацию и руководство производственным процессом в сфере архитектуры, градостроительства и строительства;</w:t>
      </w:r>
    </w:p>
    <w:bookmarkEnd w:id="492"/>
    <w:bookmarkStart w:name="z113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негосударственное юридическое лицо, претендующее на аккредитацию в качестве аттестационного центра.</w:t>
      </w:r>
    </w:p>
    <w:bookmarkEnd w:id="493"/>
    <w:bookmarkStart w:name="z113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ведомство центрального государственного органа, осуществляющее руководство в сфере государственного управления архитектурной, градостроительной и строительной деятельностью.</w:t>
      </w:r>
    </w:p>
    <w:bookmarkEnd w:id="494"/>
    <w:bookmarkStart w:name="z113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- государственная услуга) оказывается Комитетом по делам строительства и жилищно-коммунального хозяйства Министерства индустрии и инфраструктурного развития Республики Казахстан (далее – услугодатель) согласно настоящим Правилам и разрешительным требованиям.</w:t>
      </w:r>
    </w:p>
    <w:bookmarkEnd w:id="495"/>
    <w:bookmarkStart w:name="z1136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96"/>
    <w:bookmarkStart w:name="z113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 (далее – услугополучатель) для получения государственной услуги направляет заявление с документами в форме электронного документа, удостоверенного электронно-цифровой подписью (далее - ЭЦП) услугодателю через веб-портал "электронного правительства" www.egov.kz (далее - портал).</w:t>
      </w:r>
    </w:p>
    <w:bookmarkEnd w:id="497"/>
    <w:bookmarkStart w:name="z113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приложению 1 к настоящим Правилам и разрешительным требованиям в форме стандарта государственной услуги (далее – Стандарт государственной услуги).</w:t>
      </w:r>
    </w:p>
    <w:bookmarkEnd w:id="498"/>
    <w:bookmarkStart w:name="z113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 необходимых для оказания государственной услуги определены пунктом 8 Стандарта государсвтенной услуги.</w:t>
      </w:r>
    </w:p>
    <w:bookmarkEnd w:id="499"/>
    <w:bookmarkStart w:name="z114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предоставляются услугодателю из информационных систем через шлюз "электронного правительства".</w:t>
      </w:r>
    </w:p>
    <w:bookmarkEnd w:id="500"/>
    <w:bookmarkStart w:name="z114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501"/>
    <w:bookmarkStart w:name="z114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</w:r>
    </w:p>
    <w:bookmarkEnd w:id="502"/>
    <w:bookmarkStart w:name="z114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Действий структурных подразделений (работников) услугодателя при получении свидетельства:</w:t>
      </w:r>
    </w:p>
    <w:bookmarkEnd w:id="503"/>
    <w:bookmarkStart w:name="z114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1) пункта 6 настоящих Правил и разрешительных требований, в день их поступления.</w:t>
      </w:r>
    </w:p>
    <w:bookmarkEnd w:id="504"/>
    <w:bookmarkStart w:name="z114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505"/>
    <w:bookmarkStart w:name="z114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заявление с документами на соответствие к разрешительным требованиям, указанных приложением 4 к настоящим Правилам и разрешительным требованиям в течении – 7 (трех) рабочих дней.</w:t>
      </w:r>
    </w:p>
    <w:bookmarkEnd w:id="506"/>
    <w:bookmarkStart w:name="z114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течение двух рабочих дней с момента регистрации представленных документов, указанных пунктом 6 настоящих Правил и разрешительных требований готовит мотивированный отказ в дальнейшем рассмотрении заявления и направляет в "личный кабинет".</w:t>
      </w:r>
    </w:p>
    <w:bookmarkEnd w:id="507"/>
    <w:bookmarkStart w:name="z114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 результатам рассмотрения заявления с документами оформляет, подписывает и направляет в "личный кабинет" услугополучателя свидетельство об аккредитации либо мотивированный отказ согласно пункта 9 Стандарта государственной услуги в течении – 2 двух) рабочих дней.</w:t>
      </w:r>
    </w:p>
    <w:bookmarkEnd w:id="508"/>
    <w:bookmarkStart w:name="z114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Действий структурных подразделений (работников) услугодателя при переоформлении свидетельства в случаях, указанных пунктом 9 настоящих Правил и разрешительных требований:</w:t>
      </w:r>
    </w:p>
    <w:bookmarkEnd w:id="509"/>
    <w:bookmarkStart w:name="z115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осуществляет регистрацию заявления с документами, указанных подпунктом 2) пункта 6 настоящих Правил и разрешительных требований, в день их поступления.</w:t>
      </w:r>
    </w:p>
    <w:bookmarkEnd w:id="510"/>
    <w:bookmarkStart w:name="z115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511"/>
    <w:bookmarkStart w:name="z115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с документами оформляет, подписывает и направляет в "личный кабинет" услугополучателя свидетельство об аккредитации в течении – 2 (двух) рабочих дней. </w:t>
      </w:r>
    </w:p>
    <w:bookmarkEnd w:id="512"/>
    <w:bookmarkStart w:name="z115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Свидетельства об аккредитации подлежат переоформлению при изменении наименования и (или) места нахождения юридического лица.</w:t>
      </w:r>
    </w:p>
    <w:bookmarkEnd w:id="513"/>
    <w:bookmarkStart w:name="z115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14"/>
    <w:bookmarkStart w:name="z115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515"/>
    <w:bookmarkStart w:name="z115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осуществление деятельности организацией, без наличия действующего свидетельства об аккредитации.</w:t>
      </w:r>
    </w:p>
    <w:bookmarkEnd w:id="516"/>
    <w:bookmarkStart w:name="z115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Аттестационные центры, прошедшие аккредитацию, включаются в 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строительства, по форме согласно приложению 6 к настоящим Правилам и разрешительным требованиям, который содержит совокупность информации о реквизитах юридического лица, дату выдачи и номер свидетельства об аккредитации, о наличии в штате специалистов, а также сведения о принятых в отношении данного юридического лица мерах ответственности, установленных законами Республики Казахстан.</w:t>
      </w:r>
    </w:p>
    <w:bookmarkEnd w:id="517"/>
    <w:bookmarkStart w:name="z1158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518"/>
    <w:bookmarkStart w:name="z115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архитектуры, градостроительства и строительства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19"/>
    <w:bookmarkStart w:name="z116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20"/>
    <w:bookmarkStart w:name="z116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bookmarkEnd w:id="521"/>
    <w:bookmarkStart w:name="z116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522"/>
    <w:bookmarkStart w:name="z116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523"/>
    <w:bookmarkStart w:name="z116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24"/>
    <w:bookmarkStart w:name="z116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25"/>
    <w:bookmarkStart w:name="z116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26"/>
    <w:bookmarkStart w:name="z116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(наименование государственной услуги)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Министерства индустрии и инфраструктурного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свидетельства - 10 (десять) рабочих дней;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свидетельства при изменении наименования и (или) места нахождения юридического лица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или переоформление свидетельства об аккредитации либо мотивированный ответ об отказе в предоставлении государственной услуги.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портал при выдаче свидетельства: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установленной форме согласно приложению 3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 документы в соответствии с разрешительными требованиями согласно приложению 4 к настоящим Правилам 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 при переоформлении свидетельства: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7 к настоящим Правилам и разрешительным требованиям.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об аккредитации</w:t>
      </w:r>
    </w:p>
    <w:bookmarkEnd w:id="534"/>
    <w:bookmarkStart w:name="z1183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N 00000 Настоящее свидетельство об аккредитации выдано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(юридический адрес)</w:t>
      </w:r>
    </w:p>
    <w:bookmarkEnd w:id="535"/>
    <w:p>
      <w:pPr>
        <w:spacing w:after="0"/>
        <w:ind w:left="0"/>
        <w:jc w:val="both"/>
      </w:pPr>
      <w:bookmarkStart w:name="z1184" w:id="536"/>
      <w:r>
        <w:rPr>
          <w:rFonts w:ascii="Times New Roman"/>
          <w:b w:val="false"/>
          <w:i w:val="false"/>
          <w:color w:val="000000"/>
          <w:sz w:val="28"/>
        </w:rPr>
        <w:t>
      на право осуществления аттестации инженерно-технических работников,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процессе проектирования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и внесен в реестр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до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 "___" 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9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37"/>
    <w:p>
      <w:pPr>
        <w:spacing w:after="0"/>
        <w:ind w:left="0"/>
        <w:jc w:val="both"/>
      </w:pPr>
      <w:bookmarkStart w:name="z1190" w:id="538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аттестационного центра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инженерно-технических работников, участвующих в процессе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выдачи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3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аттестационным центрам по аттестации инженерно-технических работников, участвующих в процессе проектирования и строительства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Разрешительным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требованиям, копии дипломов, копии документов, подтверждающих наличие стажа работы,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требованиям, копии документов подтверждающих трудовые отношения с заявителем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требованиям.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помещений: копия свидетельства о регистрации объекта недвижимости, копия технического паспорта. При ином законном основании: копия договора аренды, копия свидетельства о регистрации объекта недвижимости арендодателя, копия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удовлетворяющей санитарным требованиям для проведения обучения и аттестации, в том числе в количестве не менее 10 (десяти)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приложения 5 к настоящим Правилам и разрешительным требованиям. Копия сборника тестовых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542"/>
    <w:p>
      <w:pPr>
        <w:spacing w:after="0"/>
        <w:ind w:left="0"/>
        <w:jc w:val="both"/>
      </w:pPr>
      <w:bookmarkStart w:name="z1209" w:id="543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наличии)__________________________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Работает в данной организации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постоянно или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Стаж работы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 специальности и на занимаемой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Год окончания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Квалификация по диплому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Специализация по диплому _________________________________________</w:t>
      </w:r>
    </w:p>
    <w:bookmarkStart w:name="z1217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административно-бытовых помещениях</w:t>
      </w:r>
    </w:p>
    <w:bookmarkEnd w:id="544"/>
    <w:p>
      <w:pPr>
        <w:spacing w:after="0"/>
        <w:ind w:left="0"/>
        <w:jc w:val="both"/>
      </w:pPr>
      <w:bookmarkStart w:name="z1218" w:id="545"/>
      <w:r>
        <w:rPr>
          <w:rFonts w:ascii="Times New Roman"/>
          <w:b w:val="false"/>
          <w:i w:val="false"/>
          <w:color w:val="000000"/>
          <w:sz w:val="28"/>
        </w:rPr>
        <w:t>
      9) Адрес: ___________________________________________________________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Характеристика помещений, площадь_______________________________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Номер свидетельства о регистрации недвижимости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Номер договора об аренде ________________________________________</w:t>
      </w:r>
    </w:p>
    <w:bookmarkStart w:name="z122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материально-технической оснащенности</w:t>
      </w:r>
    </w:p>
    <w:bookmarkEnd w:id="546"/>
    <w:p>
      <w:pPr>
        <w:spacing w:after="0"/>
        <w:ind w:left="0"/>
        <w:jc w:val="both"/>
      </w:pPr>
      <w:bookmarkStart w:name="z1225" w:id="547"/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 Срок эксплуатации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 Характеристики (марки, мощности) качественный состав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программном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 Наименование: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21) Срок эксплуатации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42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нормативно-технической и методологической литературе</w:t>
      </w:r>
    </w:p>
    <w:bookmarkEnd w:id="548"/>
    <w:p>
      <w:pPr>
        <w:spacing w:after="0"/>
        <w:ind w:left="0"/>
        <w:jc w:val="both"/>
      </w:pPr>
      <w:bookmarkStart w:name="z1243" w:id="549"/>
      <w:r>
        <w:rPr>
          <w:rFonts w:ascii="Times New Roman"/>
          <w:b w:val="false"/>
          <w:i w:val="false"/>
          <w:color w:val="000000"/>
          <w:sz w:val="28"/>
        </w:rPr>
        <w:t>
      22) Наименование: ___________________________________________________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23) Единица измерения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124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утвержденных уполномоченным органом тестовых вопросов,</w:t>
      </w:r>
      <w:r>
        <w:br/>
      </w:r>
      <w:r>
        <w:rPr>
          <w:rFonts w:ascii="Times New Roman"/>
          <w:b/>
          <w:i w:val="false"/>
          <w:color w:val="000000"/>
        </w:rPr>
        <w:t xml:space="preserve"> утвержденных внутренних правил и регламентов для проведения обучения и аттестации</w:t>
      </w:r>
    </w:p>
    <w:bookmarkEnd w:id="550"/>
    <w:p>
      <w:pPr>
        <w:spacing w:after="0"/>
        <w:ind w:left="0"/>
        <w:jc w:val="both"/>
      </w:pPr>
      <w:bookmarkStart w:name="z1249" w:id="551"/>
      <w:r>
        <w:rPr>
          <w:rFonts w:ascii="Times New Roman"/>
          <w:b w:val="false"/>
          <w:i w:val="false"/>
          <w:color w:val="000000"/>
          <w:sz w:val="28"/>
        </w:rPr>
        <w:t>
      25) Наименование: ___________________________________________________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26) Единица измерения________________________________________________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27) Количество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28) Примечание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3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аккредитованных негосударственных аттестационных центров по аттестации инженерно-технических работников участвующих в процессе проектирования и строительства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аттестационного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свидетельства об аккредитации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сотрудниках, состоящих в штате аттестационного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ответственности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6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Заявление юридического лица для переоформления свидетельства</w:t>
      </w:r>
    </w:p>
    <w:bookmarkEnd w:id="553"/>
    <w:p>
      <w:pPr>
        <w:spacing w:after="0"/>
        <w:ind w:left="0"/>
        <w:jc w:val="both"/>
      </w:pPr>
      <w:bookmarkStart w:name="z1267" w:id="55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свидетельство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изменение наименования юридического лица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места нахождения юридического лица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направлена любая информация по вопросам переоформления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и его специалистам не запрещено судом заниматься 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переоформлении свидетельства об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