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aad9" w14:textId="612aa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65)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27 марта 2020 года № 112. Зарегистрирован в Министерстве юстиции Республики Казахстан 1 апреля 2020 года № 20250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16-1)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Единый тарифно-квалификационный справочник работ и профессий рабочих (выпуск 65)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8 января 2013 года № 9-ө-м "Об утверждении Единого тарифно-квалификационного справочника работ и профессий рабочих (выпуск 65)" (зарегистрирован в Реестре государственной регистрации нормативных правовых актов за № 8295, опубликован 24 октября 2013 года в газете "Юридическая газета" № 159 (2534)).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труда и социальной защиты населения Республики Казахстан Сарбасова А.А.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2020 года № 112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 работ и профессий рабочих (выпуск 65)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Единый тарифно-квалификационный справочник работ и профессий рабочих (выпуск 65) (далее – ЕТКС (выпуск 65)) содержит работы по оптико-механическому производству.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ЕТКС (выпуск 65) разработан Министерством труда и социальной защиты населения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Тарифно-квалификационные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организационно-правовых форм, где имеются производства и виды работ, указанные в настоящем ЕТКС (выпуск 65).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Тарифно-квалификационные характеристики профессий рабочих по разрядам на работы по оптико-механическому производству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Лаборант по обработке аэрофотопленок, 2 разряд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Характеристика работ: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фоторастворов по заданным рецептам;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 и растворение реактивов;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температуры растворов;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времени проявления для получения необходимой контрастности и плотности негативов, проявление аэрофотопленок, осциллограмм, пленки "ПТЗ", зарядка кассет и пеналов "АФА", осциллографов, фотокамер;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на фотоувеличителях и копировальных приборах;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фильмов на автоматических приборах ускоренной сушки фильмов.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Должен знать: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химикатами и фотоматериалами;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фотопроцессам;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работы оптических измерительных приборов.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Лаборант по обработке аэрофотопленок, 3 разряд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Характеристика работ: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фотообработка и печатание простых и средней сложности аэрофотопленок в процессе лабораторных испытаний "АФА";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неравномерности экспонирования, пересчет эффективности выдержек по всем контрольно-юстировочным приборам;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необходимых реактивов для проявления фотоматериалов;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фотоиспытания всех применяемых кинофотоаппаратов;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пленок;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разрешающей способности фотоаппаратов и объективов, идущих в комплект и подгонка комплекта объективов;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фотографических испытаний "АФА" на светонепроницаемость и сенситометрического контроля фотообработки по эталонной сенситограмме;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визуальный контроль фотообработки (при фотографировании фильмов в нормальных условиях);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фотообработка фильмов на автоматическом проявительном приборе типа "АМПП-4";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фокусных расстояний применяемых приборов на оптической скамье с полным расчетом их;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работоспособности контрольно-юстировочных приборов методом коллимации.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Должен знать: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принцип работы коллиматоров, зрительных труб, микроскопов, увеличителей и иных оптических приборов;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работу приборов типов "ПУСФ-8" и "АМПП-4";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расчетными формулами и таблицами при установлении режимов проявления аэрофотопленки различной длины до заданных характеристик (плотности негативов, плотности вуали, коэффициента контрастности).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Лаборант по обработке аэрофотопленок, 4 разряд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Характеристика работ: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фотообработка сложных аэрофотопленок в процессе лабораторных испытаний "АФА" и проявление их до заданных характеристик;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тарировка шкалы чувствительности регистрирующих устройств;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эталонных сенситограмм;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разрешающей способности "АФА" по двум диагоналям, в плоскости наихудшего сечения, в центре кадра и по полю снимка с применением глубинных мир и с учетом поправок на температуру;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фокусировка объективов, проверка оптической скамьи при помощи автоколлимации, настройка зрительных труб;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нивелира в параллельных оптических труб;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оптимального времени фотообработки аэрофотопленок до заданных характеристик путем графического построения семейства кривых на сенситометрическом бланке;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сенситометрических испытаний аэрофотоматериалов.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Должен знать: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принцип работы оптической скамьи;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конструктивные особенности "АФА";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особенности различных марок кинофотопленок, фотобумаги.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Лаборант по обработке аэрофотопленок, 5 разряд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Характеристика работ: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фотообработка особо сложных аэрофотопленок;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юстировка приборов аэрофотолабораторного оборудования при проведении контрольно-механических испытаний на взлет, посадку, вибротряску, влажность при температурах от "– 60" до "+60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С";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разрешающей способности "АФА" в термобарокамере с применением сенситометрического или визуального контроля, а также на вертикальных коллиматорах с пультами управления;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выдержек затворов на катодном осциллографе;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радиальных мир на микроскопе;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замеров плотности на микрофотометре;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фотообработка цветных и спектрозональных аэрофотопленок.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Должен знать: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принцип действия обслуживаемого оборудования (сенситометра, денситометра, люксметра, проявочной машины "8ЗП-1");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приборов аэрофотолабораторного оборудования и "AФА".</w:t>
      </w:r>
    </w:p>
    <w:bookmarkEnd w:id="69"/>
    <w:bookmarkStart w:name="z7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Изготовитель светофильтров и поляроидов, 1 разряд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Характеристика работ: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вручную просмоленных прокладок для блокирования оптических деталей;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нарезка заготовок из ткани и бумаги;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подогрев смолы и визуальное определение ее вязкости;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пропитка заготовок смолой и удаление излишков смолы;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просмоленных прокладок.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Должен знать: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марки, сорта и свойства смол и материалов, используемых для приготовления прокладок;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пропитки материалов;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температурный режим подогрева смолы и методы определения ее вязкости.</w:t>
      </w:r>
    </w:p>
    <w:bookmarkEnd w:id="80"/>
    <w:bookmarkStart w:name="z8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Изготовитель светофильтров и поляроидов, 2 разряд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Характеристика работ: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поляроидных и желатиновых пленок, а также просмоленных прокладок для блокирования оптических деталей на пропиточной машине или на автомате;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материалов, необходимых для приготовления растворов, фильтрация и заливка растворов на стекло нивелировочного столика;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и снятие пленки со стекла;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стекла и выставление его по уровню перед нанесением раствора;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пропиточной машины или автомата смолой и материалом;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оборудования для пропитки;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визуальный контроль качества пропитки;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вырубка прокладок из пропитанного смолой материала и укладка их в тару.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Должен знать: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основные свойства и сорта компонентов раствора;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приготовления растворов и заливка его на стекло;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устройство, способы установки нивелировочных столиков;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поляроидных и желатиновых пленок;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принцип работы камер увлажнения, ионидирования и растяжной машины; 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 свойства применяемых клеев;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наладку пропиточной машины или автомата для изготовления просмоленных материалов;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температурный режим подогрева валков пропиточной машины;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толщины пропитываемых материалов;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рационального расхода материалов.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Примеры работ: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поляроиды и светофильтры – расклейка и промывка защитных стекол;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светофильтры желатиновые диаметром свыше 15 до 50 миллиметра – полное изготовление.</w:t>
      </w:r>
    </w:p>
    <w:bookmarkEnd w:id="104"/>
    <w:bookmarkStart w:name="z11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Изготовитель светофильтров и поляроидов, 3 разряд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Характеристика работ: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поляроидных и желатиновых пленок и склейка поляроидов и светофильтров средней сложности;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увлажнение и ионидирование пленок "ППВ" и "УФ";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вытяжка пленок "ИК", "УФ", "ППВ" и двулучепреломляющей вручную или на растяжной машине;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"УФ" пленки в дубящем растворе;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камер увлажнения, ионидирования и растяжной машины;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режимов работы и наладка оборудования;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отрезка и нарезка пленок;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пленок "ИК", "УФ", "ППВ" и желатиновой на пропускание света и отбор годных пленок;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раскрой, протирка, мойка, крашение и сушка пленки специального назначения.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Должен знать: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выбора режимов и наладки применяемого оборудования;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работы применяемых контрольно-измерительных приборов;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изготовление пленок и их химический состав;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контроля пленок и определение пригодности применяемых клеев.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Примеры работ: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поляроиды диаметром свыше 10 до 150 миллиметров – полное изготовление;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светофильтры желатиновые диаметром до 15 и свыше 50 миллиметров – полное изготовление;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светофильтры поливиниловые с ацетатными пленками размером до 150 х 170 миллиметра – полное изготовление;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светофильтры поляризационные и комбинированные диаметром свыше 12 до 100 миллиметра – полное изготовление.</w:t>
      </w:r>
    </w:p>
    <w:bookmarkEnd w:id="125"/>
    <w:bookmarkStart w:name="z132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Изготовитель светофильтров и поляроидов, 4 разряд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Характеристика работ: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сложных поляроидов и светофильтров;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пленок "ППВ" и двулучепреломляющей на разрешающую способность;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гашения у "ИК" пленок, разности хода у двулучепреломляющих и ориентации у поливиниловых пленок;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вторичная вытяжка пленок для получения лучших оптических характеристик;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оптических контрольно-измерительных приборов.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Должен знать: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настройки применяемых контрольно-измерительных приборов;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поляроидам и светофильтрам;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химический состав применяемых клеев, процентное содержание красителей в пленках и влияние их на оптические свойства пленок.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Примеры работ: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клинья переменной плотности – полное изготовление;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поляроиды диаметром до 10 миллиметра и свыше 150 миллиметра – полное изготовление;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светофильтры поливиниловые с ацетатными пленками размером свыше 150 х 170 миллиметра – полное изготовление;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светофильтры поляризационные и комбинированные диаметром до 12 и свыше 100 миллиметра – полное изготовление.</w:t>
      </w:r>
    </w:p>
    <w:bookmarkEnd w:id="141"/>
    <w:bookmarkStart w:name="z148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Оператор по нанесению просветляющих и защитных покрытий, 2 разряд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Характеристика работ: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нанесения однословного просветляющего покрытия на плоские и сферические детали с размером большей стороны или диаметра свыше 10 до 50 миллиметра, с отношением радиуса кривизны к диаметру свыше 2 или длины просветляемой поверхности к ширине до 2 на станках просветления;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закрепление оптических деталей на станке;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и обезжиривание посуды для просветляющей жидкости, обезжиривание оптических деталей;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режима работы станка согласно технологическому процессу;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просветленных деталей в тару, загрузка в термошкаф и сушка;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методом окунания защитного покрытия от плесени на оптические детали раствором винилтрихлорсилана и уксуснокислой ртути под руководством оператора более высокой квалификации;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раствора винилтрихлорсилана в толуоле и раствора уксуснокислой ртути в метаноле;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и отмеривание исходных материалов, необходимых для приготовления растворов.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Должен знать: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станков типа "СП-15М" и "СП-15СМ" и приспособлений;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промывки и обезжиривания посуды для растворов и определение ее нейтральности с помощью химического индикатора;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 сорта оптических стекол;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обозначение защитных покрытий; 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применяемых материалов;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растворов, подготовки и термообработки деталей для нанесения защитного покрытия от плесени на оптические детали раствором винилтрихлорсилана и уксуснокислой ртути;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термостата;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чистоту и качество наносимых покрытий.</w:t>
      </w:r>
    </w:p>
    <w:bookmarkEnd w:id="160"/>
    <w:bookmarkStart w:name="z167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Оператор по нанесению просветляющих и защитных покрытий, 3 разряд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Характеристика работ: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нанесения однослойных и двухслойных просветляющих покрытий на плоские и сферические детали с размером большей стороны или диаметра свыше 10 до 50 миллиметра с отношением радиуса кривизны к диаметру свыше 0,8 до 2 или с отношением длины просветляемой поверхности к ширине свыше 2 до 3, на детали с размером большей стороны или диаметра свыше 50 до 100 миллиметра с отношением радиуса кривизны к диаметру свыше 2 или с отношением длины просветляемой поверхности к ширине до 2 на станках просветления;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колец и планшайб для установки и закрепления деталей;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визуальный контроль покрытий на цвет, прочность и равномерность интерференционного слоя;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методом окунания защитного покрытия от плесени на детали раствором винилтрихлорсилана и уксуснокислой ртути;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раствора винилтрихлорсилана в толуоле и раствора уксуснокислой ртути в метаноле для нанесения защитных покрытий от плесени;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растворов в процессе работы;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приспособлений для оптических деталей, подлежащих нанесению защитного покрытия от плесени;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защитного покрытия;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раствора при ослабленном режиме.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Должен знать: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станков типа "СП-191", "СП-15СМ"; 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подбора режимов просветления;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просветления деталей травлением в кислотах;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психрометром и тахометром;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термостата и терморегулятора;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режима работы нагревательных устройств;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корректировки винилтрихлорсилана в толуольном растворе;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нанесения защитной пленки по ослабленному режиму для деталей с покрытиями из раствора алюминия с последующим покрытием бакелитовым лаком с наполнителем или покрытие азотнокислым серебром деталей химически неустойчивых, цветных стекол, сборок сложной конфигурации;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оптического стекла.</w:t>
      </w:r>
    </w:p>
    <w:bookmarkEnd w:id="181"/>
    <w:bookmarkStart w:name="z188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Оператор по нанесению просветляющих и защитных покрытий, 4 разряд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Характеристика работ: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нанесения на станках просветления одно-двух- и трехслойных просветляющих покрытий на плоские и сферические детали с размером большей стороны или диаметра свыше 10 до 50 миллиметра с отношением радиуса кривизны к диаметру свыше 0,5 до 0,8 или отношением длины просветляемой поверхности к ширине свыше 3 до 4 на детали с размером большей стороны или диаметра свыше 50 до 100 миллиметра с отношением радиуса кривизны к диаметру свыше 0,65 до 2 или с отношением просветляемой поверхности к ширине свыше 2 до 4, на детали с размером большей стороны или диаметра свыше 100 миллиметра с отношением радиуса кривизны к диаметру свыше 0,5 или с отношением длины просветляемой поверхности к ширине до 4;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просветление деталей с длиной волны до 450 и свыше 640 нанометров на станках;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коэффициента пропускания и отражения света на приборах;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светоделительного слоя (титанирование) и пленок на детали с размером большей стороны или диаметра свыше 100 миллиметра с кремне-восковой защитой методом травления в кислотах;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просветляющей пленки от механических, физико-химических и температурных воздействий путем покрытия силиконовой пленкой;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толщины пленочного покрытия на рефлексометре;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методом окунания защитного покрытия из приготовленных растворов диметилдиэтоксисилона и диметилдихлорсилана на оптические детали из налетоопасных сортов стекол, а также на детали с ранее нанесенными покрытиями;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ванны для воскирования, камер увлажнения и гидрофибизации;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просветляющих пленок;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на детали защитного покрытия воска от влаги;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защиты;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раствора уксуснокислой ртути в метиловом спирте для нанесения защитной пленки из раствора диметилдиэтоксисилона;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раствора в процессе работы.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Должен знать: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наладку станков типа "СП-15М", "СП-15СМ", "СП-300", "СП-100" и приспособлений;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методы нанесения и проверку качества защитных покрытий;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законы отражения, преломления и интерференции света;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дисперсии света;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специальных печей для сушки просветленных деталей;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проверки толщины пленочного покрытия на рефлексометре;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классификацию стекол по химической устойчивости;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обозначение и назначение защитных покрытий из воска;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пригодность рабочих растворов и ванны воскирования;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максимальный разрыв между операциями;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влажность рабочего помещения.</w:t>
      </w:r>
    </w:p>
    <w:bookmarkEnd w:id="208"/>
    <w:bookmarkStart w:name="z215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Оператор по нанесению просветляющих и защитных покрытий, 5 разряд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Характеристика работ: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нанесения на станках просветления многослойных просветляющих покрытий на различные по форме детали с размером большей стороны или диаметра свыше 10 до 50 миллиметра с отношением радиуса кривизны к диаметру до 0,5 или отношением длины просветляемой поверхности к ширине свыше 4 на детали с размером большей стороны или диаметра свыше 50 до 100 миллиметра с отношением радиуса кривизны к диаметру до 0,65 или с отношением длины просветляемой поверхности к ширине свыше 4 деталей с размером большей стороны или диаметра свыше 100 миллиметра с отношением радиуса кривизны к диаметру до 0,5 или с отношением длины просветляемой поверхности к ширине свыше 4.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Должен знать: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нанесения многослойных просветляющих покрытий;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изменения интерференционных цветов в процессе просветления;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коэффициенты отражения света от просветленной к непросветленной поверхностей в зависимости от марки стекла;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настройку приборов для определения коэффициентов отражения к пропускания света;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режимов вращения детали и концентрации просветляющих растворов в зависимости от размеров детали и длины волны.</w:t>
      </w:r>
    </w:p>
    <w:bookmarkEnd w:id="217"/>
    <w:bookmarkStart w:name="z224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Оператор по вытяжке световодов, 2 разряд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Характеристика работ: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вытяжка многожильных и сверхмногожильных световодов;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оборудования и показаниями приборов;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диаметра и длины получаемых световодов;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текущем ремонте и монтаже оборудования.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Должен знать: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работы обслуживаемого оборудования;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заготовочного стекла;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оптического отекла и световодов;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простого и средней сложности контрольно-измерительного инструмента.</w:t>
      </w:r>
    </w:p>
    <w:bookmarkEnd w:id="229"/>
    <w:bookmarkStart w:name="z236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Оператор по вытяжке световодов, 3 разряд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Характеристика работ: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вытяжка одножильных световодов с одной защитной оболочкой из расплава стекол или из комплекта "штабик-трубка";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заготовок стекла в подающий механизм и загрузка их в сосуд электропечи;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в цангу пакета световодов или комплекта "штабик-трубка"и выверка их положения относительно вытяжного механизма;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геометрических размеров оболочки и жилы световодов с помощью микроскопа;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режимов работы оборудования для перетяжки и вытяжки световодов согласно технологическому процессу.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Должен знать: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установок для вытяжки и перетяжки световодов;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законы электротехники;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световоды;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настройки микроскопа.</w:t>
      </w:r>
    </w:p>
    <w:bookmarkEnd w:id="241"/>
    <w:bookmarkStart w:name="z248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Оператор по вытяжке световодов, 4 разряд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Характеристика работ: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вытяжка одножильных световодов с двойной оболочкой из расплава стекол;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нагрева электропечи, скорости подачи и уровня стекломассы в плавильном сосуде;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платинового клапана и термопар;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плавильного сосуда стекломассой;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охлаждающей воды в холодильник;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получаемых световодов.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Должен знать: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уровнемеров стекломассы; 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установки термопар;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химический состав оптических стекол различных марок;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подачи охлаждающей воды в холодильник;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сложных контрольно-измерительных приборов и инструментов;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электротехнику в объеме выполняемых работ.</w:t>
      </w:r>
    </w:p>
    <w:bookmarkEnd w:id="256"/>
    <w:bookmarkStart w:name="z263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Оператор по вытяжке световодов, 5 разряд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Характеристика работ: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вытяжка трубок-оболочек из заготовочного стекла для комплекта "штабик-трубка";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выверка положения тигля относительно печи и вытяжного механизма;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установка фильеры;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подающего механизма и патрубков загрузки расплава стекол;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отсекателя световодов;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необходимого количества защитных элементов и установка их на кварцевый тигель;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толщины трубок-оболочек на специальной установке.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Должен знать: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установок для вытяжки трубок-оболочек;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специальной установки для контроля толщины трубок-оболочек;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электрическую схему электропечи и высокоточных регуляторов температуры.</w:t>
      </w:r>
    </w:p>
    <w:bookmarkEnd w:id="269"/>
    <w:bookmarkStart w:name="z276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Оператор по вытяжке световодов, 6 разряд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Характеристика работ: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вытяжка специальных, редко повторяющихся и экспериментальных световодов;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проведение опытных работ по совершенствованию технологии получения световодов, включая наладку технологического оборудования;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отладка электропечи;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по проведению ремонта электропечи.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Должен знать: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правила наладки вытяжных установок различных типов;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правила сборки электропечи; 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приемы центрирования стеклоплавильного сосуда и пакета световодов относительно печи и вытяжного механизма;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выбора оптимальных режимов работы оборудования в зависимости от свойств заготовочного стекла.</w:t>
      </w:r>
    </w:p>
    <w:bookmarkEnd w:id="280"/>
    <w:bookmarkStart w:name="z287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Оператор по выращиванию кристаллов, 2 разряд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Характеристика работ: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выращивание простых оптических кристаллов открытым способом;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сырья, взвешивание шихты и засыпка в тигель;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затравки и установка ее в кристаллодержатель;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тигля в печь;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расплава из шихты;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режимом работы нагревательных печей и за системой входящего охлаждения по показаниям приборов;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остановка работы печей, разгрузка;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загрязненного расплава и отмывка тиглей растворами кислот.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Должен знать: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физическую сущность процесса выращивания кристаллов открытым способом;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приготовления шихты и затравки;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электропечей для выращивания кристаллов в атмосфере и печей грубого отжига кристаллов;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станка "СВК-I";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кристаллов и кристаллических веществ;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хранения реактивов и готовых кристаллов.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Пример работы: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кристаллы фтористого лития диаметром до 180 миллиметров – выращивание методом "Киропулоса".</w:t>
      </w:r>
    </w:p>
    <w:bookmarkEnd w:id="299"/>
    <w:bookmarkStart w:name="z306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Оператор по выращиванию кристаллов, 3 разряд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Характеристика работ: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выращивание оптических кристаллов средней сложности открытым способом, в вакууме и вакуум-компрессионных печах;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и установление теплового режима в электропечах выращивания кристаллов;</w:t>
      </w:r>
    </w:p>
    <w:bookmarkEnd w:id="303"/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вакуумных установок;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давления, вакуума, температуры печи и регулировка по заданному режиму;</w:t>
      </w:r>
    </w:p>
    <w:bookmarkEnd w:id="305"/>
    <w:bookmarkStart w:name="z3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весовых количеств компонентов для приготовления расплавов и определение времени роста кристалла-зародыша;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журнале.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Должен знать:</w:t>
      </w:r>
    </w:p>
    <w:bookmarkEnd w:id="308"/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вакуумных печей;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расчета температурного режима электропечей и дозировку весовых количеств компонентов для приготовления расплавов и затравки;</w:t>
      </w:r>
    </w:p>
    <w:bookmarkEnd w:id="310"/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водяного охлаждения затравки;</w:t>
      </w:r>
    </w:p>
    <w:bookmarkEnd w:id="311"/>
    <w:bookmarkStart w:name="z31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контрольно-измерительных приборов и инструментов;</w:t>
      </w:r>
    </w:p>
    <w:bookmarkEnd w:id="312"/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кристаллографии; </w:t>
      </w:r>
    </w:p>
    <w:bookmarkEnd w:id="313"/>
    <w:bookmarkStart w:name="z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свойства кристаллов и область их применения;</w:t>
      </w:r>
    </w:p>
    <w:bookmarkEnd w:id="314"/>
    <w:bookmarkStart w:name="z3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качества кристаллов;</w:t>
      </w:r>
    </w:p>
    <w:bookmarkEnd w:id="315"/>
    <w:bookmarkStart w:name="z3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кристаллы.</w:t>
      </w:r>
    </w:p>
    <w:bookmarkEnd w:id="316"/>
    <w:bookmarkStart w:name="z3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Примеры работ: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кристаллы фтористого лития диаметром свыше 180 до 250 миллиметра – выращивание методом "Киропулоса";</w:t>
      </w:r>
    </w:p>
    <w:bookmarkEnd w:id="318"/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кристаллы фтористого кальция и фтористого бария диаметром до 200 миллиметра – выращивание в вакууме методом "Стокбаргера" и методом "Штобера";</w:t>
      </w:r>
    </w:p>
    <w:bookmarkEnd w:id="319"/>
    <w:bookmarkStart w:name="z32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кристаллы рубина и лейкосапфира в виде стержней длиной до 150 миллиметра – выращивание методом "Вернейля";</w:t>
      </w:r>
    </w:p>
    <w:bookmarkEnd w:id="320"/>
    <w:bookmarkStart w:name="z3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кристаллы селенида цинка диаметром до 70 миллиметра – выращивание под давлением инертного газа методом "Бриджмена".</w:t>
      </w:r>
    </w:p>
    <w:bookmarkEnd w:id="321"/>
    <w:bookmarkStart w:name="z328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Оператор по выращиванию кристаллов, 4 разряд</w:t>
      </w:r>
    </w:p>
    <w:bookmarkEnd w:id="322"/>
    <w:bookmarkStart w:name="z3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Характеристика работ:</w:t>
      </w:r>
    </w:p>
    <w:bookmarkEnd w:id="323"/>
    <w:bookmarkStart w:name="z33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выращивание сложных, крупных и дорогостоящих кристаллов открытым способом, в вакууме, в вакуум-компрессионных печах;</w:t>
      </w:r>
    </w:p>
    <w:bookmarkEnd w:id="324"/>
    <w:bookmarkStart w:name="z33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выращивание кристаллов флюорита из расплавов в вакуумной электропечи с последующим грубым и тонким отжигом;</w:t>
      </w:r>
    </w:p>
    <w:bookmarkEnd w:id="325"/>
    <w:bookmarkStart w:name="z33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составление шихты;</w:t>
      </w:r>
    </w:p>
    <w:bookmarkEnd w:id="326"/>
    <w:bookmarkStart w:name="z33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и настройка вакуумных насосов, расчет мощности насоса для роста кристаллов;</w:t>
      </w:r>
    </w:p>
    <w:bookmarkEnd w:id="327"/>
    <w:bookmarkStart w:name="z33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муфельных печей для грубого и тонкого отжига кристаллов.</w:t>
      </w:r>
    </w:p>
    <w:bookmarkEnd w:id="328"/>
    <w:bookmarkStart w:name="z33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Должен знать:</w:t>
      </w:r>
    </w:p>
    <w:bookmarkEnd w:id="329"/>
    <w:bookmarkStart w:name="z33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наладку вакуумных электропечей и печей для выращивания сложных крупных кристаллов и кристаллов флюорита;</w:t>
      </w:r>
    </w:p>
    <w:bookmarkEnd w:id="330"/>
    <w:bookmarkStart w:name="z3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муфельных печей для тонкого и грубого отжига кристаллов;</w:t>
      </w:r>
    </w:p>
    <w:bookmarkEnd w:id="331"/>
    <w:bookmarkStart w:name="z3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приборов для измерения вакуума, давления, температуры, мощности электрического тока.</w:t>
      </w:r>
    </w:p>
    <w:bookmarkEnd w:id="332"/>
    <w:bookmarkStart w:name="z33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Примеры работ:</w:t>
      </w:r>
    </w:p>
    <w:bookmarkEnd w:id="333"/>
    <w:bookmarkStart w:name="z34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кристаллы фтористого кальция и фтористого бария диаметром свыше 200 до 450 миллиметра – выращивание в вакууме методом "Стокбаргера" и методом "Штобера";</w:t>
      </w:r>
    </w:p>
    <w:bookmarkEnd w:id="334"/>
    <w:bookmarkStart w:name="z34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кристаллы фтористого лития диаметром свыше 250 до 450 миллиметра – выращивание на воздухе методом "Киропулоса";</w:t>
      </w:r>
    </w:p>
    <w:bookmarkEnd w:id="335"/>
    <w:bookmarkStart w:name="z34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кристаллы рубина и лейкосапфира в виде стержней длиной свыше 150 до 200 миллиметра – выращивание методом "Вернейля";</w:t>
      </w:r>
    </w:p>
    <w:bookmarkEnd w:id="336"/>
    <w:bookmarkStart w:name="z34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кристаллы селенида цинка диаметром свыше 70 до 100 миллиметра – выращивание под давлением инертного газа методом "Бриджмена";</w:t>
      </w:r>
    </w:p>
    <w:bookmarkEnd w:id="337"/>
    <w:bookmarkStart w:name="z34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кристаллы лейкосапфира массой до 8 килограмм – выращивание в вакууме методом "ГОИ".</w:t>
      </w:r>
    </w:p>
    <w:bookmarkEnd w:id="338"/>
    <w:bookmarkStart w:name="z345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Оператор по выращиванию кристаллов, 5 разряд</w:t>
      </w:r>
    </w:p>
    <w:bookmarkEnd w:id="339"/>
    <w:bookmarkStart w:name="z34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Характеристика работ:</w:t>
      </w:r>
    </w:p>
    <w:bookmarkEnd w:id="340"/>
    <w:bookmarkStart w:name="z34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выращивание оптических особо сложных кристаллов, ведение экспериментальных работ по выращиванию новых видов кристаллов, крупных кристаллов со специально заданными свойствами (путем добавки различных фторидов), кристаллов с повышенной прочностью (упрочненного фтористого лития), а также опытных образцов из различных материалов различными методами;</w:t>
      </w:r>
    </w:p>
    <w:bookmarkEnd w:id="341"/>
    <w:bookmarkStart w:name="z34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технологических режимов в соответствии с требованиями к оптическим характеристикам кристаллов;</w:t>
      </w:r>
    </w:p>
    <w:bookmarkEnd w:id="342"/>
    <w:bookmarkStart w:name="z34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режимов по результатам выращивания;</w:t>
      </w:r>
    </w:p>
    <w:bookmarkEnd w:id="343"/>
    <w:bookmarkStart w:name="z35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оборудования;</w:t>
      </w:r>
    </w:p>
    <w:bookmarkEnd w:id="344"/>
    <w:bookmarkStart w:name="z35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герметичности кристаллизационных камер, газовых коммуникаций, вакуумных систем.</w:t>
      </w:r>
    </w:p>
    <w:bookmarkEnd w:id="345"/>
    <w:bookmarkStart w:name="z35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Должен знать:</w:t>
      </w:r>
    </w:p>
    <w:bookmarkEnd w:id="346"/>
    <w:bookmarkStart w:name="z35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сложных вакуумных установок и электропечей; приемы устранения течи (падения вакуума);</w:t>
      </w:r>
    </w:p>
    <w:bookmarkEnd w:id="347"/>
    <w:bookmarkStart w:name="z35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производственных и экспериментальных установок;</w:t>
      </w:r>
    </w:p>
    <w:bookmarkEnd w:id="348"/>
    <w:bookmarkStart w:name="z35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автоматического регулирования работы печных устройств;</w:t>
      </w:r>
    </w:p>
    <w:bookmarkEnd w:id="349"/>
    <w:bookmarkStart w:name="z35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и приемы тонкого отжига крупных кристаллов, методы контроля их качества;</w:t>
      </w:r>
    </w:p>
    <w:bookmarkEnd w:id="350"/>
    <w:bookmarkStart w:name="z35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раскола моно- и поликристаллов;</w:t>
      </w:r>
    </w:p>
    <w:bookmarkEnd w:id="351"/>
    <w:bookmarkStart w:name="z35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оптические и физико-химические свойства кристаллов, область их применения.</w:t>
      </w:r>
    </w:p>
    <w:bookmarkEnd w:id="352"/>
    <w:bookmarkStart w:name="z35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Примеры работ:</w:t>
      </w:r>
    </w:p>
    <w:bookmarkEnd w:id="353"/>
    <w:bookmarkStart w:name="z36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кристаллы рубина и лейкосапфира в виде стержней длиной свыше 200 миллиметра – выращивание в водородно-кислородном пламени методом "Вернейля";</w:t>
      </w:r>
    </w:p>
    <w:bookmarkEnd w:id="354"/>
    <w:bookmarkStart w:name="z36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кристаллы селенида цинка диаметром свыше 100 миллиметра – выращивание под давлением инертного газа методом "Бриджмена";</w:t>
      </w:r>
    </w:p>
    <w:bookmarkEnd w:id="355"/>
    <w:bookmarkStart w:name="z36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кристаллы лейкосапфира массой свыше 8 килограмм – выращивание в вакууме методом "ГОИ";</w:t>
      </w:r>
    </w:p>
    <w:bookmarkEnd w:id="356"/>
    <w:bookmarkStart w:name="z36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кристаллы крупные уникальные фтористого кальция и фтористого бария диаметром свыше 450 миллиметра – выращивание в вакууме методом "Стокбаргера" и методом "Штобера";</w:t>
      </w:r>
    </w:p>
    <w:bookmarkEnd w:id="357"/>
    <w:bookmarkStart w:name="z36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кристаллы фтористого лития диаметром свыше 450 миллиметра – выращивание на воздухе методом "Киропулоса".</w:t>
      </w:r>
    </w:p>
    <w:bookmarkEnd w:id="358"/>
    <w:bookmarkStart w:name="z365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Спекальщик кювет, 2 разряд</w:t>
      </w:r>
    </w:p>
    <w:bookmarkEnd w:id="359"/>
    <w:bookmarkStart w:name="z36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Характеристика работ:</w:t>
      </w:r>
    </w:p>
    <w:bookmarkEnd w:id="360"/>
    <w:bookmarkStart w:name="z36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спекание цилиндрических кювет;</w:t>
      </w:r>
    </w:p>
    <w:bookmarkEnd w:id="361"/>
    <w:bookmarkStart w:name="z36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склеиваемых деталей, покрытие тонким слоем клеящей пасты и закрепление в приспособлении из жароустойчивой стали;</w:t>
      </w:r>
    </w:p>
    <w:bookmarkEnd w:id="362"/>
    <w:bookmarkStart w:name="z36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спекаемых поверхностей от избытка пасты и спекание в муфельных печах.</w:t>
      </w:r>
    </w:p>
    <w:bookmarkEnd w:id="363"/>
    <w:bookmarkStart w:name="z37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Должен знать:</w:t>
      </w:r>
    </w:p>
    <w:bookmarkEnd w:id="364"/>
    <w:bookmarkStart w:name="z37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оптическими деталями;</w:t>
      </w:r>
    </w:p>
    <w:bookmarkEnd w:id="365"/>
    <w:bookmarkStart w:name="z37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оптического стекла;</w:t>
      </w:r>
    </w:p>
    <w:bookmarkEnd w:id="366"/>
    <w:bookmarkStart w:name="z37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последовательность склейки кювет.</w:t>
      </w:r>
    </w:p>
    <w:bookmarkEnd w:id="367"/>
    <w:bookmarkStart w:name="z374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Спекальщик кювет, 3 разряд</w:t>
      </w:r>
    </w:p>
    <w:bookmarkEnd w:id="368"/>
    <w:bookmarkStart w:name="z37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Характеристика работ:</w:t>
      </w:r>
    </w:p>
    <w:bookmarkEnd w:id="369"/>
    <w:bookmarkStart w:name="z37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спекание прямоугольных кювет с размером большей стороны свыше 10 до 100 миллиметра и толщиной стенок свыше 3 миллиметра с обеспечением V-VII классов чистоты в рабочей зоне кюветы и клина между стенками свыше 0,03 миллиметра;</w:t>
      </w:r>
    </w:p>
    <w:bookmarkEnd w:id="370"/>
    <w:bookmarkStart w:name="z37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крепежных приспособлений из жароустойчивой стали для закрепления спекаемых в электрической печи кювет;</w:t>
      </w:r>
    </w:p>
    <w:bookmarkEnd w:id="371"/>
    <w:bookmarkStart w:name="z37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работы муфельной печи;</w:t>
      </w:r>
    </w:p>
    <w:bookmarkEnd w:id="372"/>
    <w:bookmarkStart w:name="z37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клеящей пасты.</w:t>
      </w:r>
    </w:p>
    <w:bookmarkEnd w:id="373"/>
    <w:bookmarkStart w:name="z38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Должен знать:</w:t>
      </w:r>
    </w:p>
    <w:bookmarkEnd w:id="374"/>
    <w:bookmarkStart w:name="z38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муфельных печей;</w:t>
      </w:r>
    </w:p>
    <w:bookmarkEnd w:id="375"/>
    <w:bookmarkStart w:name="z38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склейки прямоугольных кювет;</w:t>
      </w:r>
    </w:p>
    <w:bookmarkEnd w:id="376"/>
    <w:bookmarkStart w:name="z38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зависимость температурного режима и времени спекания деталей от марки стекла, размеров кювет, состава клеящей пасты;</w:t>
      </w:r>
    </w:p>
    <w:bookmarkEnd w:id="377"/>
    <w:bookmarkStart w:name="z38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клеящей пасты и ее свойства.</w:t>
      </w:r>
    </w:p>
    <w:bookmarkEnd w:id="378"/>
    <w:bookmarkStart w:name="z385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Спекальщик кювет, 4 разряд</w:t>
      </w:r>
    </w:p>
    <w:bookmarkEnd w:id="379"/>
    <w:bookmarkStart w:name="z38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Характеристика работ:</w:t>
      </w:r>
    </w:p>
    <w:bookmarkEnd w:id="380"/>
    <w:bookmarkStart w:name="z38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спекание прямоугольных кювет с размером большей стороны до 10 и свыше 100 миллиметра, толщиной стенок до 3 миллиметра II-IV классов чистоты в рабочей зоне кюветы и клина между стенками до 0,03 миллиметра;</w:t>
      </w:r>
    </w:p>
    <w:bookmarkEnd w:id="381"/>
    <w:bookmarkStart w:name="z38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чистоты поверхности, размеров кювет и качества спекаемого слоя.</w:t>
      </w:r>
    </w:p>
    <w:bookmarkEnd w:id="382"/>
    <w:bookmarkStart w:name="z38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Должен знать:</w:t>
      </w:r>
    </w:p>
    <w:bookmarkEnd w:id="383"/>
    <w:bookmarkStart w:name="z39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виды склеивания и спекания кювет различных форм и размеров;</w:t>
      </w:r>
    </w:p>
    <w:bookmarkEnd w:id="384"/>
    <w:bookmarkStart w:name="z39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наладку контрольно-измерительного инструмента для проверки точности спекания и приборов, контролирующих работу муфельных печей;</w:t>
      </w:r>
    </w:p>
    <w:bookmarkEnd w:id="385"/>
    <w:bookmarkStart w:name="z39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чистоты поверхности и качества спекаемого слоя.</w:t>
      </w:r>
    </w:p>
    <w:bookmarkEnd w:id="386"/>
    <w:bookmarkStart w:name="z393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Плавильщик изделий из кварцевого непрозрачного стекла, 3 разряд</w:t>
      </w:r>
    </w:p>
    <w:bookmarkEnd w:id="387"/>
    <w:bookmarkStart w:name="z39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Характеристика работ:</w:t>
      </w:r>
    </w:p>
    <w:bookmarkEnd w:id="388"/>
    <w:bookmarkStart w:name="z39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плавка кварцевого стеклобруса необходимых размеров и изделий с шовным и бесшовным дном емкостью до 300 литров из непрозрачного кварцевого стекла по заданному режиму;</w:t>
      </w:r>
    </w:p>
    <w:bookmarkEnd w:id="389"/>
    <w:bookmarkStart w:name="z39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нагревателя;</w:t>
      </w:r>
    </w:p>
    <w:bookmarkEnd w:id="390"/>
    <w:bookmarkStart w:name="z39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печи;</w:t>
      </w:r>
    </w:p>
    <w:bookmarkEnd w:id="391"/>
    <w:bookmarkStart w:name="z39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разгрузка печи, прессовка бруса на прессе, установка и смена форм для раздувки изделий;</w:t>
      </w:r>
    </w:p>
    <w:bookmarkEnd w:id="392"/>
    <w:bookmarkStart w:name="z39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текущем ремонте печи.</w:t>
      </w:r>
    </w:p>
    <w:bookmarkEnd w:id="393"/>
    <w:bookmarkStart w:name="z40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Должен знать:</w:t>
      </w:r>
    </w:p>
    <w:bookmarkEnd w:id="394"/>
    <w:bookmarkStart w:name="z40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вакуумно-компрессионных и стержневых печей, гидравлического пресса, форм и вспомогательных механизмов, правила пользования ими;</w:t>
      </w:r>
    </w:p>
    <w:bookmarkEnd w:id="395"/>
    <w:bookmarkStart w:name="z40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переплава, плавления и прессования кварцевого стекла;</w:t>
      </w:r>
    </w:p>
    <w:bookmarkEnd w:id="396"/>
    <w:bookmarkStart w:name="z40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контрольно-измерительные инструменты, приборы и правила пользования ими;</w:t>
      </w:r>
    </w:p>
    <w:bookmarkEnd w:id="397"/>
    <w:bookmarkStart w:name="z40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перезарядки вакуумно-компрессионных печей;</w:t>
      </w:r>
    </w:p>
    <w:bookmarkEnd w:id="398"/>
    <w:bookmarkStart w:name="z40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тельфера и пользование им.</w:t>
      </w:r>
    </w:p>
    <w:bookmarkEnd w:id="399"/>
    <w:bookmarkStart w:name="z40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Примеры работ:</w:t>
      </w:r>
    </w:p>
    <w:bookmarkEnd w:id="400"/>
    <w:bookmarkStart w:name="z40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горшки стекловаренные емкостью до 300 литров – плавка;</w:t>
      </w:r>
    </w:p>
    <w:bookmarkEnd w:id="401"/>
    <w:bookmarkStart w:name="z40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сосуды различной формы и размеров – плавка;</w:t>
      </w:r>
    </w:p>
    <w:bookmarkEnd w:id="402"/>
    <w:bookmarkStart w:name="z40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стеклобрус кварцевый – плавка;</w:t>
      </w:r>
    </w:p>
    <w:bookmarkEnd w:id="403"/>
    <w:bookmarkStart w:name="z41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трубы, ванночки-плавки из непрозрачного кварцевого стекла.</w:t>
      </w:r>
    </w:p>
    <w:bookmarkEnd w:id="404"/>
    <w:bookmarkStart w:name="z411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Плавильщик изделий из кварцевого непрозрачного стекла, 4 разряд</w:t>
      </w:r>
    </w:p>
    <w:bookmarkEnd w:id="405"/>
    <w:bookmarkStart w:name="z41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Характеристика работ:</w:t>
      </w:r>
    </w:p>
    <w:bookmarkEnd w:id="406"/>
    <w:bookmarkStart w:name="z41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плавка изделий с шовным и бесшовным дном емкостью свыше 300 до 500 литров из непрозрачного кварцевого стекла по заданному режиму;</w:t>
      </w:r>
    </w:p>
    <w:bookmarkEnd w:id="407"/>
    <w:bookmarkStart w:name="z41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установки к плавке;</w:t>
      </w:r>
    </w:p>
    <w:bookmarkEnd w:id="408"/>
    <w:bookmarkStart w:name="z41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раздувка стекловаренных горшков емкостью до 500 литров;</w:t>
      </w:r>
    </w:p>
    <w:bookmarkEnd w:id="409"/>
    <w:bookmarkStart w:name="z41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отжиг раздутых изделий в электропечи.</w:t>
      </w:r>
    </w:p>
    <w:bookmarkEnd w:id="410"/>
    <w:bookmarkStart w:name="z41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Должен знать:</w:t>
      </w:r>
    </w:p>
    <w:bookmarkEnd w:id="411"/>
    <w:bookmarkStart w:name="z41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печи отжига и правила пользования ею; </w:t>
      </w:r>
    </w:p>
    <w:bookmarkEnd w:id="412"/>
    <w:bookmarkStart w:name="z41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наладки печи для плавки и отжига изделий;</w:t>
      </w:r>
    </w:p>
    <w:bookmarkEnd w:id="413"/>
    <w:bookmarkStart w:name="z42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выбора и назначение режимов плавки и отжига изделий из кварцевого непрозрачного стекла;</w:t>
      </w:r>
    </w:p>
    <w:bookmarkEnd w:id="414"/>
    <w:bookmarkStart w:name="z42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стекла, особенности кварцевого стекла и его свойства;</w:t>
      </w:r>
    </w:p>
    <w:bookmarkEnd w:id="415"/>
    <w:bookmarkStart w:name="z42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 с программным терморегулятором и ведение по нему режима отжига;</w:t>
      </w:r>
    </w:p>
    <w:bookmarkEnd w:id="416"/>
    <w:bookmarkStart w:name="z42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плавки и отжига изделий из кварцевого непрозрачного стекла;</w:t>
      </w:r>
    </w:p>
    <w:bookmarkEnd w:id="417"/>
    <w:bookmarkStart w:name="z42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программного терморегулятора и правила регулирования по нему режима отжига.</w:t>
      </w:r>
    </w:p>
    <w:bookmarkEnd w:id="418"/>
    <w:bookmarkStart w:name="z42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Примеры работ:</w:t>
      </w:r>
    </w:p>
    <w:bookmarkEnd w:id="419"/>
    <w:bookmarkStart w:name="z42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горшки стекловаренные емкостью свыше 300 до 500 литров – плавка;</w:t>
      </w:r>
    </w:p>
    <w:bookmarkEnd w:id="420"/>
    <w:bookmarkStart w:name="z42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мешалки сварные кварцевые – изготовление.</w:t>
      </w:r>
    </w:p>
    <w:bookmarkEnd w:id="421"/>
    <w:bookmarkStart w:name="z428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Плавильщик изделий из кварцевого непрозрачного стекла, 5 разряд</w:t>
      </w:r>
    </w:p>
    <w:bookmarkEnd w:id="422"/>
    <w:bookmarkStart w:name="z42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Характеристика работ:</w:t>
      </w:r>
    </w:p>
    <w:bookmarkEnd w:id="423"/>
    <w:bookmarkStart w:name="z43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плавка изделий с шовным и бесшовным дном емкостью свыше 500 л из непрозрачного кварцевого стекла, раздувка и отжиг;</w:t>
      </w:r>
    </w:p>
    <w:bookmarkEnd w:id="424"/>
    <w:bookmarkStart w:name="z43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печи для плавки и отжига изделий;</w:t>
      </w:r>
    </w:p>
    <w:bookmarkEnd w:id="425"/>
    <w:bookmarkStart w:name="z43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нагревателя;</w:t>
      </w:r>
    </w:p>
    <w:bookmarkEnd w:id="426"/>
    <w:bookmarkStart w:name="z43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работами по подготовке установки к плавке, зарядке ее для ведения плавки, по поворачиванию установки, раздувке, отжигу и механической обработке изделий.</w:t>
      </w:r>
    </w:p>
    <w:bookmarkEnd w:id="427"/>
    <w:bookmarkStart w:name="z43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Должен знать:</w:t>
      </w:r>
    </w:p>
    <w:bookmarkEnd w:id="428"/>
    <w:bookmarkStart w:name="z43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 для плавки изделий из непрозрачного кварцевого стекла, печей плавки и отжига, пневматических зажимов, механического привода печи, токосъемника, укосины тельфера для транспортировки изделий и станка для их обрезки и способы их наладки;</w:t>
      </w:r>
    </w:p>
    <w:bookmarkEnd w:id="429"/>
    <w:bookmarkStart w:name="z43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корректировку и назначение режимов плавки изделий в зависимости от сопротивления графитовых нагревателей к тугоплавкости песка;</w:t>
      </w:r>
    </w:p>
    <w:bookmarkEnd w:id="430"/>
    <w:bookmarkStart w:name="z43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плавки изделий из непрозрачного кварцевого стекла емкостью свыше 500 л.</w:t>
      </w:r>
    </w:p>
    <w:bookmarkEnd w:id="431"/>
    <w:bookmarkStart w:name="z438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Юстировщик оптических приборов, 2 разряд</w:t>
      </w:r>
    </w:p>
    <w:bookmarkEnd w:id="432"/>
    <w:bookmarkStart w:name="z43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Характеристика работ:</w:t>
      </w:r>
    </w:p>
    <w:bookmarkEnd w:id="433"/>
    <w:bookmarkStart w:name="z44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юстировка простых узлов и систем с призмами, зеркалами, сетками и иными оптическими деталями с применением контрольно-юстировочных приборов и подгонкой металлических деталей к оптическим;</w:t>
      </w:r>
    </w:p>
    <w:bookmarkEnd w:id="434"/>
    <w:bookmarkStart w:name="z44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юстировка параллельности оптических осей, устранение параллакса и иных дефектов, возможных в оптических системах;</w:t>
      </w:r>
    </w:p>
    <w:bookmarkEnd w:id="435"/>
    <w:bookmarkStart w:name="z44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мертвых ходов в червячных и зубчатых зацеплениях, связанных с отсчетными механизмами;</w:t>
      </w:r>
    </w:p>
    <w:bookmarkEnd w:id="436"/>
    <w:bookmarkStart w:name="z44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центрирование объективов, установление сеток и призм, проверка качества изображения;</w:t>
      </w:r>
    </w:p>
    <w:bookmarkEnd w:id="437"/>
    <w:bookmarkStart w:name="z44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простых приспособлений для юстировки;</w:t>
      </w:r>
    </w:p>
    <w:bookmarkEnd w:id="438"/>
    <w:bookmarkStart w:name="z44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различных поверхностей путем припиловки, притирки и шабровки с точностью до 0,02 миллиметра.</w:t>
      </w:r>
    </w:p>
    <w:bookmarkEnd w:id="439"/>
    <w:bookmarkStart w:name="z44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Должен знать:</w:t>
      </w:r>
    </w:p>
    <w:bookmarkEnd w:id="440"/>
    <w:bookmarkStart w:name="z44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юстировку несложных оптических приборов;</w:t>
      </w:r>
    </w:p>
    <w:bookmarkEnd w:id="441"/>
    <w:bookmarkStart w:name="z44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выверку несложных контрольно-измерительных инструментов (индикаторов, микрометров, оптических угломеров, калибров и иные) и контрольно-юстировочных приборов;</w:t>
      </w:r>
    </w:p>
    <w:bookmarkEnd w:id="442"/>
    <w:bookmarkStart w:name="z44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вспомогательных материалов, применяемых в оптическом производстве;</w:t>
      </w:r>
    </w:p>
    <w:bookmarkEnd w:id="443"/>
    <w:bookmarkStart w:name="z45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 системах допусков и посадок, квалитетах, параметрах шероховатости и классах чистоты обработки.</w:t>
      </w:r>
    </w:p>
    <w:bookmarkEnd w:id="444"/>
    <w:bookmarkStart w:name="z45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Примеры работ:</w:t>
      </w:r>
    </w:p>
    <w:bookmarkEnd w:id="445"/>
    <w:bookmarkStart w:name="z45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призменные и зеркальные – юстировка;</w:t>
      </w:r>
    </w:p>
    <w:bookmarkEnd w:id="446"/>
    <w:bookmarkStart w:name="z45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зацепления отсчетные червячные – юстировка;</w:t>
      </w:r>
    </w:p>
    <w:bookmarkEnd w:id="447"/>
    <w:bookmarkStart w:name="z45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объективы – юстировка;</w:t>
      </w:r>
    </w:p>
    <w:bookmarkEnd w:id="448"/>
    <w:bookmarkStart w:name="z45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приборы с несложными оптическими системами: нивелиры 3-4 классов, кипригели, буссоли, зрительные трубки и минутные оптические инструменты – юстировка.</w:t>
      </w:r>
    </w:p>
    <w:bookmarkEnd w:id="449"/>
    <w:bookmarkStart w:name="z456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Юстировщик оптических приборов, 3 разряд</w:t>
      </w:r>
    </w:p>
    <w:bookmarkEnd w:id="450"/>
    <w:bookmarkStart w:name="z45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Характеристика работ:</w:t>
      </w:r>
    </w:p>
    <w:bookmarkEnd w:id="451"/>
    <w:bookmarkStart w:name="z45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юстировка оптических приборов и узлов средней сложности с применением контрольно-юстировочных приборов;</w:t>
      </w:r>
    </w:p>
    <w:bookmarkEnd w:id="452"/>
    <w:bookmarkStart w:name="z45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юстировка оптических систем с наличием многолинзовых объективов, сложных призм, зеркал, сеток и иных оптических деталей с применением оптических контрольно-измерительных приборов;</w:t>
      </w:r>
    </w:p>
    <w:bookmarkEnd w:id="453"/>
    <w:bookmarkStart w:name="z46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технологической последовательности юстировки, обеспечивающей получение заданной точности;</w:t>
      </w:r>
    </w:p>
    <w:bookmarkEnd w:id="454"/>
    <w:bookmarkStart w:name="z46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различных поверхностей путем припиловки, притирки и шабровки с точностью до 0,01 миллиметра.</w:t>
      </w:r>
    </w:p>
    <w:bookmarkEnd w:id="455"/>
    <w:bookmarkStart w:name="z46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Должен знать:</w:t>
      </w:r>
    </w:p>
    <w:bookmarkEnd w:id="456"/>
    <w:bookmarkStart w:name="z46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юстировку оптических приборов средней сложности простых гониометров, автоколлиматоров, коллиматоров и иных оптических приборов прикладной и физической оптики, электроники и гигроскопии;</w:t>
      </w:r>
    </w:p>
    <w:bookmarkEnd w:id="457"/>
    <w:bookmarkStart w:name="z46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квалитеты, параметры шероховатости и классы чистоты обработки.</w:t>
      </w:r>
    </w:p>
    <w:bookmarkEnd w:id="458"/>
    <w:bookmarkStart w:name="z46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Примеры работ:</w:t>
      </w:r>
    </w:p>
    <w:bookmarkEnd w:id="459"/>
    <w:bookmarkStart w:name="z46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приборы контрольно - юстировочные и приспособления – юстировка;</w:t>
      </w:r>
    </w:p>
    <w:bookmarkEnd w:id="460"/>
    <w:bookmarkStart w:name="z46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приборы отсчетные типа "АНБ -1" – юстировка;</w:t>
      </w:r>
    </w:p>
    <w:bookmarkEnd w:id="461"/>
    <w:bookmarkStart w:name="z46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схемы оптические с применением нивелиров – юстировка и устранение дефектов, влияющих на качество изображения и разрешающую способность;</w:t>
      </w:r>
    </w:p>
    <w:bookmarkEnd w:id="462"/>
    <w:bookmarkStart w:name="z46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узлы моторные командных приборов – юстировка.</w:t>
      </w:r>
    </w:p>
    <w:bookmarkEnd w:id="463"/>
    <w:bookmarkStart w:name="z470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Юстировщик оптических приборов, 4 разряд</w:t>
      </w:r>
    </w:p>
    <w:bookmarkEnd w:id="464"/>
    <w:bookmarkStart w:name="z47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Характеристика работ:</w:t>
      </w:r>
    </w:p>
    <w:bookmarkEnd w:id="465"/>
    <w:bookmarkStart w:name="z47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юстировка сложных оптических систем, индивидуального и мелкосерийного производства с подгонкой различных поверхностей путем притирки, припиловки и шабровки с точностью до 0,005 миллиметра;</w:t>
      </w:r>
    </w:p>
    <w:bookmarkEnd w:id="466"/>
    <w:bookmarkStart w:name="z47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юстировка многолинзовых систем с применением сложных контрольно-юстировочных приборов и приспособлений, связанных с отсчетными механизмами;</w:t>
      </w:r>
    </w:p>
    <w:bookmarkEnd w:id="467"/>
    <w:bookmarkStart w:name="z474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зубчатых и червячных зацеплений с проверкой на отсчет по оптическим приборам.</w:t>
      </w:r>
    </w:p>
    <w:bookmarkEnd w:id="468"/>
    <w:bookmarkStart w:name="z47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Должен знать:</w:t>
      </w:r>
    </w:p>
    <w:bookmarkEnd w:id="469"/>
    <w:bookmarkStart w:name="z47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взаимодействие и юстировку сложных оптических узлов, механизмов и оптических приборов;</w:t>
      </w:r>
    </w:p>
    <w:bookmarkEnd w:id="470"/>
    <w:bookmarkStart w:name="z47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выверку специальных контрольно-юстировочных приборов, сложных гониометров, автоколлиматоров, коллиматоров.</w:t>
      </w:r>
    </w:p>
    <w:bookmarkEnd w:id="471"/>
    <w:bookmarkStart w:name="z47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Примеры работ:</w:t>
      </w:r>
    </w:p>
    <w:bookmarkEnd w:id="472"/>
    <w:bookmarkStart w:name="z47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бинокуляры, приборы типа "ПОС-2" – юстировка;</w:t>
      </w:r>
    </w:p>
    <w:bookmarkEnd w:id="473"/>
    <w:bookmarkStart w:name="z48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коллиматоры длиннофокусные – сборка и юстировка;</w:t>
      </w:r>
    </w:p>
    <w:bookmarkEnd w:id="474"/>
    <w:bookmarkStart w:name="z48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приборы отсчетные типа "ПАБ-2" – юстировка;</w:t>
      </w:r>
    </w:p>
    <w:bookmarkEnd w:id="475"/>
    <w:bookmarkStart w:name="z48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приборы командные – юстировка.</w:t>
      </w:r>
    </w:p>
    <w:bookmarkEnd w:id="476"/>
    <w:bookmarkStart w:name="z483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Юстировщик оптических приборов, 5 разряд</w:t>
      </w:r>
    </w:p>
    <w:bookmarkEnd w:id="477"/>
    <w:bookmarkStart w:name="z48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Характеристика работ:</w:t>
      </w:r>
    </w:p>
    <w:bookmarkEnd w:id="478"/>
    <w:bookmarkStart w:name="z48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юстировка особо сложных, точных и чувствительных оптических систем с высокоточными отсчетными механизмами индивидуального и мелкосерийного производства;</w:t>
      </w:r>
    </w:p>
    <w:bookmarkEnd w:id="479"/>
    <w:bookmarkStart w:name="z48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взаимная подгонка оптических и металлических деталей в особо сложных оптических приборах путем доводки с точностью до 0,001 миллиметра.</w:t>
      </w:r>
    </w:p>
    <w:bookmarkEnd w:id="480"/>
    <w:bookmarkStart w:name="z48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Должен знать:</w:t>
      </w:r>
    </w:p>
    <w:bookmarkEnd w:id="481"/>
    <w:bookmarkStart w:name="z48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взаимодействие и юстировку особо точных, сложных и чувствительных оптических узлов, механизмов и оптических приборов, технологический процесс из сборки;</w:t>
      </w:r>
    </w:p>
    <w:bookmarkEnd w:id="482"/>
    <w:bookmarkStart w:name="z48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выверку сложных контрольно-юстировочных приборов (компараторов, универсальных микроскопов и иные);</w:t>
      </w:r>
    </w:p>
    <w:bookmarkEnd w:id="483"/>
    <w:bookmarkStart w:name="z490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точный измерительный инструмент (индикатор, пассиметр, инструментальный микроскоп, оптиметр) и правила его применения.</w:t>
      </w:r>
    </w:p>
    <w:bookmarkEnd w:id="484"/>
    <w:bookmarkStart w:name="z49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Примеры работ:</w:t>
      </w:r>
    </w:p>
    <w:bookmarkEnd w:id="485"/>
    <w:bookmarkStart w:name="z49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компараторы и дальномеры – юстировка;</w:t>
      </w:r>
    </w:p>
    <w:bookmarkEnd w:id="486"/>
    <w:bookmarkStart w:name="z49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приборы оптико-механические особо точные с отсчетными системами – юстировка;</w:t>
      </w:r>
    </w:p>
    <w:bookmarkEnd w:id="487"/>
    <w:bookmarkStart w:name="z49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тренажеры большие – юстировка;</w:t>
      </w:r>
    </w:p>
    <w:bookmarkEnd w:id="488"/>
    <w:bookmarkStart w:name="z49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фокомеры с конусом – юстировка.</w:t>
      </w:r>
    </w:p>
    <w:bookmarkEnd w:id="489"/>
    <w:bookmarkStart w:name="z496" w:id="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32. Контролер оптических деталей и приборов, 2 разряд</w:t>
      </w:r>
    </w:p>
    <w:bookmarkEnd w:id="490"/>
    <w:bookmarkStart w:name="z49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Характеристика работ:</w:t>
      </w:r>
    </w:p>
    <w:bookmarkEnd w:id="491"/>
    <w:bookmarkStart w:name="z49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контроль, приемка и выявление дефектов простых оптических деталей и приборов с применением линеек, скоб, луп, притиров, пробных стекол, штангенциркулей, микрометров, угольников, шаблонов и контрольных образцов;</w:t>
      </w:r>
    </w:p>
    <w:bookmarkEnd w:id="492"/>
    <w:bookmarkStart w:name="z49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поверхностей деталей и измерительного инструмента перед контролем;</w:t>
      </w:r>
    </w:p>
    <w:bookmarkEnd w:id="493"/>
    <w:bookmarkStart w:name="z50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документации на принятую и забракованную продукцию.</w:t>
      </w:r>
    </w:p>
    <w:bookmarkEnd w:id="494"/>
    <w:bookmarkStart w:name="z50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Должен знать:</w:t>
      </w:r>
    </w:p>
    <w:bookmarkEnd w:id="495"/>
    <w:bookmarkStart w:name="z50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об изготовлении оптических деталей и приборов и их классификацию;</w:t>
      </w:r>
    </w:p>
    <w:bookmarkEnd w:id="496"/>
    <w:bookmarkStart w:name="z503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чертежи и приемку простых оптических деталей и приборов;</w:t>
      </w:r>
    </w:p>
    <w:bookmarkEnd w:id="497"/>
    <w:bookmarkStart w:name="z50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типы и марки бесцветного оптического стекла;</w:t>
      </w:r>
    </w:p>
    <w:bookmarkEnd w:id="498"/>
    <w:bookmarkStart w:name="z50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условия применения контрольно-измерительных приборов и инструментов;</w:t>
      </w:r>
    </w:p>
    <w:bookmarkEnd w:id="499"/>
    <w:bookmarkStart w:name="z506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проверки оптических деталей по линейным и угловым размерам, чистоте и точности формы поверхностей, дефекты стекла по свилям и пузырям;</w:t>
      </w:r>
    </w:p>
    <w:bookmarkEnd w:id="500"/>
    <w:bookmarkStart w:name="z507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и приемы наложения пробных стекол и характерные виды интерференционной картины;</w:t>
      </w:r>
    </w:p>
    <w:bookmarkEnd w:id="501"/>
    <w:bookmarkStart w:name="z50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 системе допусков и посадок, квалитетах, параметрах шероховатости и классах чистоты обработки.</w:t>
      </w:r>
    </w:p>
    <w:bookmarkEnd w:id="502"/>
    <w:bookmarkStart w:name="z50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Примеры работ:</w:t>
      </w:r>
    </w:p>
    <w:bookmarkEnd w:id="503"/>
    <w:bookmarkStart w:name="z51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бинокли – контроль "качки" шарнира;</w:t>
      </w:r>
    </w:p>
    <w:bookmarkEnd w:id="504"/>
    <w:bookmarkStart w:name="z51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заготовки бесцветного, цветного и кварцевого стекла – контроль по внешним и внутренним дефектам;</w:t>
      </w:r>
    </w:p>
    <w:bookmarkEnd w:id="505"/>
    <w:bookmarkStart w:name="z51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зеркала, клинья, линзы, пластины с размером большей стороны или диаметра до 500 миллиметра – контроль стекла по пузырности до 5-й категории;</w:t>
      </w:r>
    </w:p>
    <w:bookmarkEnd w:id="506"/>
    <w:bookmarkStart w:name="z51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зеркала, линзы, клинья, пластины и призмы с размером большей стороны или диаметра до 500 миллиметра – контроль точности формы поверхности под шаблон или стеклянную линейку, линейных и угловых размеров универсальным инструментом после фрезерования или грубого шлифования;</w:t>
      </w:r>
    </w:p>
    <w:bookmarkEnd w:id="507"/>
    <w:bookmarkStart w:name="z51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клинья, пластины и призмы после полирования с размером большей стороны или диаметра до 500 миллиметра – контроль линейных размеров по 10 - 11 квалитетам, на клиновидность, углы и пирамидальность с точностью свыше 5 минут;</w:t>
      </w:r>
    </w:p>
    <w:bookmarkEnd w:id="508"/>
    <w:bookmarkStart w:name="z51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линзы и пластины с размером большей стороны или диаметра до 500 миллиметра, блоки из линз и пластин с размером большей стороны или диаметра до 250 миллиметра – контроль чистоты полированных поверхностей по VI - IХ классам, децентрировки с допуском свыше 0,02 миллиметра и качества лакирования торцов и фасок;</w:t>
      </w:r>
    </w:p>
    <w:bookmarkEnd w:id="509"/>
    <w:bookmarkStart w:name="z51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микроскопы – контроль длины тубуса с выдержкой предельных размеров;</w:t>
      </w:r>
    </w:p>
    <w:bookmarkEnd w:id="510"/>
    <w:bookmarkStart w:name="z51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микроскопы – контроль смещения изображения объекта, совмещенного с центром поля зрения, при переходе от одного объектива к иному;</w:t>
      </w:r>
    </w:p>
    <w:bookmarkEnd w:id="511"/>
    <w:bookmarkStart w:name="z51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сетки и шкалы – контроль полированных поверхностей по VI-IХ классам чистоты и точности нанесения делений с допуском свыше 0,05 миллиметра;</w:t>
      </w:r>
    </w:p>
    <w:bookmarkEnd w:id="512"/>
    <w:bookmarkStart w:name="z519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фотошкалы пленочные массового производства – контроль чистоты полированных поверхностей по VI - IХ классам.</w:t>
      </w:r>
    </w:p>
    <w:bookmarkEnd w:id="513"/>
    <w:bookmarkStart w:name="z520" w:id="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33. Контролер оптических деталей и приборов, 3 разряд</w:t>
      </w:r>
    </w:p>
    <w:bookmarkEnd w:id="514"/>
    <w:bookmarkStart w:name="z521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Характеристика работ:</w:t>
      </w:r>
    </w:p>
    <w:bookmarkEnd w:id="515"/>
    <w:bookmarkStart w:name="z52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контроль, приемка и выявление дефектов оптических деталей и приборов средней сложности с использованием оптических угломеров, рычажно-механических приборов, гониометра, индикаторного сферометра, элементарного интерферометра, микроскопа и иных аналогичных по сложности измерительных приборов и инструментов.</w:t>
      </w:r>
    </w:p>
    <w:bookmarkEnd w:id="516"/>
    <w:bookmarkStart w:name="z52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Должен знать:</w:t>
      </w:r>
    </w:p>
    <w:bookmarkEnd w:id="517"/>
    <w:bookmarkStart w:name="z524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приемки и методы контроля оптических приборов и узлов средней сложности;</w:t>
      </w:r>
    </w:p>
    <w:bookmarkEnd w:id="518"/>
    <w:bookmarkStart w:name="z525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типы и марки цветного оптического стекла;</w:t>
      </w:r>
    </w:p>
    <w:bookmarkEnd w:id="519"/>
    <w:bookmarkStart w:name="z526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бесцветного и цветного оптического стекла;</w:t>
      </w:r>
    </w:p>
    <w:bookmarkEnd w:id="520"/>
    <w:bookmarkStart w:name="z52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отраслевые стандарты на покрытия и просветления оптических деталей;</w:t>
      </w:r>
    </w:p>
    <w:bookmarkEnd w:id="521"/>
    <w:bookmarkStart w:name="z528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статический и динамический способы балансировки деталей и узлов оптических приборов;</w:t>
      </w:r>
    </w:p>
    <w:bookmarkEnd w:id="522"/>
    <w:bookmarkStart w:name="z529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сведения по геометрической оптике;</w:t>
      </w:r>
    </w:p>
    <w:bookmarkEnd w:id="523"/>
    <w:bookmarkStart w:name="z530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квалитеты, параметры шероховатости и классы чистоты обработки.</w:t>
      </w:r>
    </w:p>
    <w:bookmarkEnd w:id="524"/>
    <w:bookmarkStart w:name="z531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Примеры работ:</w:t>
      </w:r>
    </w:p>
    <w:bookmarkEnd w:id="525"/>
    <w:bookmarkStart w:name="z532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бинокли – контроль внешнего вида, параллельности осей трубок оси шарнира, проверка оптических характеристик, выписка паспортов;</w:t>
      </w:r>
    </w:p>
    <w:bookmarkEnd w:id="526"/>
    <w:bookmarkStart w:name="z533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оптические всех типов с размером большей стороны или диаметра до 500 миллиметра – контроль стекла по пузырности 2 - 3 категорий и бессвильности;</w:t>
      </w:r>
    </w:p>
    <w:bookmarkEnd w:id="527"/>
    <w:bookmarkStart w:name="z534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оптические всех типов с размером большей стороны или диаметра свыше 500 до 1500 миллиметра – контроль после фрезерования или грубого шлифования;</w:t>
      </w:r>
    </w:p>
    <w:bookmarkEnd w:id="528"/>
    <w:bookmarkStart w:name="z535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оптические всех типов с размером большей стороны или диаметра до 250 миллиметра с защитными, отражающими и просветляющими покрытиями – контроль длины волны и качества покрытия;</w:t>
      </w:r>
    </w:p>
    <w:bookmarkEnd w:id="529"/>
    <w:bookmarkStart w:name="z536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заготовки оптического стекла – контроль двойного лучепреломления;</w:t>
      </w:r>
    </w:p>
    <w:bookmarkEnd w:id="530"/>
    <w:bookmarkStart w:name="z537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клинья, пластины и призмы всех размеров – контроль линейных размеров после полирования по 8-9 квалитетам, на клиновидность, углы и пирамидальность с точностью свыше 30 секунд до 1 минуты;</w:t>
      </w:r>
    </w:p>
    <w:bookmarkEnd w:id="531"/>
    <w:bookmarkStart w:name="z538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линзы, пластины с размером большей стороны или диаметра до 500 миллиметра, блоки из линз или пластин с размером большей стороны или диаметра до 250 миллиметра – контроль чистоты полированных поверхностей по III-V классам и децентрировки с допуском свыше 0,01 до 0,02 миллиметра;</w:t>
      </w:r>
    </w:p>
    <w:bookmarkEnd w:id="532"/>
    <w:bookmarkStart w:name="z539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микроскопы – контроль перпендикулярности кольца конденсора относительно оси тубуса;</w:t>
      </w:r>
    </w:p>
    <w:bookmarkEnd w:id="533"/>
    <w:bookmarkStart w:name="z540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микроскопы – контроль плоскостности поверхности столика и шайбы прибора;</w:t>
      </w:r>
    </w:p>
    <w:bookmarkEnd w:id="534"/>
    <w:bookmarkStart w:name="z541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сетки и шкалы – контроль точности нанесения делений с допуском свыше 0,01 до 0,05 миллиметра;</w:t>
      </w:r>
    </w:p>
    <w:bookmarkEnd w:id="535"/>
    <w:bookmarkStart w:name="z542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фотошкалы пленочные массового производства - контроль чистоты полированных поверхностей по III-V классам.</w:t>
      </w:r>
    </w:p>
    <w:bookmarkEnd w:id="536"/>
    <w:bookmarkStart w:name="z543" w:id="5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34. Контролер оптических деталей и приборов, 4 разряд</w:t>
      </w:r>
    </w:p>
    <w:bookmarkEnd w:id="537"/>
    <w:bookmarkStart w:name="z544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Характеристика работ:</w:t>
      </w:r>
    </w:p>
    <w:bookmarkEnd w:id="538"/>
    <w:bookmarkStart w:name="z545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контроль, приемка и выявление дефектов сложных оптических деталей и приборов с применением гониометров, интерферометров различных типов, коллиматорных и автоколлиматорных установок, микроскопов различных типов, пневматического длиномера, рефрактометра и иных аналогичных по сложности приборов и инструментов;</w:t>
      </w:r>
    </w:p>
    <w:bookmarkEnd w:id="539"/>
    <w:bookmarkStart w:name="z546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контрольно-измерительных приборов и инструментов.</w:t>
      </w:r>
    </w:p>
    <w:bookmarkEnd w:id="540"/>
    <w:bookmarkStart w:name="z547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Должен знать:</w:t>
      </w:r>
    </w:p>
    <w:bookmarkEnd w:id="541"/>
    <w:bookmarkStart w:name="z548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марки кристаллов и активных элементов их свойства и область применения; особенности изготовления и контроля сложных оптических деталей;</w:t>
      </w:r>
    </w:p>
    <w:bookmarkEnd w:id="542"/>
    <w:bookmarkStart w:name="z549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дефекты (непараллельность, перекосы, смещение осей и иные);</w:t>
      </w:r>
    </w:p>
    <w:bookmarkEnd w:id="543"/>
    <w:bookmarkStart w:name="z550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настройку применяемых инструментов и приборов;</w:t>
      </w:r>
    </w:p>
    <w:bookmarkEnd w:id="544"/>
    <w:bookmarkStart w:name="z551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погрешности применяемых инструментов и приборов для юстировки.</w:t>
      </w:r>
    </w:p>
    <w:bookmarkEnd w:id="545"/>
    <w:bookmarkStart w:name="z552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Примеры работ:</w:t>
      </w:r>
    </w:p>
    <w:bookmarkEnd w:id="546"/>
    <w:bookmarkStart w:name="z553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оптические всех типов с размером большей стороны или диаметра свыше 1500 миллиметра – контроль после фрезерования или грубого шлифования;</w:t>
      </w:r>
    </w:p>
    <w:bookmarkEnd w:id="547"/>
    <w:bookmarkStart w:name="z554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оптические всех типов с размером большей стороны или диаметра свыше 300 до 500 миллиметра контроль точности формы поверхности пробным стеклом с допуском на цвет свыше 0,3 до 1,0 интерференционного кольца на 1 сантиметр поверхности;</w:t>
      </w:r>
    </w:p>
    <w:bookmarkEnd w:id="548"/>
    <w:bookmarkStart w:name="z555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оптические всех типов и размеров – контроль стекла по пузырности 1а - 2 категорий;</w:t>
      </w:r>
    </w:p>
    <w:bookmarkEnd w:id="549"/>
    <w:bookmarkStart w:name="z556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оптические разных размеров – контроль отклонения радиуса кривизны на индикаторном сферометре;</w:t>
      </w:r>
    </w:p>
    <w:bookmarkEnd w:id="550"/>
    <w:bookmarkStart w:name="z557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 оптические всех типов с размером большей стороны или диаметра свыше 250 до 500 миллиметра с защитными, отражающими и просветляющими покрытиями – контроль качества покрытия;</w:t>
      </w:r>
    </w:p>
    <w:bookmarkEnd w:id="551"/>
    <w:bookmarkStart w:name="z558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клинья, пластины и призмы всех размеров – контроль линейных размеров после полирования по 5 - 7 квалитетам, на клиновидность, углы и пирамидальность с точностью свыше 5 до 30 секунд;</w:t>
      </w:r>
    </w:p>
    <w:bookmarkEnd w:id="552"/>
    <w:bookmarkStart w:name="z559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линзы и пластины с размером большей стороны или диаметра до 500 миллиметра, блоки из пластин с размером большей стороны или диаметра до 250 миллиметра – контроль чистоты полированных поверхностей по II-III классам и децентрировки с допуском свыше 0,01 до 0,05 миллиметра;</w:t>
      </w:r>
    </w:p>
    <w:bookmarkEnd w:id="553"/>
    <w:bookmarkStart w:name="z560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микроскопы – контроль децентрировки изображения ирисовой диафрагмы относительно зрачка выхода объектива;</w:t>
      </w:r>
    </w:p>
    <w:bookmarkEnd w:id="554"/>
    <w:bookmarkStart w:name="z561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объективы фотоаппаратов – контроль качества по всем показателям;</w:t>
      </w:r>
    </w:p>
    <w:bookmarkEnd w:id="555"/>
    <w:bookmarkStart w:name="z562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сетки и шкалы I-II классов чистоты – контроль чистоты и точности нанесения делений с допуском свыше 0,005 до 0,01 миллиметра;</w:t>
      </w:r>
    </w:p>
    <w:bookmarkEnd w:id="556"/>
    <w:bookmarkStart w:name="z563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уровни с ценой деления свыше 20 секунд до 1 минуты – контроль на экзаменаторе;</w:t>
      </w:r>
    </w:p>
    <w:bookmarkEnd w:id="557"/>
    <w:bookmarkStart w:name="z564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фильтры интерференционные – контроль чистоты;</w:t>
      </w:r>
    </w:p>
    <w:bookmarkEnd w:id="558"/>
    <w:bookmarkStart w:name="z565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фильтры нейтральные – контроль светопропускания в видимой области спектра.</w:t>
      </w:r>
    </w:p>
    <w:bookmarkEnd w:id="559"/>
    <w:bookmarkStart w:name="z566" w:id="5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35. Контролер оптических деталей и приборов, 5 разряд</w:t>
      </w:r>
    </w:p>
    <w:bookmarkEnd w:id="560"/>
    <w:bookmarkStart w:name="z567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Характеристика работ:</w:t>
      </w:r>
    </w:p>
    <w:bookmarkEnd w:id="561"/>
    <w:bookmarkStart w:name="z568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контроль, приемка и выявление дефектов особо сложных оптических деталей и приборов с использованием сферометров различных типов, микронных индикаторов, оптической скамьи, сферометров и иных аналогичных по сложности приборов и инструментов.</w:t>
      </w:r>
    </w:p>
    <w:bookmarkEnd w:id="562"/>
    <w:bookmarkStart w:name="z569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Должен знать:</w:t>
      </w:r>
    </w:p>
    <w:bookmarkEnd w:id="563"/>
    <w:bookmarkStart w:name="z570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операций и переходов при сборке приборов и узлов;</w:t>
      </w:r>
    </w:p>
    <w:bookmarkEnd w:id="564"/>
    <w:bookmarkStart w:name="z571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механические и химические свойства материалов и области их применения;</w:t>
      </w:r>
    </w:p>
    <w:bookmarkEnd w:id="565"/>
    <w:bookmarkStart w:name="z572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отраслевые стандарты, государственные стандарты и нормали на кристаллы и активные элементы;</w:t>
      </w:r>
    </w:p>
    <w:bookmarkEnd w:id="566"/>
    <w:bookmarkStart w:name="z573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сложные сборочные чертежи;</w:t>
      </w:r>
    </w:p>
    <w:bookmarkEnd w:id="567"/>
    <w:bookmarkStart w:name="z574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интерференционные методы контроля для точной проверки поверхностей;</w:t>
      </w:r>
    </w:p>
    <w:bookmarkEnd w:id="568"/>
    <w:bookmarkStart w:name="z575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припуски на все виды обработки оптических деталей в пределах обслуживаемого участка или цеха;</w:t>
      </w:r>
    </w:p>
    <w:bookmarkEnd w:id="569"/>
    <w:bookmarkStart w:name="z576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просветление, светоделительные и зеркальные покрытия.</w:t>
      </w:r>
    </w:p>
    <w:bookmarkEnd w:id="570"/>
    <w:bookmarkStart w:name="z577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Примеры работ:</w:t>
      </w:r>
    </w:p>
    <w:bookmarkEnd w:id="571"/>
    <w:bookmarkStart w:name="z578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гониометры – контроль качества изображения делений шкалы оптического микрометра;</w:t>
      </w:r>
    </w:p>
    <w:bookmarkEnd w:id="572"/>
    <w:bookmarkStart w:name="z579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гониометры – контроль минимального угла разрешения зрительной трубы и коллиматора;</w:t>
      </w:r>
    </w:p>
    <w:bookmarkEnd w:id="573"/>
    <w:bookmarkStart w:name="z580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гониометры – контроль увеличения зрительной трубы и коллиматора;</w:t>
      </w:r>
    </w:p>
    <w:bookmarkEnd w:id="574"/>
    <w:bookmarkStart w:name="z581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всех типов с размером большей стороны или диаметра свыше 500 миллиметра – контроль точности формы поверхности пробным стеклом с допуском на цвет до 0,5 интерференционного кольца на 1 сантиметр поверхности;</w:t>
      </w:r>
    </w:p>
    <w:bookmarkEnd w:id="575"/>
    <w:bookmarkStart w:name="z582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 оптические всех типов с размером большей стороны или диаметра свыше 500 миллиметра с защитными отражающими и просветляющими покрытиями – контроль фотометрических параметров в различных участках спектра;</w:t>
      </w:r>
    </w:p>
    <w:bookmarkEnd w:id="576"/>
    <w:bookmarkStart w:name="z583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диски астрономические – контроль по всем параметрам технических условий;</w:t>
      </w:r>
    </w:p>
    <w:bookmarkEnd w:id="577"/>
    <w:bookmarkStart w:name="z584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кинофотоаппараты полуавтоматические – контроль;</w:t>
      </w:r>
    </w:p>
    <w:bookmarkEnd w:id="578"/>
    <w:bookmarkStart w:name="z585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клинья, пластины и призмы всех размеров после полирования – контроль линейных размеров, на клиновидность, углы и пирамидальность с точностью до 5 секунд;</w:t>
      </w:r>
    </w:p>
    <w:bookmarkEnd w:id="579"/>
    <w:bookmarkStart w:name="z586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лимбы, сетки, шкалы – контроль чистоты полированной поверхности 0 - 10, 0 - 20, 0 - 40 классов, точности делений с допуском свыше 0,002 до 0,005 миллиметра;</w:t>
      </w:r>
    </w:p>
    <w:bookmarkEnd w:id="580"/>
    <w:bookmarkStart w:name="z587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линзы, объективы – контроль оптической силы;</w:t>
      </w:r>
    </w:p>
    <w:bookmarkEnd w:id="581"/>
    <w:bookmarkStart w:name="z588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линзы, пластины и блоки всех размеров – контроль децентрировки с допуском до 0,005 миллиметра;</w:t>
      </w:r>
    </w:p>
    <w:bookmarkEnd w:id="582"/>
    <w:bookmarkStart w:name="z589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приборы ночного видения – контроль разрешающей силы электронно-оптического преобразователя по изображениям миры коллиматора;</w:t>
      </w:r>
    </w:p>
    <w:bookmarkEnd w:id="583"/>
    <w:bookmarkStart w:name="z590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рабочие пробные стекла различных размеров и радиусов – контроль величины стрелки прогиба на накладном сферометре и расчет радиуса кривизны пробного стекла;</w:t>
      </w:r>
    </w:p>
    <w:bookmarkEnd w:id="584"/>
    <w:bookmarkStart w:name="z591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сетки и шкалы I - II классов чистоты – контроль чистоты и точности нанесения делений с допуском до 0,005 миллиметра.</w:t>
      </w:r>
    </w:p>
    <w:bookmarkEnd w:id="585"/>
    <w:bookmarkStart w:name="z592" w:id="5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36. Контроль оптических деталей и приборов, 6 разряд</w:t>
      </w:r>
    </w:p>
    <w:bookmarkEnd w:id="586"/>
    <w:bookmarkStart w:name="z593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Характеристика работ:</w:t>
      </w:r>
    </w:p>
    <w:bookmarkEnd w:id="587"/>
    <w:bookmarkStart w:name="z594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контроль, приемка и выявление дефектов ответственных и дорогостоящих оптических деталей и приборов с применением монохроматоров, спектрографов, фотометров, теневой установки и иных аналогичных по сложности приборов и установок;</w:t>
      </w:r>
    </w:p>
    <w:bookmarkEnd w:id="588"/>
    <w:bookmarkStart w:name="z595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исследовании дефектов, выявленных при контроле и в разработке мероприятий по их устранению; </w:t>
      </w:r>
    </w:p>
    <w:bookmarkEnd w:id="589"/>
    <w:bookmarkStart w:name="z596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 результатам лабораторных испытаний соответствия заготовок из кристаллов государственному стандарту.</w:t>
      </w:r>
    </w:p>
    <w:bookmarkEnd w:id="590"/>
    <w:bookmarkStart w:name="z597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Должен знать:</w:t>
      </w:r>
    </w:p>
    <w:bookmarkEnd w:id="591"/>
    <w:bookmarkStart w:name="z598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особо точных оптических деталей и приборов с применением комплекса приборов и установок, собранных в схемы;</w:t>
      </w:r>
    </w:p>
    <w:bookmarkEnd w:id="592"/>
    <w:bookmarkStart w:name="z599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настройку применяемых приборов и сборку их в схемы;</w:t>
      </w:r>
    </w:p>
    <w:bookmarkEnd w:id="593"/>
    <w:bookmarkStart w:name="z600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классификацию дефектов при обработке, контроле и испытаниях оптики;</w:t>
      </w:r>
    </w:p>
    <w:bookmarkEnd w:id="594"/>
    <w:bookmarkStart w:name="z601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ошибки оптических систем и способы их устранения.</w:t>
      </w:r>
    </w:p>
    <w:bookmarkEnd w:id="595"/>
    <w:bookmarkStart w:name="z602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Требуется техническое и профессиональное (среднее специальное, среднее профессиональное) образование.</w:t>
      </w:r>
    </w:p>
    <w:bookmarkEnd w:id="596"/>
    <w:bookmarkStart w:name="z603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Примеры работ:</w:t>
      </w:r>
    </w:p>
    <w:bookmarkEnd w:id="597"/>
    <w:bookmarkStart w:name="z604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диски оптические – контроль цилиндричности по 01 - 4 квалитетам, фокусного расстояния и светопропускания;</w:t>
      </w:r>
    </w:p>
    <w:bookmarkEnd w:id="598"/>
    <w:bookmarkStart w:name="z605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заготовки крупногабаритные – контроль оптической однородности по волновой аберрации;</w:t>
      </w:r>
    </w:p>
    <w:bookmarkEnd w:id="599"/>
    <w:bookmarkStart w:name="z606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кинофотоаппараты автоматические – контроль;</w:t>
      </w:r>
    </w:p>
    <w:bookmarkEnd w:id="600"/>
    <w:bookmarkStart w:name="z607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лейкосапфир оптический – измерение показателя поглощения на длине волны 170 нм;</w:t>
      </w:r>
    </w:p>
    <w:bookmarkEnd w:id="601"/>
    <w:bookmarkStart w:name="z608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приборы контрольно-измерительные универсальные типа "УИМ-24,29" –контроль;</w:t>
      </w:r>
    </w:p>
    <w:bookmarkEnd w:id="602"/>
    <w:bookmarkStart w:name="z609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приборы спектральные типа "ДФС-36,41" – контроль;</w:t>
      </w:r>
    </w:p>
    <w:bookmarkEnd w:id="603"/>
    <w:bookmarkStart w:name="z610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стекла пробные, основные – контроль радиуса кривизны на кольцевом сферометре.</w:t>
      </w:r>
    </w:p>
    <w:bookmarkEnd w:id="604"/>
    <w:bookmarkStart w:name="z611" w:id="6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37. Оператор вакуумных установок по нанесению покрытий на оптические детали, 2 разряд</w:t>
      </w:r>
    </w:p>
    <w:bookmarkEnd w:id="605"/>
    <w:bookmarkStart w:name="z612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Характеристика работ:</w:t>
      </w:r>
    </w:p>
    <w:bookmarkEnd w:id="606"/>
    <w:bookmarkStart w:name="z613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нанесения зеркальных покрытий термическим способом без закрепления на простые оптические детали на однотипных вакуумных установках под руководством оператора вакуумных установок более высокой квалификации;</w:t>
      </w:r>
    </w:p>
    <w:bookmarkEnd w:id="607"/>
    <w:bookmarkStart w:name="z614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нарезка испаряемого материала с помощью ножниц и пассатижей;</w:t>
      </w:r>
    </w:p>
    <w:bookmarkEnd w:id="608"/>
    <w:bookmarkStart w:name="z615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протравливание испаряемого материала, промывка, сушка;</w:t>
      </w:r>
    </w:p>
    <w:bookmarkEnd w:id="609"/>
    <w:bookmarkStart w:name="z616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ленточных и проволочных испарителей типа "лодочки" и жгутов;</w:t>
      </w:r>
    </w:p>
    <w:bookmarkEnd w:id="610"/>
    <w:bookmarkStart w:name="z617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внутренней части рабочей камеры, установка испарителей, загрузка испаряемого материала и деталей;</w:t>
      </w:r>
    </w:p>
    <w:bookmarkEnd w:id="611"/>
    <w:bookmarkStart w:name="z618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и выключение вакуумной установки;</w:t>
      </w:r>
    </w:p>
    <w:bookmarkEnd w:id="612"/>
    <w:bookmarkStart w:name="z619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деталей после нанесения покрытия;</w:t>
      </w:r>
    </w:p>
    <w:bookmarkEnd w:id="613"/>
    <w:bookmarkStart w:name="z620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покрытия с забракованных изделий;</w:t>
      </w:r>
    </w:p>
    <w:bookmarkEnd w:id="614"/>
    <w:bookmarkStart w:name="z621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готовых изделий.</w:t>
      </w:r>
    </w:p>
    <w:bookmarkEnd w:id="615"/>
    <w:bookmarkStart w:name="z622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Должен знать:</w:t>
      </w:r>
    </w:p>
    <w:bookmarkEnd w:id="616"/>
    <w:bookmarkStart w:name="z623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узлы и принцип работы однотипных вакуумных установок;</w:t>
      </w:r>
    </w:p>
    <w:bookmarkEnd w:id="617"/>
    <w:bookmarkStart w:name="z624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сборку и разборку подколпачных приспособлений;</w:t>
      </w:r>
    </w:p>
    <w:bookmarkEnd w:id="618"/>
    <w:bookmarkStart w:name="z625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оптических деталей, испаряемых материалов и приспособлений;</w:t>
      </w:r>
    </w:p>
    <w:bookmarkEnd w:id="619"/>
    <w:bookmarkStart w:name="z626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виды покрытий; </w:t>
      </w:r>
    </w:p>
    <w:bookmarkEnd w:id="620"/>
    <w:bookmarkStart w:name="z627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 классах чистоты обработки.</w:t>
      </w:r>
    </w:p>
    <w:bookmarkEnd w:id="621"/>
    <w:bookmarkStart w:name="z628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Пример работы:</w:t>
      </w:r>
    </w:p>
    <w:bookmarkEnd w:id="622"/>
    <w:bookmarkStart w:name="z629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зеркала диаметром до 60 миллиметра – нанесение термическим способом зеркального покрытия без закрепления.</w:t>
      </w:r>
    </w:p>
    <w:bookmarkEnd w:id="623"/>
    <w:bookmarkStart w:name="z630" w:id="6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38. Оператор вакуумных установок по нанесению покрытий на оптические детали, 3 разряд</w:t>
      </w:r>
    </w:p>
    <w:bookmarkEnd w:id="624"/>
    <w:bookmarkStart w:name="z631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Характеристика работ:</w:t>
      </w:r>
    </w:p>
    <w:bookmarkEnd w:id="625"/>
    <w:bookmarkStart w:name="z632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нанесения покрытий на простые оптические детали на однотипных вакуумных установках;</w:t>
      </w:r>
    </w:p>
    <w:bookmarkEnd w:id="626"/>
    <w:bookmarkStart w:name="z633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пленкообразующих веществ и закрепляющего раствора;</w:t>
      </w:r>
    </w:p>
    <w:bookmarkEnd w:id="627"/>
    <w:bookmarkStart w:name="z634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постоянством давления в вакуумной камере, за напряжением тлеющего разряда и током распыления;</w:t>
      </w:r>
    </w:p>
    <w:bookmarkEnd w:id="628"/>
    <w:bookmarkStart w:name="z635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катодов на токовводы;</w:t>
      </w:r>
    </w:p>
    <w:bookmarkEnd w:id="629"/>
    <w:bookmarkStart w:name="z636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подколпачной арматуры и ее чистка;</w:t>
      </w:r>
    </w:p>
    <w:bookmarkEnd w:id="630"/>
    <w:bookmarkStart w:name="z637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подколпачной арматуры обработка ее тлеющим разрядом;</w:t>
      </w:r>
    </w:p>
    <w:bookmarkEnd w:id="631"/>
    <w:bookmarkStart w:name="z638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шкалой отсчетного фотометрического устройства и за изменением толщины слоя покрытия.</w:t>
      </w:r>
    </w:p>
    <w:bookmarkEnd w:id="632"/>
    <w:bookmarkStart w:name="z639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Должен знать:</w:t>
      </w:r>
    </w:p>
    <w:bookmarkEnd w:id="633"/>
    <w:bookmarkStart w:name="z640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однотипных вакуумных установок;</w:t>
      </w:r>
    </w:p>
    <w:bookmarkEnd w:id="634"/>
    <w:bookmarkStart w:name="z641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вакуумирования и уровень вакуума для нанесения покрытия;</w:t>
      </w:r>
    </w:p>
    <w:bookmarkEnd w:id="635"/>
    <w:bookmarkStart w:name="z642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 растворов для оксидирования;</w:t>
      </w:r>
    </w:p>
    <w:bookmarkEnd w:id="636"/>
    <w:bookmarkStart w:name="z643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дозировку испаряемых материалов;</w:t>
      </w:r>
    </w:p>
    <w:bookmarkEnd w:id="637"/>
    <w:bookmarkStart w:name="z644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чистоту и качество наносимых покрытий;</w:t>
      </w:r>
    </w:p>
    <w:bookmarkEnd w:id="638"/>
    <w:bookmarkStart w:name="z645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юстировку фотометрического устройства;</w:t>
      </w:r>
    </w:p>
    <w:bookmarkEnd w:id="639"/>
    <w:bookmarkStart w:name="z646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электротехнику в объеме средней школы;</w:t>
      </w:r>
    </w:p>
    <w:bookmarkEnd w:id="640"/>
    <w:bookmarkStart w:name="z647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приготовления пленкообразующих веществ и подачу кислорода в вакуумную камеру;</w:t>
      </w:r>
    </w:p>
    <w:bookmarkEnd w:id="641"/>
    <w:bookmarkStart w:name="z648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классов чистоты обработки.</w:t>
      </w:r>
    </w:p>
    <w:bookmarkEnd w:id="642"/>
    <w:bookmarkStart w:name="z649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Примеры работ:</w:t>
      </w:r>
    </w:p>
    <w:bookmarkEnd w:id="643"/>
    <w:bookmarkStart w:name="z650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зеркала диаметром свыше 60 до 100 миллиметра – нанесение термическим способом зеркального покрытия с закреплением его анодным оксидированием;</w:t>
      </w:r>
    </w:p>
    <w:bookmarkEnd w:id="644"/>
    <w:bookmarkStart w:name="z651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зеркала диаметром свыше 60 до 300 миллиметра – нанесение термическим способом зеркального покрытия без его закрепления;</w:t>
      </w:r>
    </w:p>
    <w:bookmarkEnd w:id="645"/>
    <w:bookmarkStart w:name="z652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клинья, линзы, пластины, призмы с размером большей стороны или диаметра до 60 миллиметра – нанесение термическим способом однословного или двухслойного просветляющего покрытия;</w:t>
      </w:r>
    </w:p>
    <w:bookmarkEnd w:id="646"/>
    <w:bookmarkStart w:name="z653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клинья, линзы, пластины, призмы с размером большей стороны или диаметра до 100 миллиметра – нанесение термическим способом однослойного или двухслойного светоделительного покрытия;</w:t>
      </w:r>
    </w:p>
    <w:bookmarkEnd w:id="647"/>
    <w:bookmarkStart w:name="z654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клинья, линзы, пластины, призмы с размером большей стороны или диаметра до 200 миллиметра – нанесение катодным способом защитного покрытия;</w:t>
      </w:r>
    </w:p>
    <w:bookmarkEnd w:id="648"/>
    <w:bookmarkStart w:name="z655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клинья, линзы, пластины, призмы с размером большей стороны или диаметра до 200 миллиметра – нанесение однослойного или двухслойного просветляющего покрытия катодным способом;</w:t>
      </w:r>
    </w:p>
    <w:bookmarkEnd w:id="649"/>
    <w:bookmarkStart w:name="z656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клинья, линзы, пластины, призмы с размером большей стороны или диаметра до 150 миллиметра – нанесение однослойного или двухслойного просветляющего покрытия электроннолучевым способом;</w:t>
      </w:r>
    </w:p>
    <w:bookmarkEnd w:id="650"/>
    <w:bookmarkStart w:name="z657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фильтры нейтральные постоянной плотности диаметром до 100 миллиметра – нанесение покрытия термическим или катодным способами.</w:t>
      </w:r>
    </w:p>
    <w:bookmarkEnd w:id="651"/>
    <w:bookmarkStart w:name="z658" w:id="6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39. Оператор вакуумных установок по нанесение покрытий на оптические детали, 4 разряд</w:t>
      </w:r>
    </w:p>
    <w:bookmarkEnd w:id="652"/>
    <w:bookmarkStart w:name="z659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Характеристика работ:</w:t>
      </w:r>
    </w:p>
    <w:bookmarkEnd w:id="653"/>
    <w:bookmarkStart w:name="z660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нанесения покрытий на оптические детали средней сложности на вакуумных установках различных типов;</w:t>
      </w:r>
    </w:p>
    <w:bookmarkEnd w:id="654"/>
    <w:bookmarkStart w:name="z661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электроннолучевого испарителя с кольцевым катодом;</w:t>
      </w:r>
    </w:p>
    <w:bookmarkEnd w:id="655"/>
    <w:bookmarkStart w:name="z662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установка необходимых катодов для нанесения покрытий на детали;</w:t>
      </w:r>
    </w:p>
    <w:bookmarkEnd w:id="656"/>
    <w:bookmarkStart w:name="z663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установка кварцевых испарителей;</w:t>
      </w:r>
    </w:p>
    <w:bookmarkEnd w:id="657"/>
    <w:bookmarkStart w:name="z664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инваровых шинок на токопроводящий слой;</w:t>
      </w:r>
    </w:p>
    <w:bookmarkEnd w:id="658"/>
    <w:bookmarkStart w:name="z665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упрочнение токопроводящего покрытия;</w:t>
      </w:r>
    </w:p>
    <w:bookmarkEnd w:id="659"/>
    <w:bookmarkStart w:name="z666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покрытия;</w:t>
      </w:r>
    </w:p>
    <w:bookmarkEnd w:id="660"/>
    <w:bookmarkStart w:name="z667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приспособлений и арматуры после электроннолучевого покрытия.</w:t>
      </w:r>
    </w:p>
    <w:bookmarkEnd w:id="661"/>
    <w:bookmarkStart w:name="z668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Должен знать:</w:t>
      </w:r>
    </w:p>
    <w:bookmarkEnd w:id="662"/>
    <w:bookmarkStart w:name="z669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вакуумных установок различных типов, в том числе с использованием электроннолучевого испарителя;</w:t>
      </w:r>
    </w:p>
    <w:bookmarkEnd w:id="663"/>
    <w:bookmarkStart w:name="z670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их наладки и регулирования; </w:t>
      </w:r>
    </w:p>
    <w:bookmarkEnd w:id="664"/>
    <w:bookmarkStart w:name="z671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приборы для обнаружения течи в вакуумной системе;</w:t>
      </w:r>
    </w:p>
    <w:bookmarkEnd w:id="665"/>
    <w:bookmarkStart w:name="z672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приборов, контролирующих ход вакуумного процесса;</w:t>
      </w:r>
    </w:p>
    <w:bookmarkEnd w:id="666"/>
    <w:bookmarkStart w:name="z673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чертежей;</w:t>
      </w:r>
    </w:p>
    <w:bookmarkEnd w:id="667"/>
    <w:bookmarkStart w:name="z674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применяемых кислот и щелочей;</w:t>
      </w:r>
    </w:p>
    <w:bookmarkEnd w:id="668"/>
    <w:bookmarkStart w:name="z675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химические и физические свойства инертных, реактивных, сжиженных и жидких используемых газов;</w:t>
      </w:r>
    </w:p>
    <w:bookmarkEnd w:id="669"/>
    <w:bookmarkStart w:name="z676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применения, принцип работы и настройку спектрофотометра "СФ-4" и микроскопа.</w:t>
      </w:r>
    </w:p>
    <w:bookmarkEnd w:id="670"/>
    <w:bookmarkStart w:name="z677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Примеры работ:</w:t>
      </w:r>
    </w:p>
    <w:bookmarkEnd w:id="671"/>
    <w:bookmarkStart w:name="z678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зеркала диаметром свыше 100 миллиметра – нанесение зеркального покрытия термическим способом с закреплением анодным оксидированием;</w:t>
      </w:r>
    </w:p>
    <w:bookmarkEnd w:id="672"/>
    <w:bookmarkStart w:name="z679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зеркала диаметром свыше 300 миллиметра – нанесение зеркального покрытия термическим способом без закрепления;</w:t>
      </w:r>
    </w:p>
    <w:bookmarkEnd w:id="673"/>
    <w:bookmarkStart w:name="z680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зеркала диаметром до 500 миллиметра – нанесение многослойного светоделительного покрытия термическим способом;</w:t>
      </w:r>
    </w:p>
    <w:bookmarkEnd w:id="674"/>
    <w:bookmarkStart w:name="z681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клинья, линзы, пластины, призмы с размером большей стороны или диаметра свыше 100 до 500 миллиметра – нанесение однослойного или двухслойного светоделительного покрытия термическим способом;</w:t>
      </w:r>
    </w:p>
    <w:bookmarkEnd w:id="675"/>
    <w:bookmarkStart w:name="z682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клинья, линзы, пластины, призмы с размером большей стороны или диаметра до 500 миллиметра – нанесение многослойного светоделительного покрытия термическим способом;</w:t>
      </w:r>
    </w:p>
    <w:bookmarkEnd w:id="676"/>
    <w:bookmarkStart w:name="z683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клинья, линзы, пластины, призмы с размером большей стороны или диаметра свыше 200 до 400 миллиметра – нанесение защитного покрытия катодным способом;</w:t>
      </w:r>
    </w:p>
    <w:bookmarkEnd w:id="677"/>
    <w:bookmarkStart w:name="z684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клинья, линзы, пластины, призмы с размером большей стороны или диаметра свыше 200 миллиметра – нанесение однослойного или двухслойного просветляющего покрытия катодным способом;</w:t>
      </w:r>
    </w:p>
    <w:bookmarkEnd w:id="678"/>
    <w:bookmarkStart w:name="z685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клинья, линзы, пластины, призмы с размером большей стороны или диаметра свыше 150 миллиметра – нанесение однослойного или двухслойного просветляющего покрытия электроннолучевым способом;</w:t>
      </w:r>
    </w:p>
    <w:bookmarkEnd w:id="679"/>
    <w:bookmarkStart w:name="z686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клинья, линзы, пластины, призмы с размером большей стороны или диаметра свыше 60 миллиметра – нанесение однослойного или двухслойного просветляющего покрытия термическим способом;</w:t>
      </w:r>
    </w:p>
    <w:bookmarkEnd w:id="680"/>
    <w:bookmarkStart w:name="z687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линзы, пластины с размером большей стороны или диаметра до 150 миллиметра – нанесение токопроводящего покрытия термическим способом;</w:t>
      </w:r>
    </w:p>
    <w:bookmarkEnd w:id="681"/>
    <w:bookmarkStart w:name="z688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фильтры нейтральные переменной плотности диаметром до 50 миллиметра – нанесение покрытия термическим, катодным или электроннолучевым способами;</w:t>
      </w:r>
    </w:p>
    <w:bookmarkEnd w:id="682"/>
    <w:bookmarkStart w:name="z689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фильтры нейтральные постоянной плотности диаметром свыше 100 миллиметра – нанесение покрытия термическим или катодным способами.</w:t>
      </w:r>
    </w:p>
    <w:bookmarkEnd w:id="683"/>
    <w:bookmarkStart w:name="z690" w:id="6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40. Оператор вакуумных установок по нанесению покрытий на оптические детали, 5 разряд</w:t>
      </w:r>
    </w:p>
    <w:bookmarkEnd w:id="684"/>
    <w:bookmarkStart w:name="z691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Характеристика работ:</w:t>
      </w:r>
    </w:p>
    <w:bookmarkEnd w:id="685"/>
    <w:bookmarkStart w:name="z692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нанесения покрытий на сложные оптические детали на вакуумных установках различных типов;</w:t>
      </w:r>
    </w:p>
    <w:bookmarkEnd w:id="686"/>
    <w:bookmarkStart w:name="z693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чувствительности селеновых фотоэлементов;</w:t>
      </w:r>
    </w:p>
    <w:bookmarkEnd w:id="687"/>
    <w:bookmarkStart w:name="z694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просветление оптических деталей методом катодного распыления тантала, кремния и иных материалов для заданной длины волны по эталону с заданным коэффициентом отражения;</w:t>
      </w:r>
    </w:p>
    <w:bookmarkEnd w:id="688"/>
    <w:bookmarkStart w:name="z695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процесса напыления с подбором светофильтров;</w:t>
      </w:r>
    </w:p>
    <w:bookmarkEnd w:id="689"/>
    <w:bookmarkStart w:name="z696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многопозиционного электроннолучевого испарителя.</w:t>
      </w:r>
    </w:p>
    <w:bookmarkEnd w:id="690"/>
    <w:bookmarkStart w:name="z697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Должен знать:</w:t>
      </w:r>
    </w:p>
    <w:bookmarkEnd w:id="691"/>
    <w:bookmarkStart w:name="z698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электротехнику и вакуумную технику в объеме специального средне-технического учебного заведения;</w:t>
      </w:r>
    </w:p>
    <w:bookmarkEnd w:id="692"/>
    <w:bookmarkStart w:name="z699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преломления и отражения света;</w:t>
      </w:r>
    </w:p>
    <w:bookmarkEnd w:id="693"/>
    <w:bookmarkStart w:name="z700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схемы, устройство и настройку фотометров, вакууметров, рефлексометров, микроскопов различных типов;</w:t>
      </w:r>
    </w:p>
    <w:bookmarkEnd w:id="694"/>
    <w:bookmarkStart w:name="z701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измерения коэффициентов отражения, пропускания и поглощения света на спектрофотометрах типа "ИКС-11", "CФ-8".</w:t>
      </w:r>
    </w:p>
    <w:bookmarkEnd w:id="695"/>
    <w:bookmarkStart w:name="z702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Примеры работ:</w:t>
      </w:r>
    </w:p>
    <w:bookmarkEnd w:id="696"/>
    <w:bookmarkStart w:name="z703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зеркала диаметром свыше 500 миллиметра – нанесение многослойного светоделительного покрытия термическим способом;</w:t>
      </w:r>
    </w:p>
    <w:bookmarkEnd w:id="697"/>
    <w:bookmarkStart w:name="z704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клинья, линзы, пластины с размером большей стороны или диаметра свыше 500 миллиметра – нанесение однослойного или двухслойного светоделительного покрытия термическим способом;</w:t>
      </w:r>
    </w:p>
    <w:bookmarkEnd w:id="698"/>
    <w:bookmarkStart w:name="z705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клинья, линзы, пластины, призмы с размером большей стороны или диаметра свыше 500 миллиметра – нанесение многослойного светоделительного покрытия термическим способом;</w:t>
      </w:r>
    </w:p>
    <w:bookmarkEnd w:id="699"/>
    <w:bookmarkStart w:name="z706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клинья, линзы, пластины, призмы с размером большей стороны или диаметра до 150 миллиметра – нанесение многослойного просветляющего покрытия электроннолучевым способом;</w:t>
      </w:r>
    </w:p>
    <w:bookmarkEnd w:id="700"/>
    <w:bookmarkStart w:name="z707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клинья, линзы, пластины с размером большей стороны или диаметра свыше 500 миллиметра – нанесение многослойного светоделительного покрытия термическим способом;</w:t>
      </w:r>
    </w:p>
    <w:bookmarkEnd w:id="701"/>
    <w:bookmarkStart w:name="z708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клинья, линзы, пластины, призмы с размером большей стороны или диаметра до 300 миллиметра – нанесение многослойного светоделительного покрытия электроннолучевым способом;</w:t>
      </w:r>
    </w:p>
    <w:bookmarkEnd w:id="702"/>
    <w:bookmarkStart w:name="z709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линзы, пластины с размером большей стороны или диаметра свыше 400 миллиметра – нанесение защитного покрытия катодным способом;</w:t>
      </w:r>
    </w:p>
    <w:bookmarkEnd w:id="703"/>
    <w:bookmarkStart w:name="z710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линзы, пластины с размером большей стороны или диаметра свыше 150 миллиметра – нанесение токопроводящего покрытия термическим способом;</w:t>
      </w:r>
    </w:p>
    <w:bookmarkEnd w:id="704"/>
    <w:bookmarkStart w:name="z711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линзы, пластины с размером большей стороны или диаметра до 150 миллиметра – нанесение токопроводящего покрытия электроннолучевым способом;</w:t>
      </w:r>
    </w:p>
    <w:bookmarkEnd w:id="705"/>
    <w:bookmarkStart w:name="z712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фильтры нейтральные переменной плотности диаметром свыше 50 миллиметра – нанесение покрытия термическим, катодным или электроннолучевым способами.</w:t>
      </w:r>
    </w:p>
    <w:bookmarkEnd w:id="706"/>
    <w:bookmarkStart w:name="z713" w:id="7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41. Оператор вакуумных установок по нанесению покрытий на оптические детали, 6 разряд</w:t>
      </w:r>
    </w:p>
    <w:bookmarkEnd w:id="707"/>
    <w:bookmarkStart w:name="z714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Характеристика работ:</w:t>
      </w:r>
    </w:p>
    <w:bookmarkEnd w:id="708"/>
    <w:bookmarkStart w:name="z715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нанесения покрытий на особо сложные оптические детали на вакуумных установках всех типов;</w:t>
      </w:r>
    </w:p>
    <w:bookmarkEnd w:id="709"/>
    <w:bookmarkStart w:name="z716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экспериментальных работ по нанесению сложных покрытий;</w:t>
      </w:r>
    </w:p>
    <w:bookmarkEnd w:id="710"/>
    <w:bookmarkStart w:name="z717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толщины наносимых покрытий с помощью кварцевых резонаторов.</w:t>
      </w:r>
    </w:p>
    <w:bookmarkEnd w:id="711"/>
    <w:bookmarkStart w:name="z718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Должен знать:</w:t>
      </w:r>
    </w:p>
    <w:bookmarkEnd w:id="712"/>
    <w:bookmarkStart w:name="z719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вакуумных установок всех типов, правила их наладки и регулирования;</w:t>
      </w:r>
    </w:p>
    <w:bookmarkEnd w:id="713"/>
    <w:bookmarkStart w:name="z720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наладку автоматических устройств для контроля толщины слоев в процессе нанесения покрытий.</w:t>
      </w:r>
    </w:p>
    <w:bookmarkEnd w:id="714"/>
    <w:bookmarkStart w:name="z721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Примеры работ:</w:t>
      </w:r>
    </w:p>
    <w:bookmarkEnd w:id="715"/>
    <w:bookmarkStart w:name="z722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клинья, линзы, пластины, призмы с размером большей стороны или диаметра свыше 300 миллиметра – нанесение многослойного светоделительного покрытия электроннолучевым способом;</w:t>
      </w:r>
    </w:p>
    <w:bookmarkEnd w:id="716"/>
    <w:bookmarkStart w:name="z723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клинья, линзы, пластины с размером большей стороны или диаметра свыше 150 миллиметра – нанесение многослойного просветляющего покрытия электроннолучевым способом;</w:t>
      </w:r>
    </w:p>
    <w:bookmarkEnd w:id="717"/>
    <w:bookmarkStart w:name="z724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клинья, линзы, пластины, призмы с размером большей стороны или диаметра свыше 150 миллиметра – нанесение токопроводящего покрытия электроннолучевым способом.</w:t>
      </w:r>
    </w:p>
    <w:bookmarkEnd w:id="718"/>
    <w:bookmarkStart w:name="z725" w:id="7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42. Сверловщик оптических деталей, 2 разряд</w:t>
      </w:r>
    </w:p>
    <w:bookmarkEnd w:id="719"/>
    <w:bookmarkStart w:name="z726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Характеристика работ:</w:t>
      </w:r>
    </w:p>
    <w:bookmarkEnd w:id="720"/>
    <w:bookmarkStart w:name="z727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перпендикулярно плоскости сквозных отверстий глубиной до 2 диаметров сверла в плоских оптических деталях по 12-16 квалитетам твердосплавными перовыми или полыми алмазными сверлами по кондукторам, шаблонам, упорам, разметке на модернизированных сверлильных станках общего назначения;</w:t>
      </w:r>
    </w:p>
    <w:bookmarkEnd w:id="721"/>
    <w:bookmarkStart w:name="z728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высверливание столбиков различных размеров с ненормированными допусками из блоков и пластин кольцевыми алмазными сверлами;</w:t>
      </w:r>
    </w:p>
    <w:bookmarkEnd w:id="722"/>
    <w:bookmarkStart w:name="z729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детали на столе станка в установочном приспособлении без выверки.</w:t>
      </w:r>
    </w:p>
    <w:bookmarkEnd w:id="723"/>
    <w:bookmarkStart w:name="z730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Должен знать:</w:t>
      </w:r>
    </w:p>
    <w:bookmarkEnd w:id="724"/>
    <w:bookmarkStart w:name="z731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сверлильных станков, наименование и назначение их важнейших узлов и частей;</w:t>
      </w:r>
    </w:p>
    <w:bookmarkEnd w:id="725"/>
    <w:bookmarkStart w:name="z732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классификации оптического стекла;</w:t>
      </w:r>
    </w:p>
    <w:bookmarkEnd w:id="726"/>
    <w:bookmarkStart w:name="z733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наиболее распространенных приспособлений (кондукторов, шаблонов, упоров) и контрольно-измерительного инструмента (штангенциркулей, глубиномеров, мерных линеек, пробок);</w:t>
      </w:r>
    </w:p>
    <w:bookmarkEnd w:id="727"/>
    <w:bookmarkStart w:name="z734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вида режущего инструмента, применяемого при сверлении;</w:t>
      </w:r>
    </w:p>
    <w:bookmarkEnd w:id="728"/>
    <w:bookmarkStart w:name="z735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установки и выверки деталей и инструмента;</w:t>
      </w:r>
    </w:p>
    <w:bookmarkEnd w:id="729"/>
    <w:bookmarkStart w:name="z736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свойства применяемых смазочно-охлаждающих жидкостей;</w:t>
      </w:r>
    </w:p>
    <w:bookmarkEnd w:id="730"/>
    <w:bookmarkStart w:name="z737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 системах допусков и посадок, квалитетах, параметрах шероховатости и классах чистоты обработки.</w:t>
      </w:r>
    </w:p>
    <w:bookmarkEnd w:id="731"/>
    <w:bookmarkStart w:name="z738" w:id="7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43. Сверловщик оптических деталей, 3 разряд</w:t>
      </w:r>
    </w:p>
    <w:bookmarkEnd w:id="732"/>
    <w:bookmarkStart w:name="z739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Характеристика работ:</w:t>
      </w:r>
    </w:p>
    <w:bookmarkEnd w:id="733"/>
    <w:bookmarkStart w:name="z740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перпендикулярно плоскости сквозных отверстий глубиной до 2 диаметров сверла в плоских оптических деталях по 5 - 11 квалитетам; глубиной сверления свыше 2 диаметров сверла по 12 - 16 квалитетам;</w:t>
      </w:r>
    </w:p>
    <w:bookmarkEnd w:id="734"/>
    <w:bookmarkStart w:name="z741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перпендикулярно плоскости глухих и ступенчатых отверстий глубиной до 2 диаметров сверла в плоских оптических деталях по 12 - 16 квалитетам;</w:t>
      </w:r>
    </w:p>
    <w:bookmarkEnd w:id="735"/>
    <w:bookmarkStart w:name="z742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перпендикулярно плоскости в сферических, параболических и дорогостоящих оптических деталях сквозных отверстий глубиной до 2 диаметров сверла по 12 - 16 квалитетам;</w:t>
      </w:r>
    </w:p>
    <w:bookmarkEnd w:id="736"/>
    <w:bookmarkStart w:name="z743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вырезание дисков сегментными кольцевыми алмазными сверлами на вертикально- и радиально-сверлильных вертикально-фрезерных станках;</w:t>
      </w:r>
    </w:p>
    <w:bookmarkEnd w:id="737"/>
    <w:bookmarkStart w:name="z744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деталей на столе станка с применением установочно-зажимных приспособлений и выверкой.</w:t>
      </w:r>
    </w:p>
    <w:bookmarkEnd w:id="738"/>
    <w:bookmarkStart w:name="z745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Должен знать:</w:t>
      </w:r>
    </w:p>
    <w:bookmarkEnd w:id="739"/>
    <w:bookmarkStart w:name="z746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сверлильных и вертикально-фрезерных станков, применяемых при сверлении оптических деталей;</w:t>
      </w:r>
    </w:p>
    <w:bookmarkEnd w:id="740"/>
    <w:bookmarkStart w:name="z747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маркировку обрабатываемого стекла;</w:t>
      </w:r>
    </w:p>
    <w:bookmarkEnd w:id="741"/>
    <w:bookmarkStart w:name="z748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применяемого при сверлении режущего инструмента в зависимости от параметров отверстий и относительной твердости стекла;</w:t>
      </w:r>
    </w:p>
    <w:bookmarkEnd w:id="742"/>
    <w:bookmarkStart w:name="z749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штангенциркуля, нутромера и иного аналогичной сложности контрольно-измерительного инструмента и установочных приспособлений;</w:t>
      </w:r>
    </w:p>
    <w:bookmarkEnd w:id="743"/>
    <w:bookmarkStart w:name="z750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квалитеты, параметры шероховатости и классы чистоты обработки.</w:t>
      </w:r>
    </w:p>
    <w:bookmarkEnd w:id="744"/>
    <w:bookmarkStart w:name="z751" w:id="7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44. Сверловщик оптических деталей, 4 разряд</w:t>
      </w:r>
    </w:p>
    <w:bookmarkEnd w:id="745"/>
    <w:bookmarkStart w:name="z752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Характеристика работ:</w:t>
      </w:r>
    </w:p>
    <w:bookmarkEnd w:id="746"/>
    <w:bookmarkStart w:name="z753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и расшлифовка перпендикулярно плоскости в плоских оптических деталях и под различными углами сквозных отверстий глубиной свыше 2 диаметров сверла по 5 - 11 квалитетам; глухих, ступенчатых отверстий глубиной до 2 диаметров сверла по 5 - 11 квалитетам и глубиной отверстий свыше 2 диаметров по 12 - 16 квалитетам;</w:t>
      </w:r>
    </w:p>
    <w:bookmarkEnd w:id="747"/>
    <w:bookmarkStart w:name="z754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и расшлифовка в сферических, параболических и дорогостоящих оптических деталях перпендикулярно и под различными углами сквозных отверстий глубиной до 2 диаметров сверла по 5 - 11 квалитетам и глубиной сверления свыше 2 диаметров сверла по 12 - 16 квалитетам;</w:t>
      </w:r>
    </w:p>
    <w:bookmarkEnd w:id="748"/>
    <w:bookmarkStart w:name="z755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и расшлифовка в сферических, параболических и дорогостоящих оптических деталях глухих и ступенчатых отверстий перпендикулярно и под различными углами глубиной до 2 диаметров сверла по 12 - 16 квалитетам;</w:t>
      </w:r>
    </w:p>
    <w:bookmarkEnd w:id="749"/>
    <w:bookmarkStart w:name="z756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прошивка отверстий по 10 - 12 квалитетам на ультразвуковых станках;</w:t>
      </w:r>
    </w:p>
    <w:bookmarkEnd w:id="750"/>
    <w:bookmarkStart w:name="z757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крепление деталей с применением установочных плит, призм, планшайб и иных специальных универсальных приспособлений с выверкой в нескольких плоскостях;</w:t>
      </w:r>
    </w:p>
    <w:bookmarkEnd w:id="751"/>
    <w:bookmarkStart w:name="z758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и настройка станка на заданные режимы сверления.</w:t>
      </w:r>
    </w:p>
    <w:bookmarkEnd w:id="752"/>
    <w:bookmarkStart w:name="z759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Должен знать:</w:t>
      </w:r>
    </w:p>
    <w:bookmarkEnd w:id="753"/>
    <w:bookmarkStart w:name="z760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подналадки, настройки и проверки на точность сверления обслуживаемых станков различных типов;</w:t>
      </w:r>
    </w:p>
    <w:bookmarkEnd w:id="754"/>
    <w:bookmarkStart w:name="z761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применения универсальных и специальных установочных приспособлений; </w:t>
      </w:r>
    </w:p>
    <w:bookmarkEnd w:id="755"/>
    <w:bookmarkStart w:name="z762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правила применения контрольно-измерительного инструмента (микрометров, индикаторов, микрометрических глубиномеров) и измерительных приборов;</w:t>
      </w:r>
    </w:p>
    <w:bookmarkEnd w:id="756"/>
    <w:bookmarkStart w:name="z763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проверки и определения износа и пригодности режущих инструментов;</w:t>
      </w:r>
    </w:p>
    <w:bookmarkEnd w:id="757"/>
    <w:bookmarkStart w:name="z764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технологической последовательности обработки и режимов резания.</w:t>
      </w:r>
    </w:p>
    <w:bookmarkEnd w:id="758"/>
    <w:bookmarkStart w:name="z765" w:id="7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45. Сверловщик оптических деталей, 5 разряд</w:t>
      </w:r>
    </w:p>
    <w:bookmarkEnd w:id="759"/>
    <w:bookmarkStart w:name="z766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Характеристика работ:</w:t>
      </w:r>
    </w:p>
    <w:bookmarkEnd w:id="760"/>
    <w:bookmarkStart w:name="z767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сверление, расшлифовка и доводка в плоских оптических деталях перпендикулярно и под различными углами глухих и ступенчатых отверстий глубиной свыше 2 диаметров сверла по 5 - 11 квалитетам;</w:t>
      </w:r>
    </w:p>
    <w:bookmarkEnd w:id="761"/>
    <w:bookmarkStart w:name="z768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сверление, расшлифовка и доводка в сферических, параболических и дорогостоящих оптических деталях перпендикулярно и под различными углами сквозных отверстий глубиной свыше 2 диаметров сверла по 5 - 11 квалитетам;</w:t>
      </w:r>
    </w:p>
    <w:bookmarkEnd w:id="762"/>
    <w:bookmarkStart w:name="z769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сверление, расшлифовка и доводка в сферических, параболических и дорогостоящих оптических деталях перпендикулярно и под различными углами глухих и ступенчатых отверстий глубиной до 2 диаметров сверла по 5 - 11 квалитетам и глубиной сверления свыше 2 диаметров сверла по 12 - 16 квалитетам;</w:t>
      </w:r>
    </w:p>
    <w:bookmarkEnd w:id="763"/>
    <w:bookmarkStart w:name="z770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прошивка отверстий по 5 - 6 квалитетам и фасонных профилей разных сечений и глубин на прошивных ультразвуковых станках;</w:t>
      </w:r>
    </w:p>
    <w:bookmarkEnd w:id="764"/>
    <w:bookmarkStart w:name="z771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деталей различной конфигурации с комбинированным креплением, выверка при помощи индикаторов, оптических и иных систем отсчета.</w:t>
      </w:r>
    </w:p>
    <w:bookmarkEnd w:id="765"/>
    <w:bookmarkStart w:name="z772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Должен знать:</w:t>
      </w:r>
    </w:p>
    <w:bookmarkEnd w:id="766"/>
    <w:bookmarkStart w:name="z773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кинематические схемы, правила проверка на точность станков всех типов применяемых при сверлении оптических деталей, конструкцию их основных узлов;</w:t>
      </w:r>
    </w:p>
    <w:bookmarkEnd w:id="767"/>
    <w:bookmarkStart w:name="z774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различных сложных универсальных и специальных установочных приспособлений, их конструктивные особенности;</w:t>
      </w:r>
    </w:p>
    <w:bookmarkEnd w:id="768"/>
    <w:bookmarkStart w:name="z775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доводку и установку всех видов режущего инструмента, применяемого при сверлении и расшлифовке отверстий, вырезке дисков, высверливании столбиков и прошивке отверстий;</w:t>
      </w:r>
    </w:p>
    <w:bookmarkEnd w:id="769"/>
    <w:bookmarkStart w:name="z776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микрометров, микрометрических глубиномеров, приборов с оптическими системами отсчете и иного сложного контрольно-измерительного инструмента и приборов.</w:t>
      </w:r>
    </w:p>
    <w:bookmarkEnd w:id="770"/>
    <w:bookmarkStart w:name="z777" w:id="7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46. Градуировщик оптических деталей, 2 разряд</w:t>
      </w:r>
    </w:p>
    <w:bookmarkEnd w:id="771"/>
    <w:bookmarkStart w:name="z778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Характеристика работ:</w:t>
      </w:r>
    </w:p>
    <w:bookmarkEnd w:id="772"/>
    <w:bookmarkStart w:name="z779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деление и гравирование по воску и лаку сеток, шкал и лимбов на пантографах и делительных машинах с отклонением расстояния от начального штриха до любого иного свыше 0,05 миллиметра с шириной штрихов или линий обводки цифр и букв свыше 0,05 миллиметра и допуском на линейные размеры свыше 0,02 миллиметра или свыше 20 секунд с последующим травлением в парах плавиковой кислоты;</w:t>
      </w:r>
    </w:p>
    <w:bookmarkEnd w:id="773"/>
    <w:bookmarkStart w:name="z780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воска или лака на детали и установка их на станке;</w:t>
      </w:r>
    </w:p>
    <w:bookmarkEnd w:id="774"/>
    <w:bookmarkStart w:name="z781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плавикой кислоты по рецепту;</w:t>
      </w:r>
    </w:p>
    <w:bookmarkEnd w:id="775"/>
    <w:bookmarkStart w:name="z782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режима нагрева деталей;</w:t>
      </w:r>
    </w:p>
    <w:bookmarkEnd w:id="776"/>
    <w:bookmarkStart w:name="z783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протравленных деталей в бензине или щелочном растворе;</w:t>
      </w:r>
    </w:p>
    <w:bookmarkEnd w:id="777"/>
    <w:bookmarkStart w:name="z784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режущего инструмента при ширине режущей кромки свыше 0,05 миллиметра;</w:t>
      </w:r>
    </w:p>
    <w:bookmarkEnd w:id="778"/>
    <w:bookmarkStart w:name="z785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штрихов и цифр на сетках и шкалах III - IV классов чистоты с толщиной штрихов свыше 0,02 миллиметра заполнителем любого цвета под микроскопом до 30-кратного увеличения;</w:t>
      </w:r>
    </w:p>
    <w:bookmarkEnd w:id="779"/>
    <w:bookmarkStart w:name="z786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штрихов и цифр.</w:t>
      </w:r>
    </w:p>
    <w:bookmarkEnd w:id="780"/>
    <w:bookmarkStart w:name="z787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Должен знать:</w:t>
      </w:r>
    </w:p>
    <w:bookmarkEnd w:id="781"/>
    <w:bookmarkStart w:name="z788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продольных делительных машин и пантографов средней точности; температурный режим нагрева деталей;</w:t>
      </w:r>
    </w:p>
    <w:bookmarkEnd w:id="782"/>
    <w:bookmarkStart w:name="z789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деление, травление и вспомогательные материалы;</w:t>
      </w:r>
    </w:p>
    <w:bookmarkEnd w:id="783"/>
    <w:bookmarkStart w:name="z790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типы и марки оптического стекла;</w:t>
      </w:r>
    </w:p>
    <w:bookmarkEnd w:id="784"/>
    <w:bookmarkStart w:name="z791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правила определения качества наносимых делений;</w:t>
      </w:r>
    </w:p>
    <w:bookmarkEnd w:id="785"/>
    <w:bookmarkStart w:name="z792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приготовления растворов кислоты требуемой концентрации; марки и сорта заполнителей;</w:t>
      </w:r>
    </w:p>
    <w:bookmarkEnd w:id="786"/>
    <w:bookmarkStart w:name="z793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оптическими деталями;</w:t>
      </w:r>
    </w:p>
    <w:bookmarkEnd w:id="787"/>
    <w:bookmarkStart w:name="z794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марки полировочных смол и полирующих порошков;</w:t>
      </w:r>
    </w:p>
    <w:bookmarkEnd w:id="788"/>
    <w:bookmarkStart w:name="z795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электроплиты и термостата;</w:t>
      </w:r>
    </w:p>
    <w:bookmarkEnd w:id="789"/>
    <w:bookmarkStart w:name="z796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лупы, зрительной трубы и микроскопа;</w:t>
      </w:r>
    </w:p>
    <w:bookmarkEnd w:id="790"/>
    <w:bookmarkStart w:name="z797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 системе допусков, квалитетах и классах чистоты обработки.</w:t>
      </w:r>
    </w:p>
    <w:bookmarkEnd w:id="791"/>
    <w:bookmarkStart w:name="z798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Примеры работ:</w:t>
      </w:r>
    </w:p>
    <w:bookmarkEnd w:id="792"/>
    <w:bookmarkStart w:name="z799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светофильтры – гравирование букв и цифр с шириной штриха 200 микрометра, отклонение расстояния от начального штриха до любого иного 100 микрометра и допуском на линейные размеры 50 микрометра, с предварительным покрытием воском или лаком и последующим травлением;</w:t>
      </w:r>
    </w:p>
    <w:bookmarkEnd w:id="793"/>
    <w:bookmarkStart w:name="z800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трубки уровня – деление и гравирование линий и букв с шириной штриха 200 микрометра, отклонение расстояния от начального штриха до любого иного 200 микрометра и допуском на линейные размеры 60 микрометра, с предварительным покрытием воском и последующим травлением;</w:t>
      </w:r>
    </w:p>
    <w:bookmarkEnd w:id="794"/>
    <w:bookmarkStart w:name="z801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шкалы – деление и гравирование линий и букв с шириной штриха 200 микрометра, отклонение расстояния от начального штриха до любого иного 100 микрометра и допуском на линейные размеры 30 микрометра, с предварительным покрытием лаком и последующим травлением;</w:t>
      </w:r>
    </w:p>
    <w:bookmarkEnd w:id="795"/>
    <w:bookmarkStart w:name="z802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уровни размером 7,5 х 33 миллиметра – деление и гравирование линий и цифр с шириной штриха 200 микрометра, отклонение расстояния от начального штриха до любого иного 150 микрометра и допуском на линейные размеры 20 микрометра.</w:t>
      </w:r>
    </w:p>
    <w:bookmarkEnd w:id="796"/>
    <w:bookmarkStart w:name="z803" w:id="7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47. Градуировщик оптических деталей, 3 разряд</w:t>
      </w:r>
    </w:p>
    <w:bookmarkEnd w:id="797"/>
    <w:bookmarkStart w:name="z804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Характеристика работ:</w:t>
      </w:r>
    </w:p>
    <w:bookmarkEnd w:id="798"/>
    <w:bookmarkStart w:name="z805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деление и гравирование по воску и лаку сеток, шкал и лимбов с отклонением расстояния от начального штриха до любого иного свыше 0,005 до 0,05 миллиметра с шириной штрихов или линий обводки цифр и букв свыше 0,008 до 0,05 миллиметра и допуском на линейные размеры свыше 0,005 до 0,02 миллиметра или свыше 10 до 20 секунд;</w:t>
      </w:r>
    </w:p>
    <w:bookmarkEnd w:id="799"/>
    <w:bookmarkStart w:name="z806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гравирование простых фигур по серебру;</w:t>
      </w:r>
    </w:p>
    <w:bookmarkEnd w:id="800"/>
    <w:bookmarkStart w:name="z807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заправка режущего инструмента при ширине режущей кромки свыше 0,008 до 0,05 миллиметра;</w:t>
      </w:r>
    </w:p>
    <w:bookmarkEnd w:id="801"/>
    <w:bookmarkStart w:name="z808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круговых делительных машин средней точности;</w:t>
      </w:r>
    </w:p>
    <w:bookmarkEnd w:id="802"/>
    <w:bookmarkStart w:name="z809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штрихов и цифр на сетках и шкалах I - II классов чистоты с толщиной штрихов свыше 0,005 до 0,02 миллиметра заполнителем любого цвета под микроскопом 30 - 40-кратного увеличения;</w:t>
      </w:r>
    </w:p>
    <w:bookmarkEnd w:id="803"/>
    <w:bookmarkStart w:name="z810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заполнителей по заданной рецептуре;</w:t>
      </w:r>
    </w:p>
    <w:bookmarkEnd w:id="804"/>
    <w:bookmarkStart w:name="z811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поправка шкал и сеток на ножном полировальном станке после их заполнения.</w:t>
      </w:r>
    </w:p>
    <w:bookmarkEnd w:id="805"/>
    <w:bookmarkStart w:name="z812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Должен знать:</w:t>
      </w:r>
    </w:p>
    <w:bookmarkEnd w:id="806"/>
    <w:bookmarkStart w:name="z813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круговых делительных машин средней точности и правила их настройки;</w:t>
      </w:r>
    </w:p>
    <w:bookmarkEnd w:id="807"/>
    <w:bookmarkStart w:name="z814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условия применения компаратора и микроскопа;</w:t>
      </w:r>
    </w:p>
    <w:bookmarkEnd w:id="808"/>
    <w:bookmarkStart w:name="z815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классификацию воска и режимы покрытия оптических деталей воском или лаком;</w:t>
      </w:r>
    </w:p>
    <w:bookmarkEnd w:id="809"/>
    <w:bookmarkStart w:name="z816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травления;</w:t>
      </w:r>
    </w:p>
    <w:bookmarkEnd w:id="810"/>
    <w:bookmarkStart w:name="z817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применяемую оснастку и ее назначение;</w:t>
      </w:r>
    </w:p>
    <w:bookmarkEnd w:id="811"/>
    <w:bookmarkStart w:name="z818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приготовления растворов заполнителей на олифе и жидком стекле;</w:t>
      </w:r>
    </w:p>
    <w:bookmarkEnd w:id="812"/>
    <w:bookmarkStart w:name="z819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химический состав заполнителей;</w:t>
      </w:r>
    </w:p>
    <w:bookmarkEnd w:id="813"/>
    <w:bookmarkStart w:name="z820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олифы и жидкого стекла;</w:t>
      </w:r>
    </w:p>
    <w:bookmarkEnd w:id="814"/>
    <w:bookmarkStart w:name="z821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заполнения гравировки заполнителями любого цвета;</w:t>
      </w:r>
    </w:p>
    <w:bookmarkEnd w:id="815"/>
    <w:bookmarkStart w:name="z822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способы снятия налета с деталей после заполнения штрихов;</w:t>
      </w:r>
    </w:p>
    <w:bookmarkEnd w:id="816"/>
    <w:bookmarkStart w:name="z823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ножного полировального станка;</w:t>
      </w:r>
    </w:p>
    <w:bookmarkEnd w:id="817"/>
    <w:bookmarkStart w:name="z824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допусков, квалитеты и классы чистоты обработки.</w:t>
      </w:r>
    </w:p>
    <w:bookmarkEnd w:id="818"/>
    <w:bookmarkStart w:name="z825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Примеры работ:</w:t>
      </w:r>
    </w:p>
    <w:bookmarkEnd w:id="819"/>
    <w:bookmarkStart w:name="z826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лимбы диаметром свыше 150 миллиметра – деление с шириной штриха 20 микрометра и допуском на точность цены деления 10 секунд, с предварительным покрытием воском и последующим травлением;</w:t>
      </w:r>
    </w:p>
    <w:bookmarkEnd w:id="820"/>
    <w:bookmarkStart w:name="z827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линейки длиной 50 миллиметра – деление и гравирование с шириной штриха 15 микрометра и допуском на отклонение расстояния от начального штриха до любого иного 5 микрометра под универсальным микроскопом по копиру, с предварительным покрытием воском и последующим травлением.</w:t>
      </w:r>
    </w:p>
    <w:bookmarkEnd w:id="821"/>
    <w:bookmarkStart w:name="z828" w:id="8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48. Градуировщик оптических деталей, 4 разряд</w:t>
      </w:r>
    </w:p>
    <w:bookmarkEnd w:id="822"/>
    <w:bookmarkStart w:name="z829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Характеристика работ:</w:t>
      </w:r>
    </w:p>
    <w:bookmarkEnd w:id="823"/>
    <w:bookmarkStart w:name="z830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деление и гравирование пунктирных, спиральных и пересекающихся сеток, шкал и лимбов под различными углами с шириной штрихов или линий обводки свыше 0,005 до 0,008 миллиметра и допуском на линейные размеры свыше 0,002 до 0,005 миллиметра или свыше 5 до 10 секунд;</w:t>
      </w:r>
    </w:p>
    <w:bookmarkEnd w:id="824"/>
    <w:bookmarkStart w:name="z831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заправка режущего инструмента при ширине режущей кромки свыше 0,005 до 0,006 миллиметра;</w:t>
      </w:r>
    </w:p>
    <w:bookmarkEnd w:id="825"/>
    <w:bookmarkStart w:name="z832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штрихов и цифр на сетках и шкалах 0 - 10, 0 - 20, 0 - 40 классов чистоты с толщиной штриха до 0,005 миллиметра заполнителем любого цвета под микроскопом свыше 40-кратного увеличения.</w:t>
      </w:r>
    </w:p>
    <w:bookmarkEnd w:id="826"/>
    <w:bookmarkStart w:name="z833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Должен знать:</w:t>
      </w:r>
    </w:p>
    <w:bookmarkEnd w:id="827"/>
    <w:bookmarkStart w:name="z834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настройки ручных и полуавтоматических делительных машин повышенной точности;</w:t>
      </w:r>
    </w:p>
    <w:bookmarkEnd w:id="828"/>
    <w:bookmarkStart w:name="z835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настройки травильной установки для шкал; настройку микроскопов и компараторов;</w:t>
      </w:r>
    </w:p>
    <w:bookmarkEnd w:id="829"/>
    <w:bookmarkStart w:name="z836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расчета таблиц при делении шкал с большим количеством штрихов;</w:t>
      </w:r>
    </w:p>
    <w:bookmarkEnd w:id="830"/>
    <w:bookmarkStart w:name="z837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приемку деталей с заполняемой гравировкой.</w:t>
      </w:r>
    </w:p>
    <w:bookmarkEnd w:id="831"/>
    <w:bookmarkStart w:name="z838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Примеры работ:</w:t>
      </w:r>
    </w:p>
    <w:bookmarkEnd w:id="832"/>
    <w:bookmarkStart w:name="z839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лимбы диаметром свыше 150 миллиметра – гравирование по воску цифр с шириной линий обводки 7 микрометра и допуском на отклонение от начальной цифры до любой иной 4 микрометра под 45-кратным увеличением с последующим травлением;</w:t>
      </w:r>
    </w:p>
    <w:bookmarkEnd w:id="833"/>
    <w:bookmarkStart w:name="z840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сетки выпуклые диаметром 6 миллиметра – деление с шириной штриха 5 микрометра и допуском на отклонение расстояния от начального штриха до любого иного 4 микрометра;</w:t>
      </w:r>
    </w:p>
    <w:bookmarkEnd w:id="834"/>
    <w:bookmarkStart w:name="z841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сетки диаметром 14 миллиметра – деление и гравирование с шириной штриха 4 микрометра и допуском на отклонение расстояния от начального штриха до любого иного 3 микрометра.</w:t>
      </w:r>
    </w:p>
    <w:bookmarkEnd w:id="835"/>
    <w:bookmarkStart w:name="z842" w:id="8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49. Градуировщик оптических деталей, 5 разряд</w:t>
      </w:r>
    </w:p>
    <w:bookmarkEnd w:id="836"/>
    <w:bookmarkStart w:name="z843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Характеристика работ:</w:t>
      </w:r>
    </w:p>
    <w:bookmarkEnd w:id="837"/>
    <w:bookmarkStart w:name="z844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деление и гравирование сеток, шкал и лимбов с шириной штрихов или линий обводки до 0,005 миллиметра и допуском на линейные размеры до 0,002 миллиметра или до 5 секунд;</w:t>
      </w:r>
    </w:p>
    <w:bookmarkEnd w:id="838"/>
    <w:bookmarkStart w:name="z845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заправка режущего инструмента при ширине режущей кромки до 0,005 миллиметра;</w:t>
      </w:r>
    </w:p>
    <w:bookmarkEnd w:id="839"/>
    <w:bookmarkStart w:name="z846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построение графиков ошибок шкалы по результатам измерений;</w:t>
      </w:r>
    </w:p>
    <w:bookmarkEnd w:id="840"/>
    <w:bookmarkStart w:name="z847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таблиц для отсчета дистанции и расчет поправок на эталонную шкалу (при ее замене).</w:t>
      </w:r>
    </w:p>
    <w:bookmarkEnd w:id="841"/>
    <w:bookmarkStart w:name="z848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Должен знать:</w:t>
      </w:r>
    </w:p>
    <w:bookmarkEnd w:id="842"/>
    <w:bookmarkStart w:name="z849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настройки ручных универсальных делительных машин высокой точности;</w:t>
      </w:r>
    </w:p>
    <w:bookmarkEnd w:id="843"/>
    <w:bookmarkStart w:name="z850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составления таблиц для отсчета дистанции;</w:t>
      </w:r>
    </w:p>
    <w:bookmarkEnd w:id="844"/>
    <w:bookmarkStart w:name="z851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расчета поправок на эталонную шкалу.</w:t>
      </w:r>
    </w:p>
    <w:bookmarkEnd w:id="845"/>
    <w:bookmarkStart w:name="z852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Примеры работ:</w:t>
      </w:r>
    </w:p>
    <w:bookmarkEnd w:id="846"/>
    <w:bookmarkStart w:name="z853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лимбы диаметром до 150 миллиметра с числом делений 360 – деление под 45-кратным увеличением с толщиной штрихов 3,5 микрометра и допуском на отклонение расстояния от начального штриха до любого иного 3 микрометра, с предварительным покрытием воском и последующим травлением;</w:t>
      </w:r>
    </w:p>
    <w:bookmarkEnd w:id="847"/>
    <w:bookmarkStart w:name="z854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шкалы длиной 200 миллиметра с числом делений 200 – деление под 60-кратным увеличением с шириной штриха 4 микрометра и допуском на линейные размеры 0,7 микрометра;</w:t>
      </w:r>
    </w:p>
    <w:bookmarkEnd w:id="848"/>
    <w:bookmarkStart w:name="z855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шкалы линейные длиной до 1 метра – гравирование с толщиной штриха 1,5 микрометра и допуском на линейные размеры штрихов 0,9 микрометра;</w:t>
      </w:r>
    </w:p>
    <w:bookmarkEnd w:id="849"/>
    <w:bookmarkStart w:name="z856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шкалы круговые – гравирование с шириной штриха 1 микрометра и допуском на угловые размеры штрихов 1,5 секунды.</w:t>
      </w:r>
    </w:p>
    <w:bookmarkEnd w:id="850"/>
    <w:bookmarkStart w:name="z857" w:id="8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50. Градуировщик оптических деталей, 6 разряд</w:t>
      </w:r>
    </w:p>
    <w:bookmarkEnd w:id="851"/>
    <w:bookmarkStart w:name="z858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Характеристика работ:</w:t>
      </w:r>
    </w:p>
    <w:bookmarkEnd w:id="852"/>
    <w:bookmarkStart w:name="z859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деление и гравирование оптических деталей на специальных прецизионных делительных машинах;</w:t>
      </w:r>
    </w:p>
    <w:bookmarkEnd w:id="853"/>
    <w:bookmarkStart w:name="z860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на станке контрольного резца и дифракционной решетки.</w:t>
      </w:r>
    </w:p>
    <w:bookmarkEnd w:id="854"/>
    <w:bookmarkStart w:name="z861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Должен знать:</w:t>
      </w:r>
    </w:p>
    <w:bookmarkEnd w:id="855"/>
    <w:bookmarkStart w:name="z862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настройки специальных прецизионных делительных машин;</w:t>
      </w:r>
    </w:p>
    <w:bookmarkEnd w:id="856"/>
    <w:bookmarkStart w:name="z863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отдельных погрешностей на качество деления;</w:t>
      </w:r>
    </w:p>
    <w:bookmarkEnd w:id="857"/>
    <w:bookmarkStart w:name="z864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настройку точных оптических приборов (интерференционный микроскоп, автоколлимационная труба, интерферометр, спектрограф); </w:t>
      </w:r>
    </w:p>
    <w:bookmarkEnd w:id="858"/>
    <w:bookmarkStart w:name="z865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наладки специальной установки для определения энергии резания.</w:t>
      </w:r>
    </w:p>
    <w:bookmarkEnd w:id="859"/>
    <w:bookmarkStart w:name="z866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Примеры работ:</w:t>
      </w:r>
    </w:p>
    <w:bookmarkEnd w:id="860"/>
    <w:bookmarkStart w:name="z867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лимбы диаметром 200 миллиметра с общим количеством штрихов 1080 – гравирование с оцифрованием делений с шириной штрихов 2 микрометра и допуском на угловые размеры штрихов 1 секунда;</w:t>
      </w:r>
    </w:p>
    <w:bookmarkEnd w:id="861"/>
    <w:bookmarkStart w:name="z868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решетки дифракционные размером 200 х 300 миллиметра, имеющие до 1200 штрихов на 1 миллиметра, с общим количеством штрихов до 240000 – гравирование с толщиной штрихов 0,04 микрометра и расстоянием между штрихами 0,8 микрометра;</w:t>
      </w:r>
    </w:p>
    <w:bookmarkEnd w:id="862"/>
    <w:bookmarkStart w:name="z869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решетки дифракционные, имеющие до 3600 штрихов на 1 миллиметр – гравирование.</w:t>
      </w:r>
    </w:p>
    <w:bookmarkEnd w:id="863"/>
    <w:bookmarkStart w:name="z870" w:id="8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51. Склейщик оптических деталей, 2 разряд</w:t>
      </w:r>
    </w:p>
    <w:bookmarkEnd w:id="864"/>
    <w:bookmarkStart w:name="z871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Характеристика работ:</w:t>
      </w:r>
    </w:p>
    <w:bookmarkEnd w:id="865"/>
    <w:bookmarkStart w:name="z872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бальзамом, бальзамином или иными клеями оптических деталей с размером большей стороны или диаметра свыше 10 до 60 миллиметра с допуском на децентрировку свыше 0,02 миллиметра;</w:t>
      </w:r>
    </w:p>
    <w:bookmarkEnd w:id="866"/>
    <w:bookmarkStart w:name="z873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деталей с размером большей стороны или диаметра свыше 60 до 150 миллиметра с допуском на децентрировку свыше 0,1 миллиметра;</w:t>
      </w:r>
    </w:p>
    <w:bookmarkEnd w:id="867"/>
    <w:bookmarkStart w:name="z874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плоских деталей прозрачным клеем для ультрафиолетовой области спектра;</w:t>
      </w:r>
    </w:p>
    <w:bookmarkEnd w:id="868"/>
    <w:bookmarkStart w:name="z875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шкал и сеток, изготовленных на слоях сухого коллодиона и поливинилового спирта с колларголом IV - V классов чистоты.</w:t>
      </w:r>
    </w:p>
    <w:bookmarkEnd w:id="869"/>
    <w:bookmarkStart w:name="z876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Должен знать:</w:t>
      </w:r>
    </w:p>
    <w:bookmarkEnd w:id="870"/>
    <w:bookmarkStart w:name="z877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оптическими деталями;</w:t>
      </w:r>
    </w:p>
    <w:bookmarkEnd w:id="871"/>
    <w:bookmarkStart w:name="z878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оптического стекла;</w:t>
      </w:r>
    </w:p>
    <w:bookmarkEnd w:id="872"/>
    <w:bookmarkStart w:name="z879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последовательность обработки деталей перед склеиванием;</w:t>
      </w:r>
    </w:p>
    <w:bookmarkEnd w:id="873"/>
    <w:bookmarkStart w:name="z880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склейки плоских оптических деталей под скобу;</w:t>
      </w:r>
    </w:p>
    <w:bookmarkEnd w:id="874"/>
    <w:bookmarkStart w:name="z881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температурный режим нагрева деталей;</w:t>
      </w:r>
    </w:p>
    <w:bookmarkEnd w:id="875"/>
    <w:bookmarkStart w:name="z882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сорта, марки и режимы хранения клеящих материалов;</w:t>
      </w:r>
    </w:p>
    <w:bookmarkEnd w:id="876"/>
    <w:bookmarkStart w:name="z883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нивелировки столика и плиты для укладки склеенных деталей;</w:t>
      </w:r>
    </w:p>
    <w:bookmarkEnd w:id="877"/>
    <w:bookmarkStart w:name="z884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расклейки отбракованных сборок.</w:t>
      </w:r>
    </w:p>
    <w:bookmarkEnd w:id="878"/>
    <w:bookmarkStart w:name="z885" w:id="8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52. Склейщик оптических деталей, 3 разряд</w:t>
      </w:r>
    </w:p>
    <w:bookmarkEnd w:id="879"/>
    <w:bookmarkStart w:name="z886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Характеристика работ:</w:t>
      </w:r>
    </w:p>
    <w:bookmarkEnd w:id="880"/>
    <w:bookmarkStart w:name="z887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с бальзамом, бальзамином или иными клеями оптических деталей с размером большей стороны или диаметра свыше 10 до 60 миллиметра с допуском на децентрировку свыше 0,005 до 0,02 миллиметра, деталей с размером большей стороны или диаметра свыше 60 до 150 миллиметра с допуском на децентрировку свыше 0,01 до 0,1 миллиметра, деталей с размером большей стороны или диаметра до 10 миллиметра с допуском на децентрировку свыше 0,02 миллиметра;</w:t>
      </w:r>
    </w:p>
    <w:bookmarkEnd w:id="881"/>
    <w:bookmarkStart w:name="z888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3-х линз или линз и призм с размером большей стороны или диаметра свыше 10 до 60 миллиметра с допуском на децентрировку свыше 0,02 миллиметра;</w:t>
      </w:r>
    </w:p>
    <w:bookmarkEnd w:id="882"/>
    <w:bookmarkStart w:name="z889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сеток и призм I - II классов чистоты;</w:t>
      </w:r>
    </w:p>
    <w:bookmarkEnd w:id="883"/>
    <w:bookmarkStart w:name="z890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линз с отношением радиуса к диаметру свыше 0,7;</w:t>
      </w:r>
    </w:p>
    <w:bookmarkEnd w:id="884"/>
    <w:bookmarkStart w:name="z891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поляроидных и желатиновых светофильтров;</w:t>
      </w:r>
    </w:p>
    <w:bookmarkEnd w:id="885"/>
    <w:bookmarkStart w:name="z892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вклейка кювет в оправы;</w:t>
      </w:r>
    </w:p>
    <w:bookmarkEnd w:id="886"/>
    <w:bookmarkStart w:name="z893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шкал и сеток, изготовленных на слоях сухого коллодиона в поливинилового спирта с колларголом III - IV классов чистоты.</w:t>
      </w:r>
    </w:p>
    <w:bookmarkEnd w:id="887"/>
    <w:bookmarkStart w:name="z894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Должен знать:</w:t>
      </w:r>
    </w:p>
    <w:bookmarkEnd w:id="888"/>
    <w:bookmarkStart w:name="z895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настройку приборов для центрирования деталей при склейке подбор колец для центрирования;</w:t>
      </w:r>
    </w:p>
    <w:bookmarkEnd w:id="889"/>
    <w:bookmarkStart w:name="z896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зависимость температурного режима плиты, времени сушки и подбора клеящего материала от марки стекла и размеров деталей;</w:t>
      </w:r>
    </w:p>
    <w:bookmarkEnd w:id="890"/>
    <w:bookmarkStart w:name="z897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электроплиты и термостата;</w:t>
      </w:r>
    </w:p>
    <w:bookmarkEnd w:id="891"/>
    <w:bookmarkStart w:name="z898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на децентрировку;</w:t>
      </w:r>
    </w:p>
    <w:bookmarkEnd w:id="892"/>
    <w:bookmarkStart w:name="z899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приборов.</w:t>
      </w:r>
    </w:p>
    <w:bookmarkEnd w:id="893"/>
    <w:bookmarkStart w:name="z900" w:id="8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53. Склейщик оптических деталей, 4 разряд</w:t>
      </w:r>
    </w:p>
    <w:bookmarkEnd w:id="894"/>
    <w:bookmarkStart w:name="z901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Характеристика работ:</w:t>
      </w:r>
    </w:p>
    <w:bookmarkEnd w:id="895"/>
    <w:bookmarkStart w:name="z902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бальзамом, бальзамином или иными клеями оптических деталей с размером большей стороны или диаметра свыше 10 до 60 миллиметра с допуском на децентрировку до 0,005 миллиметра, с размером большей стороны или диаметра свыше 60 до 150 миллиметра с допуском на децентрировку до 0,01 миллиметра, с размером большей стороны или диаметра до 10 миллиметра с допуском на децентрировку свыше 0,01 до 0,02 миллиметра;</w:t>
      </w:r>
    </w:p>
    <w:bookmarkEnd w:id="896"/>
    <w:bookmarkStart w:name="z903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призменных блоков, состоящих из 3-х и более деталей, с юстировкой под прибор и микроскоп;</w:t>
      </w:r>
    </w:p>
    <w:bookmarkEnd w:id="897"/>
    <w:bookmarkStart w:name="z904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сборок линз или линз и призм, состоящих из 3-4 деталей с размером большей стороны до 60 миллиметра с допуском на децентрировку до 0,02 миллиметра с размером большей стороны или диаметра свыше 60 миллиметра с допуском на децентрировку свыше 0,02 миллиметра, с юстировкой под прибор или микроскоп, с обеспечением заданных допусков;</w:t>
      </w:r>
    </w:p>
    <w:bookmarkEnd w:id="898"/>
    <w:bookmarkStart w:name="z905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призм и шкал с воздушной прослойкой, толщиной свыше 0,01 до 0,05 миллиметра;</w:t>
      </w:r>
    </w:p>
    <w:bookmarkEnd w:id="899"/>
    <w:bookmarkStart w:name="z906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двухлинзовых блоков с отрицательным фокусом или длиннофокусных с фокусом свыше 200 миллиметра;</w:t>
      </w:r>
    </w:p>
    <w:bookmarkEnd w:id="900"/>
    <w:bookmarkStart w:name="z907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призм со светоделительными покрытиями (серебрение, золочение, алюминирование) с юстировкой под прибор и микроскоп;</w:t>
      </w:r>
    </w:p>
    <w:bookmarkEnd w:id="901"/>
    <w:bookmarkStart w:name="z908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линз с отношением радиуса к диаметру свыше 0,5 до 0,7;</w:t>
      </w:r>
    </w:p>
    <w:bookmarkEnd w:id="902"/>
    <w:bookmarkStart w:name="z909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шкал и сеток изготовленных на слоях сухого коллодиона и поливинилового спирта с колларголом I-II классов чистоты.</w:t>
      </w:r>
    </w:p>
    <w:bookmarkEnd w:id="903"/>
    <w:bookmarkStart w:name="z910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Должен знать:</w:t>
      </w:r>
    </w:p>
    <w:bookmarkEnd w:id="904"/>
    <w:bookmarkStart w:name="z911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виды склейки сложных сборок;</w:t>
      </w:r>
    </w:p>
    <w:bookmarkEnd w:id="905"/>
    <w:bookmarkStart w:name="z912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подбора приспособлений для центрирования сложных сборок;</w:t>
      </w:r>
    </w:p>
    <w:bookmarkEnd w:id="906"/>
    <w:bookmarkStart w:name="z913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чистоту склейки;</w:t>
      </w:r>
    </w:p>
    <w:bookmarkEnd w:id="907"/>
    <w:bookmarkStart w:name="z914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настройку контрольно-юстировочных приборов.</w:t>
      </w:r>
    </w:p>
    <w:bookmarkEnd w:id="908"/>
    <w:bookmarkStart w:name="z915" w:id="9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54. Склейщик оптических деталей, 5 разряд</w:t>
      </w:r>
    </w:p>
    <w:bookmarkEnd w:id="909"/>
    <w:bookmarkStart w:name="z916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Характеристика работ:</w:t>
      </w:r>
    </w:p>
    <w:bookmarkEnd w:id="910"/>
    <w:bookmarkStart w:name="z917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бальзамом, бальзамином или иными клеями оптических деталей с размером большей стороны или диаметра свыше 150 миллиметра с допуском на децентрировку до 0,02 миллиметра, с размером большей стороны или диаметра до 10 миллиметра с допуском на децентрировку до 0,01 миллиметра;</w:t>
      </w:r>
    </w:p>
    <w:bookmarkEnd w:id="911"/>
    <w:bookmarkStart w:name="z918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сборок линз или линз и призм, состоящих из 3 и более деталей с размером большей стороны или диаметра свыше 60 миллиметра с допуском на децентрировку до 0,02 миллиметра;</w:t>
      </w:r>
    </w:p>
    <w:bookmarkEnd w:id="912"/>
    <w:bookmarkStart w:name="z919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линз с отношением радиуса к диаметру до 0,5;</w:t>
      </w:r>
    </w:p>
    <w:bookmarkEnd w:id="913"/>
    <w:bookmarkStart w:name="z920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интерференционных светофильтров и деталей с многослойными покрытиями;</w:t>
      </w:r>
    </w:p>
    <w:bookmarkEnd w:id="914"/>
    <w:bookmarkStart w:name="z921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шкал и сеток, изготовленных на слоях сухого коллодиона и поливинилового спирта с колларголом 0_10 - 0_40 классов чистоты.</w:t>
      </w:r>
    </w:p>
    <w:bookmarkEnd w:id="915"/>
    <w:bookmarkStart w:name="z922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Должен знать:</w:t>
      </w:r>
    </w:p>
    <w:bookmarkEnd w:id="916"/>
    <w:bookmarkStart w:name="z923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просветляющих и защитных покрытий, чувствительных к склейке;</w:t>
      </w:r>
    </w:p>
    <w:bookmarkEnd w:id="917"/>
    <w:bookmarkStart w:name="z924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дозировку и подбор вязкости клеящего материала;</w:t>
      </w:r>
    </w:p>
    <w:bookmarkEnd w:id="918"/>
    <w:bookmarkStart w:name="z925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склейки крупногабаритной оптики;</w:t>
      </w:r>
    </w:p>
    <w:bookmarkEnd w:id="919"/>
    <w:bookmarkStart w:name="z926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настройку микроскопа;</w:t>
      </w:r>
    </w:p>
    <w:bookmarkEnd w:id="920"/>
    <w:bookmarkStart w:name="z927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подбора приспособлений к микроскопу;</w:t>
      </w:r>
    </w:p>
    <w:bookmarkEnd w:id="921"/>
    <w:bookmarkStart w:name="z928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чистоту поверхности лимбов по зонам.</w:t>
      </w:r>
    </w:p>
    <w:bookmarkEnd w:id="922"/>
    <w:bookmarkStart w:name="z929" w:id="9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55. Промывщик оптических деталей, 2 разряд</w:t>
      </w:r>
    </w:p>
    <w:bookmarkEnd w:id="923"/>
    <w:bookmarkStart w:name="z930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Характеристика работ:</w:t>
      </w:r>
    </w:p>
    <w:bookmarkEnd w:id="924"/>
    <w:bookmarkStart w:name="z931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вручную шлифованных и полированных оптических деталей всех размеров и классов чистоты и наклеечных корпусов от лака, гипса и иных загрязнений в ваннах с различными растворителями;</w:t>
      </w:r>
    </w:p>
    <w:bookmarkEnd w:id="925"/>
    <w:bookmarkStart w:name="z932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приспособлений для укладки различных по размеру и форме деталей;</w:t>
      </w:r>
    </w:p>
    <w:bookmarkEnd w:id="926"/>
    <w:bookmarkStart w:name="z933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растворителей и смесей согласно технологическому процессу и рецептуре;</w:t>
      </w:r>
    </w:p>
    <w:bookmarkEnd w:id="927"/>
    <w:bookmarkStart w:name="z934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заполненных сеток - приспособлений в ванны с раствором;</w:t>
      </w:r>
    </w:p>
    <w:bookmarkEnd w:id="928"/>
    <w:bookmarkStart w:name="z935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 и смена смесей согласно технологическому процессу;</w:t>
      </w:r>
    </w:p>
    <w:bookmarkEnd w:id="929"/>
    <w:bookmarkStart w:name="z936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промывкой оптических деталей;</w:t>
      </w:r>
    </w:p>
    <w:bookmarkEnd w:id="930"/>
    <w:bookmarkStart w:name="z937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протирка оптических деталей после промывки и укладка их в тару.</w:t>
      </w:r>
    </w:p>
    <w:bookmarkEnd w:id="931"/>
    <w:bookmarkStart w:name="z938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Должен знать:</w:t>
      </w:r>
    </w:p>
    <w:bookmarkEnd w:id="932"/>
    <w:bookmarkStart w:name="z939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оптического стекла;</w:t>
      </w:r>
    </w:p>
    <w:bookmarkEnd w:id="933"/>
    <w:bookmarkStart w:name="z940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оптическими деталями;</w:t>
      </w:r>
    </w:p>
    <w:bookmarkEnd w:id="934"/>
    <w:bookmarkStart w:name="z941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смол, лаков, гипса и иных загрязнений;</w:t>
      </w:r>
    </w:p>
    <w:bookmarkEnd w:id="935"/>
    <w:bookmarkStart w:name="z942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применяемых растворителей;</w:t>
      </w:r>
    </w:p>
    <w:bookmarkEnd w:id="936"/>
    <w:bookmarkStart w:name="z943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смесей и правила обращения с ними;</w:t>
      </w:r>
    </w:p>
    <w:bookmarkEnd w:id="937"/>
    <w:bookmarkStart w:name="z944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оптимальные режимы промывки оптических деталей и наклеечных корпусов;</w:t>
      </w:r>
    </w:p>
    <w:bookmarkEnd w:id="938"/>
    <w:bookmarkStart w:name="z945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растворителей, смесей и салфеток;</w:t>
      </w:r>
    </w:p>
    <w:bookmarkEnd w:id="939"/>
    <w:bookmarkStart w:name="z946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промывки в зависимости от применяемых растворителей и смесей.</w:t>
      </w:r>
    </w:p>
    <w:bookmarkEnd w:id="940"/>
    <w:bookmarkStart w:name="z947" w:id="9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56. Промывщик оптических деталей, 3 разряд</w:t>
      </w:r>
    </w:p>
    <w:bookmarkEnd w:id="941"/>
    <w:bookmarkStart w:name="z948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Характеристика работ:</w:t>
      </w:r>
    </w:p>
    <w:bookmarkEnd w:id="942"/>
    <w:bookmarkStart w:name="z949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шлифованных и полированных оптических деталей и сборок всех размеров и классов чистоты в механических промывочных машинах и на ультразвуковых установках;</w:t>
      </w:r>
    </w:p>
    <w:bookmarkEnd w:id="943"/>
    <w:bookmarkStart w:name="z950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оптических деталей в сетки-приспособления и загрузка сеток в промывочные машины;</w:t>
      </w:r>
    </w:p>
    <w:bookmarkEnd w:id="944"/>
    <w:bookmarkStart w:name="z951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необходимых растворителей и смесей для промывки в машинах и ультразвуковых установках;</w:t>
      </w:r>
    </w:p>
    <w:bookmarkEnd w:id="945"/>
    <w:bookmarkStart w:name="z952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и поддержание заданных режимов работы промывочных машин и ультразвуковых установок;</w:t>
      </w:r>
    </w:p>
    <w:bookmarkEnd w:id="946"/>
    <w:bookmarkStart w:name="z953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регулировка нагревательных устройств и приборов, устанавливающих температуру смесей в ваннах промывочных машин;</w:t>
      </w:r>
    </w:p>
    <w:bookmarkEnd w:id="947"/>
    <w:bookmarkStart w:name="z954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обезжиривание деталей после промывки в ультразвуковой установке;</w:t>
      </w:r>
    </w:p>
    <w:bookmarkEnd w:id="948"/>
    <w:bookmarkStart w:name="z955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 и смена смесей в промывочных машинах и ультразвуковых установках.</w:t>
      </w:r>
    </w:p>
    <w:bookmarkEnd w:id="949"/>
    <w:bookmarkStart w:name="z956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Должен знать:</w:t>
      </w:r>
    </w:p>
    <w:bookmarkEnd w:id="950"/>
    <w:bookmarkStart w:name="z957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работу механических и ультразвуковых промывочных машин;</w:t>
      </w:r>
    </w:p>
    <w:bookmarkEnd w:id="951"/>
    <w:bookmarkStart w:name="z958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загрузки и выгрузки оптических деталей, залива и смены смесей;</w:t>
      </w:r>
    </w:p>
    <w:bookmarkEnd w:id="952"/>
    <w:bookmarkStart w:name="z959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оптимальных режимов работы промывочных машин и ультразвуковых установок;</w:t>
      </w:r>
    </w:p>
    <w:bookmarkEnd w:id="953"/>
    <w:bookmarkStart w:name="z960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качеством промывки оптических деталей.</w:t>
      </w:r>
    </w:p>
    <w:bookmarkEnd w:id="954"/>
    <w:bookmarkStart w:name="z961" w:id="9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57. Промывщик оптических деталей, 4 разряд</w:t>
      </w:r>
    </w:p>
    <w:bookmarkEnd w:id="955"/>
    <w:bookmarkStart w:name="z962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Характеристика работ:</w:t>
      </w:r>
    </w:p>
    <w:bookmarkEnd w:id="956"/>
    <w:bookmarkStart w:name="z963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и очистка шлифованных и полированных оптических деталей из стекла и кристаллов, сборок всех размеров и классов чистоты, неустойчивых к влажной атмосфере и пятнающим агентам, вручную, в механических машинах и на ультразвуковых установках;</w:t>
      </w:r>
    </w:p>
    <w:bookmarkEnd w:id="957"/>
    <w:bookmarkStart w:name="z964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обслуживаемого оборудования.</w:t>
      </w:r>
    </w:p>
    <w:bookmarkEnd w:id="958"/>
    <w:bookmarkStart w:name="z965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Должен знать:</w:t>
      </w:r>
    </w:p>
    <w:bookmarkEnd w:id="959"/>
    <w:bookmarkStart w:name="z966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наладку механических машин и ультразвуковых установок;</w:t>
      </w:r>
    </w:p>
    <w:bookmarkEnd w:id="960"/>
    <w:bookmarkStart w:name="z967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стекол по группам химической устойчивости;</w:t>
      </w:r>
    </w:p>
    <w:bookmarkEnd w:id="961"/>
    <w:bookmarkStart w:name="z968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состав, свойства и подбор растворителей для промывки оптических деталей, неустойчивых к влажной атмосфере и пятнающим агентам;</w:t>
      </w:r>
    </w:p>
    <w:bookmarkEnd w:id="962"/>
    <w:bookmarkStart w:name="z969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физико-химическую сущность процессов ультразвуковой очистки с помощью поверхностно-активных жидкостей.</w:t>
      </w:r>
    </w:p>
    <w:bookmarkEnd w:id="963"/>
    <w:bookmarkStart w:name="z970" w:id="9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58. Полировщик оптических деталей, 2 разряд</w:t>
      </w:r>
    </w:p>
    <w:bookmarkEnd w:id="964"/>
    <w:bookmarkStart w:name="z971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Характеристика работ:</w:t>
      </w:r>
    </w:p>
    <w:bookmarkEnd w:id="965"/>
    <w:bookmarkStart w:name="z972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тонкое шлифование и полирование простых деталей из оптического стекла на полуавтоматическом и универсальном шлифовально-полировальном оборудовании;</w:t>
      </w:r>
    </w:p>
    <w:bookmarkEnd w:id="966"/>
    <w:bookmarkStart w:name="z973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расшлифовка шлифовального инструмента на шлифовально-полировальных станках различных типов с допуском на качество поверхности по общим ошибкам свыше 0,3 интерференционного кольца.</w:t>
      </w:r>
    </w:p>
    <w:bookmarkEnd w:id="967"/>
    <w:bookmarkStart w:name="z974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Должен знать:</w:t>
      </w:r>
    </w:p>
    <w:bookmarkEnd w:id="968"/>
    <w:bookmarkStart w:name="z975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пользования шлифовально-полировальными станками;</w:t>
      </w:r>
    </w:p>
    <w:bookmarkEnd w:id="969"/>
    <w:bookmarkStart w:name="z976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настройку станков и процесс расшлифовки инструмента под линейку, шаблон;</w:t>
      </w:r>
    </w:p>
    <w:bookmarkEnd w:id="970"/>
    <w:bookmarkStart w:name="z977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применение контрольно-измерительного инструмента и приборов;</w:t>
      </w:r>
    </w:p>
    <w:bookmarkEnd w:id="971"/>
    <w:bookmarkStart w:name="z978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 сорта оптических стекол;</w:t>
      </w:r>
    </w:p>
    <w:bookmarkEnd w:id="972"/>
    <w:bookmarkStart w:name="z979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маркировку и характеристики абразивных материалов;</w:t>
      </w:r>
    </w:p>
    <w:bookmarkEnd w:id="973"/>
    <w:bookmarkStart w:name="z980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применяемые вспомогательные материалы;</w:t>
      </w:r>
    </w:p>
    <w:bookmarkEnd w:id="974"/>
    <w:bookmarkStart w:name="z981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 системе допусков и посадок, квалитетах, параметрах шероховатости и классах чистоты обработки.</w:t>
      </w:r>
    </w:p>
    <w:bookmarkEnd w:id="975"/>
    <w:bookmarkStart w:name="z982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Примеры работ:</w:t>
      </w:r>
    </w:p>
    <w:bookmarkEnd w:id="976"/>
    <w:bookmarkStart w:name="z983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детали оптические плоские с размером большей стороны или диаметра свыше 10 до 50 миллиметра с отношением толщины к диаметру или большей стороне свыше 0,1 - тонкое шлифование и полирование по VI - VII классам чистоты с допусками: </w:t>
      </w:r>
    </w:p>
    <w:bookmarkEnd w:id="977"/>
    <w:bookmarkStart w:name="z984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качество поверхности по общим ошибкам свыше 1,5 интерференционного кольца на 1 сантиметр поверхности, по местным ошибкам свыше 0,7 кольца, на толщину свыше 0,6 миллиметра, на клин свыше 7 до 10 минут;</w:t>
      </w:r>
    </w:p>
    <w:bookmarkEnd w:id="978"/>
    <w:bookmarkStart w:name="z985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детали оптические плоские с размером большей стороны или диаметра свыше 50 до 100 миллиметра и до 10 миллиметра, сложные с размером большей стороны или диаметра свыше 10 до 50 миллиметра с отношением толщины к диаметру или большей стороне свыше 0,15 - тонкое шлифование и полирование по VIII классу чистоты с допусками: </w:t>
      </w:r>
    </w:p>
    <w:bookmarkEnd w:id="979"/>
    <w:bookmarkStart w:name="z986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качество поверхности по общим ошибкам свыше 2,0 интерференционных колец на 1 сантиметр поверхности, по местным ошибкам свыше 1,0 кольца, на толщину свыше 0,5 миллиметра, на клин свыше 7 минут;</w:t>
      </w:r>
    </w:p>
    <w:bookmarkEnd w:id="980"/>
    <w:bookmarkStart w:name="z987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линзы плоско-выпуклые, двояковыпуклые и мениски положительные диаметром свыше 10 до 50 миллиметра с отношением толщины к диаметру свыше 0,09 - тонкое шлифование и полирование по VI - VII классам чистоты с допусками: </w:t>
      </w:r>
    </w:p>
    <w:bookmarkEnd w:id="981"/>
    <w:bookmarkStart w:name="z988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качество поверхности по общим ошибкам свыше 2,0 интерференционных колец на 1 сантиметр поверхности, по местным ошибкам свыше 0,7 кольца, на толщину свыше 0,4 миллиметра);</w:t>
      </w:r>
    </w:p>
    <w:bookmarkEnd w:id="982"/>
    <w:bookmarkStart w:name="z989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линзы плоско-выпуклые, двояковыпуклые и мениски положительные диаметром свыше 50 до 100 миллиметра и до 10 миллиметра, сложные диаметром свыше 10 до 50 миллиметра с отношением толщины к диаметру свыше 0,2 - тонкое шлифование и полирование по VII классу чистоты с допусками: </w:t>
      </w:r>
    </w:p>
    <w:bookmarkEnd w:id="983"/>
    <w:bookmarkStart w:name="z990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качество поверхности по общим ошибкам свыше 2,0 интерференционных колец на 1 сантиметр поверхности, по местным ошибкам свыше 1,0 кольца.</w:t>
      </w:r>
    </w:p>
    <w:bookmarkEnd w:id="984"/>
    <w:bookmarkStart w:name="z991" w:id="9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59. Полировщик оптических деталей, 3 разряд</w:t>
      </w:r>
    </w:p>
    <w:bookmarkEnd w:id="985"/>
    <w:bookmarkStart w:name="z992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Характеристика работ:</w:t>
      </w:r>
    </w:p>
    <w:bookmarkEnd w:id="986"/>
    <w:bookmarkStart w:name="z993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тонкое шлифование и полирование деталей средней сложности из оптического стекла, кристаллов и керамики на полуавтоматическом и универсальном шлифовально-полировальном оборудовании.</w:t>
      </w:r>
    </w:p>
    <w:bookmarkEnd w:id="987"/>
    <w:bookmarkStart w:name="z994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Должен знать:</w:t>
      </w:r>
    </w:p>
    <w:bookmarkEnd w:id="988"/>
    <w:bookmarkStart w:name="z995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настройки шлифовально-полировальных станков;</w:t>
      </w:r>
    </w:p>
    <w:bookmarkEnd w:id="989"/>
    <w:bookmarkStart w:name="z996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оптических стекол, кристаллов и иных оптических материалов;</w:t>
      </w:r>
    </w:p>
    <w:bookmarkEnd w:id="990"/>
    <w:bookmarkStart w:name="z997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изготовления и приемы корректировки инструмента;</w:t>
      </w:r>
    </w:p>
    <w:bookmarkEnd w:id="991"/>
    <w:bookmarkStart w:name="z998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оптическими приборами для проверки линейных и угловых размеров оптических деталей;</w:t>
      </w:r>
    </w:p>
    <w:bookmarkEnd w:id="992"/>
    <w:bookmarkStart w:name="z999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квалитеты, параметры шероховатости и классы чистоты обработки.</w:t>
      </w:r>
    </w:p>
    <w:bookmarkEnd w:id="993"/>
    <w:bookmarkStart w:name="z1000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Примеры работ:</w:t>
      </w:r>
    </w:p>
    <w:bookmarkEnd w:id="994"/>
    <w:bookmarkStart w:name="z1001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оптические плоские с размером большей стороны или диаметра свыше 10 до 50 миллиметра с отношением толщины к диаметру или большей стороне свыше 0,05 до 0,09 – тонкое шлифование и полирование по IV - V классам чистоты с допусками на качество поверхности по общим ошибкам свыше 0,8 до 1,0 интерференционного кольца на 1 сантиметр поверхности, по местным ошибкам свыше 0,5 до 0,7 кольца, на толщину свыше 0,3 до 0,6 миллиметра, на клин свыше 5 до 6 минут;</w:t>
      </w:r>
    </w:p>
    <w:bookmarkEnd w:id="995"/>
    <w:bookmarkStart w:name="z1002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детали оптические плоские с размером большей стороны или диаметра свыше 50 до 100 миллиметра и до 10 миллиметра, сложные с размером большей стороны или диаметра свыше 10 до 50 миллиметра с отношением толщины к диаметру или большей стороне свыше 0,05 до 0,15 – тонкое шлифование и полирование по V - VII классам чистоты с допусками: </w:t>
      </w:r>
    </w:p>
    <w:bookmarkEnd w:id="996"/>
    <w:bookmarkStart w:name="z1003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качество поверхности по общим ошибкам свыше 1,0 до 1,5 интерференционного кольца на 1 сантиметр поверхности, по местным ошибкам свыше 0,7 до 1,0 кольца, на толщину свыше 0,4 до 0,5 миллиметра, на клин свыше 5 до 7 минут;</w:t>
      </w:r>
    </w:p>
    <w:bookmarkEnd w:id="997"/>
    <w:bookmarkStart w:name="z1004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детали плоские оптические с размером большей стороны или диаметра свыше 100 до 500 миллиметра, сложные с размером большей стороны или диаметра свыше 50 до 100 миллиметра и до 10 миллиметра с отношением толщины к диаметру или большей стороне свыше 0,15-тонкое шлифование и полирование по VIII - IХ классам чистоты с допусками: </w:t>
      </w:r>
    </w:p>
    <w:bookmarkEnd w:id="998"/>
    <w:bookmarkStart w:name="z1005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качество поверхности по общим ошибкам свыше 1,0 интерференционного кольца на 1 сантиметр поверхности, по местным ошибкам свыше 0,7 кольца, на толщину свыше 0,3 миллиметра, на клин свыше 10 минут;</w:t>
      </w:r>
    </w:p>
    <w:bookmarkEnd w:id="999"/>
    <w:bookmarkStart w:name="z1006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детали оптические плоские с размером большей стороны или диаметра свыше 500 миллиметра, сложные с размером большей стороны или диаметра свыше 100 миллиметра с отношением сторон свыше 6 до 10 или с отношением толщины к диаметру или большей стороне свыше 0,2 - тонкое шлифование и полирование по VIII классу чистоты с допусками: </w:t>
      </w:r>
    </w:p>
    <w:bookmarkEnd w:id="1000"/>
    <w:bookmarkStart w:name="z1007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качество поверхности по общим ошибкам свыше 2,0 интерференционных колец на 1 сантиметр поверхности, по местным ошибкам свыше 1,5 кольца, на толщину свыше 1,5 миллиметра, на клин свыше 10 минут;</w:t>
      </w:r>
    </w:p>
    <w:bookmarkEnd w:id="1001"/>
    <w:bookmarkStart w:name="z1008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 оптические полированные диаметром свыше 10 до 200 миллиметра – нанесение фасок алмазным инструментом или абразивом;</w:t>
      </w:r>
    </w:p>
    <w:bookmarkEnd w:id="1002"/>
    <w:bookmarkStart w:name="z1009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клинья и призмы с 1 и 2 отражающими поверхностями типа "АР", "БР", "БС", "БУ" с размером большей стороны свыше 10 до 50 миллиметра - тонкое шлифование и полирование по IV - VII классам чистоты с допусками: </w:t>
      </w:r>
    </w:p>
    <w:bookmarkEnd w:id="1003"/>
    <w:bookmarkStart w:name="z1010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качество поверхности по общим ошибкам свыше 1,0 интерференционного кольца на 1 сантиметр поверхности, по местным ошибкам свыше - 0,5 кольца, на углы и пирамидальность свыше 5 минут; </w:t>
      </w:r>
    </w:p>
    <w:bookmarkEnd w:id="1004"/>
    <w:bookmarkStart w:name="z1011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клинья и призмы с размером большей стороны свыше 50 до 100 миллиметра и до 10 миллиметра, сложные с размером большей стороны свыше 10 до 50 миллиметра – тонкое шлифование и полирование по VII классу чистоты с допусками: </w:t>
      </w:r>
    </w:p>
    <w:bookmarkEnd w:id="1005"/>
    <w:bookmarkStart w:name="z1012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качество поверхности по общим ошибкам свыше 1,5 интерференционного кольца на 1 сантиметр поверхности, по местным ошибкам свыше 0,7 кольца, на углы и пирамидальность свыше 10 минут; </w:t>
      </w:r>
    </w:p>
    <w:bookmarkEnd w:id="1006"/>
    <w:bookmarkStart w:name="z1013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линзы плоско-выпуклые, двояковыпуклые, мениски положительные диаметром свыше 10 до 50 миллиметра с отношением толщины линзы к диаметру свыше 0,05 до 0,09 – тонкое шлифование и полирование по IV - V классам чистоты с допусками: </w:t>
      </w:r>
    </w:p>
    <w:bookmarkEnd w:id="1007"/>
    <w:bookmarkStart w:name="z1014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качество поверхности по общим ошибкам свыше 1,5 до 2,0 интерференционных колец на 1 сантиметр поверхности, по местным ошибкам свыше 0,5 до 0,7 кольца, на толщину свыше 0,15 до 0,4 миллиметра; </w:t>
      </w:r>
    </w:p>
    <w:bookmarkEnd w:id="1008"/>
    <w:bookmarkStart w:name="z1015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линзы плоско-выпуклые, двояковыпуклые, мениски положительные диаметром свыше 50 до 100 миллиметра и до 10 миллиметра, сложные диаметром свыше 10 до 50 миллиметра с отношением толщины к диаметру свыше 0,1 до 0,2 - тонкое шлифование и полирование по IV - VI классам чистоты с допусками: </w:t>
      </w:r>
    </w:p>
    <w:bookmarkEnd w:id="1009"/>
    <w:bookmarkStart w:name="z1016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качество поверхности по общим ошибкам свыше 1,5 до 2,0 интерференционных колец на 1 сантиметр поверхности, по местным ошибкам свыше 0,7 до 1,0 кольца, на толщину свыше 0,4 до 0,5 миллиметра;</w:t>
      </w:r>
    </w:p>
    <w:bookmarkEnd w:id="1010"/>
    <w:bookmarkStart w:name="z1017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линзы плоско-выпуклые, двояковыпуклые, мениски положительные диаметром свыше 100 до 250 миллиметра, сложные диаметром свыше 50 до 100 миллиметра и до 10 миллиметра с отношением толщины к диаметру свыше 0,2 – тонкое шлифование и полирование по VIII - IX классам чистоты с допусками: на качество поверхности по общим ошибкам свыше 1,0 интерференционного кольца на 1 сантиметр поверхности, по местным ошибкам свыше 1,0 кольца, на толщину свыше 0,2 миллиметра.</w:t>
      </w:r>
    </w:p>
    <w:bookmarkEnd w:id="1011"/>
    <w:bookmarkStart w:name="z1018" w:id="10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60. Полировщик оптических деталей,4 разряд</w:t>
      </w:r>
    </w:p>
    <w:bookmarkEnd w:id="1012"/>
    <w:bookmarkStart w:name="z1019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Характеристика работ:</w:t>
      </w:r>
    </w:p>
    <w:bookmarkEnd w:id="1013"/>
    <w:bookmarkStart w:name="z1020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тонкое шлифование и полирование сложных деталей из оптического стекла, кристаллов и керамики на полуавтоматическом и универсальном шлифовально-полировальном оборудовании.</w:t>
      </w:r>
    </w:p>
    <w:bookmarkEnd w:id="1014"/>
    <w:bookmarkStart w:name="z1021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Должен знать:</w:t>
      </w:r>
    </w:p>
    <w:bookmarkEnd w:id="1015"/>
    <w:bookmarkStart w:name="z1022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настройки приборов для проверки линейных, угловых размеров и оптических характеристик;</w:t>
      </w:r>
    </w:p>
    <w:bookmarkEnd w:id="1016"/>
    <w:bookmarkStart w:name="z1023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особенности обработки различных марок оптического стекла;</w:t>
      </w:r>
    </w:p>
    <w:bookmarkEnd w:id="1017"/>
    <w:bookmarkStart w:name="z1024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доводки чистоты и цвета;</w:t>
      </w:r>
    </w:p>
    <w:bookmarkEnd w:id="1018"/>
    <w:bookmarkStart w:name="z1025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различных приспособлений и способы их изготовления.</w:t>
      </w:r>
    </w:p>
    <w:bookmarkEnd w:id="1019"/>
    <w:bookmarkStart w:name="z1026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Примеры работ:</w:t>
      </w:r>
    </w:p>
    <w:bookmarkEnd w:id="1020"/>
    <w:bookmarkStart w:name="z1027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оптические плоские с размером большей стороны или диаметра свыше 10 до 50 миллиметра с отношением толщины к диаметру свыше 0,03 до 0,05 – тонкое шлифование и полирование по III классу чистоты с допусками: на качество поверхности по общим ошибкам свыше 0,6 до 0,8 интерференционного кольца на 1 сантиметр поверхности, по местным ошибкам свыше 0,3 до 0,5 кольца, на толщину свыше 0,1 до 0,3 миллиметра, на клин свыше 3 до 4 минут;</w:t>
      </w:r>
    </w:p>
    <w:bookmarkEnd w:id="1021"/>
    <w:bookmarkStart w:name="z1028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детали оптические плоские с размером большей стороны или диаметра свыше 50 до 100 миллиметра и до 10 миллиметра, сложные с размером большей стороны или диаметра свыше 10 до 50 миллиметра с отношением толщины к диаметру или большей стороне свыше 0,06 до 0,1 – тонкое шлифование и полирование по IV - V классам чистоты с допусками: </w:t>
      </w:r>
    </w:p>
    <w:bookmarkEnd w:id="1022"/>
    <w:bookmarkStart w:name="z1029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качество поверхности по общим ошибкам свыше 0,6 до 1,0 интерференционного кольца на 1 сантиметр поверхности, по местным ошибкам свыше 0,5 до 0,7 кольца, на толщину свыше 0,1 до 0,4 миллиметра, на клин свыше 4 до 5 минут;</w:t>
      </w:r>
    </w:p>
    <w:bookmarkEnd w:id="1023"/>
    <w:bookmarkStart w:name="z1030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детали оптические плоские с размером большей стороны или диаметра свыше 100 до 500 миллиметра, сложные с размером большей стороны или диаметра свыше 50 до 100 миллиметра и до 10 миллиметра с отношением толщины к диаметру или большей стороне свыше 0,05 до 0,15 - тонкое шлифование и полирование по V - VII классам чистоты с допусками: </w:t>
      </w:r>
    </w:p>
    <w:bookmarkEnd w:id="1024"/>
    <w:bookmarkStart w:name="z1031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качество поверхности по общим ошибкам свыше 0,3 до 1,0 интерференционного кольца на 1 сантиметр поверхности, по местным ошибкам свыше 0,5 до 0,7 кольца, на толщину свыше 0,3 миллиметра, на клин свыше 5 минут;</w:t>
      </w:r>
    </w:p>
    <w:bookmarkEnd w:id="1025"/>
    <w:bookmarkStart w:name="z1032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детали оптические плоские с размером большей стороны или диаметра свыше 500 миллиметра, сложные с размером большей стороны или диаметра свыше 100 миллиметра с отношением сторон свыше 10 до 15 или с отношением толщины к диаметру или большей стороне свыше 0,08 до 0,2 – тонкое шлифование и полирование по IV - VII классам чистоты с допусками: </w:t>
      </w:r>
    </w:p>
    <w:bookmarkEnd w:id="1026"/>
    <w:bookmarkStart w:name="z1033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качество поверхности по общим ошибкам свыше 1,0 до 2,0 интерференционных колец на 1 сантиметр поверхности, по местным ошибкам свыше 1,0 до 1,5 кольца, на толщину свыше 1,0 до 1,5 миллиметра, на клин свыше 7 до 10 минут;</w:t>
      </w:r>
    </w:p>
    <w:bookmarkEnd w:id="1027"/>
    <w:bookmarkStart w:name="z1034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 оптические полированные диаметром до 10 и свыше 200 миллиметра – нанесение фасок алмазным инструментом или свободным абразивом;</w:t>
      </w:r>
    </w:p>
    <w:bookmarkEnd w:id="1028"/>
    <w:bookmarkStart w:name="z1035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клинья и призмы с 1 - 2 отражающими поверхностями типа "АкР", "БП", "БМ" с размером большей стороны свыше 10 до 50 миллиметра – тонкое шлифование и полирование по III классу чистоты с допусками: </w:t>
      </w:r>
    </w:p>
    <w:bookmarkEnd w:id="1029"/>
    <w:bookmarkStart w:name="z1036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качество поверхности по общим ошибкам свыше 0,5 до 1,0 интерференционного кольца на 1 сантиметр поверхности, по местным ошибкам свыше 0,3 до 0,5 кольца, на углы и пирамидальность свыше 1 до 5 минут;</w:t>
      </w:r>
    </w:p>
    <w:bookmarkEnd w:id="1030"/>
    <w:bookmarkStart w:name="z1037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клинья и призмы с 1 - 2 отражающими поверхностями типа "Акр", "БП", "БМ" с размером большей стороны свыше 50 до 100 миллиметра и до 10 миллиметра, сложные с размером большей стороны свыше 10 до 50 миллиметра – тонкое шлифование и полирование по VI классу чистоты с допусками: </w:t>
      </w:r>
    </w:p>
    <w:bookmarkEnd w:id="1031"/>
    <w:bookmarkStart w:name="z1038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качество поверхности по общим ошибкам свыше 0,6 до 1,5 интерференционного кольца на 1 сантиметр поверхности, по местным ошибкам свыше 0,5 до 0,7 кольца, на углы и пирамидальность свыше 4 до 10 минут;</w:t>
      </w:r>
    </w:p>
    <w:bookmarkEnd w:id="1032"/>
    <w:bookmarkStart w:name="z1039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клинья и призмы с 1 - 2 отражающим поверхностями типа "АкР", "БП", "БМ" с размером большей стороны свыше 100 миллиметра, сложные с размером большей стороны свыше 50 и до 10 миллиметра – тонкое шлифование и полирование по VII классу чистоты с допусками: </w:t>
      </w:r>
    </w:p>
    <w:bookmarkEnd w:id="1033"/>
    <w:bookmarkStart w:name="z1040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качество поверхности по общим ошибкам свыше 1,0 интерференционного кольца на 1 сантиметр поверхности, по местным ошибкам свыше 0,7 кольца, на углы и пирамидальность свыше 8 минут;</w:t>
      </w:r>
    </w:p>
    <w:bookmarkEnd w:id="1034"/>
    <w:bookmarkStart w:name="z1041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линзы плоско-выпуклые, двояковыпуклые, мениски положительные и отрицательные диаметром свыше 10 до 50 миллиметра с отношением толщины к диаметру свыше 0,03 до 0,05 миллиметра – тонкое шлифование по III классу чистоты с допусками: </w:t>
      </w:r>
    </w:p>
    <w:bookmarkEnd w:id="1035"/>
    <w:bookmarkStart w:name="z1042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качество поверхности по общим ошибкам свыше 0,8 до 1,5 интерференционного кольца на 1 сантиметр поверхности, по местным ошибкам свыше 0,3 до 0,5 кольца, на толщину 0,05 до 0,15 миллиметра;</w:t>
      </w:r>
    </w:p>
    <w:bookmarkEnd w:id="1036"/>
    <w:bookmarkStart w:name="z1043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линзы плоско-выпуклые, двояковыпуклые, мениски положительные и отрицательные диаметром свыше 50 до 100 миллиметра и до 10 миллиметра, сложные диаметром свыше 10 до 50 миллиметра с отношением толщины к диаметру свыше 0,02 до 0,05 – тонкое шлифование и полирование по IV - V классам чистоты с допусками: </w:t>
      </w:r>
    </w:p>
    <w:bookmarkEnd w:id="1037"/>
    <w:bookmarkStart w:name="z1044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качество поверхности по общим ошибкам свыше 1,0 до 1,5 интерференционного кольца на 1 сантиметр поверхности, по местным ошибкам свыше 0,5 до 0,7 кольца, на толщину свыше 0,1 до 0,4 миллиметра;</w:t>
      </w:r>
    </w:p>
    <w:bookmarkEnd w:id="1038"/>
    <w:bookmarkStart w:name="z1045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линзы плоско-выпуклые, двояковыпуклые, мениски положительные и отрицательные диаметром свыше 100 до 250 миллиметра, сложные диаметром свыше 50 до 100 миллиметра и до 10 миллиметра с отношением толщины к диаметру свыше 0,2 – тонкое шлифование и полирование по VIII - IX классам чистоты с допусками: </w:t>
      </w:r>
    </w:p>
    <w:bookmarkEnd w:id="1039"/>
    <w:bookmarkStart w:name="z1046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качество поверхности по общим ошибкам свыше 0,5 до 1,0 интерференционного кольца на 1 сантиметр поверхности, по местным ошибкам свыше 0,5 до 0,8 кольца, на толщину свыше 0,3 миллиметра;</w:t>
      </w:r>
    </w:p>
    <w:bookmarkEnd w:id="1040"/>
    <w:bookmarkStart w:name="z1047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линзы плоско-выпуклые, двояковыпуклые, мениски положительные и отрицательные диаметром свыше 250 миллиметра, сложные диаметром свыше 100 миллиметра с отношением толщины к диаметру свыше 0,2 – тонкое шлифование и полирование по VII - IX классам чистоты с допусками: </w:t>
      </w:r>
    </w:p>
    <w:bookmarkEnd w:id="1041"/>
    <w:bookmarkStart w:name="z1048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качество поверхности по общим ошибкам свыше 0,5 до 1,0 интерференционного кольца на 1 сантиметр поверхности, по местным ошибкам свыше _ кольца, на толщину свыше 0 05 миллиметра.</w:t>
      </w:r>
    </w:p>
    <w:bookmarkEnd w:id="1042"/>
    <w:bookmarkStart w:name="z1049" w:id="10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61. Полировщик оптических деталей, 5 разряд</w:t>
      </w:r>
    </w:p>
    <w:bookmarkEnd w:id="1043"/>
    <w:bookmarkStart w:name="z1050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Характеристика работ:</w:t>
      </w:r>
    </w:p>
    <w:bookmarkEnd w:id="1044"/>
    <w:bookmarkStart w:name="z1051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тонкое шлифование и полирование особо сложных деталей из оптического стекла всех марок, кристаллов и керамики на полуавтоматическом и универсальном шлифовально-полировальном оборудовании.</w:t>
      </w:r>
    </w:p>
    <w:bookmarkEnd w:id="1045"/>
    <w:bookmarkStart w:name="z1052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Должен знать:</w:t>
      </w:r>
    </w:p>
    <w:bookmarkEnd w:id="1046"/>
    <w:bookmarkStart w:name="z1053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особенности обработки мягких и твердых стекол, оптических кристаллов и керамики; </w:t>
      </w:r>
    </w:p>
    <w:bookmarkEnd w:id="1047"/>
    <w:bookmarkStart w:name="z1054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использования шлифующих и полирующих материалов.</w:t>
      </w:r>
    </w:p>
    <w:bookmarkEnd w:id="1048"/>
    <w:bookmarkStart w:name="z1055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Примеры работ:</w:t>
      </w:r>
    </w:p>
    <w:bookmarkEnd w:id="1049"/>
    <w:bookmarkStart w:name="z1056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оптические плоские с размером большей стороны или диаметра свыше 10 до 50 миллиметра с отношением толщины к диаметру или большей стороне до 0,03 – тонкое шлифование и полирование по I - II классам чистоты с допусками: на качество поверхности по общим ошибкам до 0,6 интерференционного кольца на 1 сантиметр поверхности, по местным ошибкам до 0,3 кольца, на толщину до 0,1 миллиметра, на клин до 3 минут;</w:t>
      </w:r>
    </w:p>
    <w:bookmarkEnd w:id="1050"/>
    <w:bookmarkStart w:name="z1057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детали оптические плоские с размером большей стороны или диаметра свыше 50 до 100 миллиметра и до 10 миллиметра, сложные с размером большей стороны или диаметра свыше 10 до 50 миллиметра с отношением толщины к диаметру или большей стороне до 0,02 – тонкое шлифование и полирование по II - IV классам чистоты с допусками: </w:t>
      </w:r>
    </w:p>
    <w:bookmarkEnd w:id="1051"/>
    <w:bookmarkStart w:name="z1058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качество поверхности по общим ошибкам до 0,6 интерференционного кольца на 1 сантиметр поверхности, по местным ошибкам до 0,5 кольца, на толщину до 0,1 миллиметра, на клин до 4 минут;</w:t>
      </w:r>
    </w:p>
    <w:bookmarkEnd w:id="1052"/>
    <w:bookmarkStart w:name="z1059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детали оптические плоские с размером большей стороны или диаметра свыше 100 до 500 миллиметра, сложные с размером большей стороны или диаметра свыше 50 до 100 миллиметра и до 10 миллиметра с отношением толщины к диаметру или большей стороне свыше 0,03 до 0,05 - тонкое шлифование и полирование по II - IV классам чистоты с допусками: </w:t>
      </w:r>
    </w:p>
    <w:bookmarkEnd w:id="1053"/>
    <w:bookmarkStart w:name="z1060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качество поверхности по общим ошибкам до 0,3 интерференционного кольца на 1 сантиметр поверхности, по местным ошибкам до 0,5 кольца, на толщину до 0,3 миллиметра, на клин до 5 минут;</w:t>
      </w:r>
    </w:p>
    <w:bookmarkEnd w:id="1054"/>
    <w:bookmarkStart w:name="z1061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детали оптические плоские с размером большей стороны или диаметра свыше 500 миллиметра, сложные с размером большей стороны или диаметра свыше 100 миллиметра с отношением сторон до 15 или с отношением толщины к диаметру или большей стороне свыше 0,05 до 0,08 – тонкое шлифование и полирование по II - III классам чистоты с допусками: </w:t>
      </w:r>
    </w:p>
    <w:bookmarkEnd w:id="1055"/>
    <w:bookmarkStart w:name="z1062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качество поверхности по общим ошибкам до 1,0 интерференционного кольца на 1 сантиметр поверхности, по местным ошибкам до 0,7 кольца, на толщину до 1,0 миллиметра, на клин до 5 минут;</w:t>
      </w:r>
    </w:p>
    <w:bookmarkEnd w:id="1056"/>
    <w:bookmarkStart w:name="z1063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клинья и призмы с 1, 2, 3 отражающими поверхностями типа "ВЛ", "ВК", "ВП" с размером большей стороны свыше 10 до 50 миллиметра – тонкое шлифование и полирование по I - II классам чистоты с допусками: </w:t>
      </w:r>
    </w:p>
    <w:bookmarkEnd w:id="1057"/>
    <w:bookmarkStart w:name="z1064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качество поверхности по общим ошибкам до 0,5 интерференционного кольца на 1 сантиметр поверхности, по местным ошибкам до 0,3 кольца, на углы и пирамидальность до 1 минуты;</w:t>
      </w:r>
    </w:p>
    <w:bookmarkEnd w:id="1058"/>
    <w:bookmarkStart w:name="z1065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клинья и призмы с 1, 2, 3 отражающими поверхностями типа "ВЛ", "ВК", "ВП" с размером большей стороны свыше 50 до 100 миллиметра и до 10 миллиметра, сложные с размером большей стороны свыше 10 до 50 миллиметра – тонкое шлифование и полирование по II - V классам чистоты с допусками: </w:t>
      </w:r>
    </w:p>
    <w:bookmarkEnd w:id="1059"/>
    <w:bookmarkStart w:name="z1066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качество поверхности по общим ошибкам до 0,5 интерференционного кольца на 1 сантиметр поверхности, по - местным ошибкам до 0,5 кольца, на углы и пирамидальность до 4 минут;</w:t>
      </w:r>
    </w:p>
    <w:bookmarkEnd w:id="1060"/>
    <w:bookmarkStart w:name="z1067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клинья и призмы с 1, 2, 3 отражающими поверхностями типа "ВЛ", "ВК", "ВП" с размером большей стороны свыше 100 миллиметра, сложные с размером большей стороны свыше 50 и до 10 миллиметра – тонкое шлифование и полирование по II - VI классам чистоты с допусками: </w:t>
      </w:r>
    </w:p>
    <w:bookmarkEnd w:id="1061"/>
    <w:bookmarkStart w:name="z1068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качество поверхности по общим ошибкам до 1,0 интерференционного кольца на 1 сантиметр поверхности, по местным ошибкам до 0,7 кольца, на углы и пирамидальность до 8 минут;</w:t>
      </w:r>
    </w:p>
    <w:bookmarkEnd w:id="1062"/>
    <w:bookmarkStart w:name="z1069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линзы плоско-выпуклые, двояковыпуклые, мениски положительные и отрицательные диаметром свыше 10 до 50 миллиметра с отношением толщины к диаметру до 0,03 – тонкое шлифование и полирование по I-II классам чистоты с допусками: </w:t>
      </w:r>
    </w:p>
    <w:bookmarkEnd w:id="1063"/>
    <w:bookmarkStart w:name="z1070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качество поверхности по общим ошибкам до 0,8 интерференционного кольца на 1 сантиметр поверхности, по местным ошибкам до 0,3 кольца, на толщину до 0,05 миллиметра;</w:t>
      </w:r>
    </w:p>
    <w:bookmarkEnd w:id="1064"/>
    <w:bookmarkStart w:name="z1071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линзы плоско-выпуклые, двояковыпуклые, мениски положительные и отрицательные диаметром свыше 50 до 100 миллиметра и до 10 миллиметра, сложные диаметром свыше 10 до 50 миллиметра с отношением толщины к диаметру до 0,06 – тонкое шлифование и полирование по II - IV классам чистоты с допусками: на качество поверхности по общим ошибкам до 1,0 интерференционного кольца на 1 сантиметр поверхности, по местным ошибкам до 0,5 кольца, на толщину до 0,1 миллиметра;</w:t>
      </w:r>
    </w:p>
    <w:bookmarkEnd w:id="1065"/>
    <w:bookmarkStart w:name="z1072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линзы плоско-выпуклые, двояковыпуклые, мениски положительные и отрицательные диаметром свыше 100 до 250 миллиметра, сложные диаметром свыше 50 до 100 миллиметра и до 10 миллиметра с отношением толщины к диаметру до 0,2 – тонкое шлифование и полирование по II - IV классам чистоты с допусками: </w:t>
      </w:r>
    </w:p>
    <w:bookmarkEnd w:id="1066"/>
    <w:bookmarkStart w:name="z1073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качество поверхности по общим ошибкам до 0,5 интерференционного кольца на 1 сантиметр поверхности, по местным ошибкам до 0,5 кольца, на толщину до 0,3 миллиметра;</w:t>
      </w:r>
    </w:p>
    <w:bookmarkEnd w:id="1067"/>
    <w:bookmarkStart w:name="z1074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линзы плоско-выпуклые, двояковыпуклые, мениски положительные и отрицательные диаметром свыше 250 миллиметра, сложные диаметром свыше 100 миллиметра с отношением толщины к диаметру до 0,2 – тонкое шлифование и полирование по IV - VI классам чистоты с допусками: </w:t>
      </w:r>
    </w:p>
    <w:bookmarkEnd w:id="1068"/>
    <w:bookmarkStart w:name="z1075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качество поверхности по общим ошибкам до 0,5 интерференционного кольца на 1 сантиметр поверхности, по местным ошибкам до 0,3 кольца, на толщину до 0,05 миллиметра.</w:t>
      </w:r>
    </w:p>
    <w:bookmarkEnd w:id="1069"/>
    <w:bookmarkStart w:name="z1076" w:id="10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62. Полировщик оптических деталей, 6 разряд</w:t>
      </w:r>
    </w:p>
    <w:bookmarkEnd w:id="1070"/>
    <w:bookmarkStart w:name="z1077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Характеристика работ:</w:t>
      </w:r>
    </w:p>
    <w:bookmarkEnd w:id="1071"/>
    <w:bookmarkStart w:name="z1078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грубое, среднее и тонкое шлифование, полирование и доводка деталей из оптического стекла всех марок, кристаллов и керамики эластичным методом крепления с использованием классических режимов обработки поштучно на операции "доводка" и групповым способом на грубой, средней и тонкой шлифовке на универсальном шлифовально-полировальном оборудовании с применением универсальных приспособлений.</w:t>
      </w:r>
    </w:p>
    <w:bookmarkEnd w:id="1072"/>
    <w:bookmarkStart w:name="z1079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Должен знать:</w:t>
      </w:r>
    </w:p>
    <w:bookmarkEnd w:id="1073"/>
    <w:bookmarkStart w:name="z1080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оптимальные способы обработки и доводки размеров оптических деталей высокой сложности из всех оптических материалов;</w:t>
      </w:r>
    </w:p>
    <w:bookmarkEnd w:id="1074"/>
    <w:bookmarkStart w:name="z1081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наладки всех типов шлифовально-полировальных, обдирочных и доводочных станков;</w:t>
      </w:r>
    </w:p>
    <w:bookmarkEnd w:id="1075"/>
    <w:bookmarkStart w:name="z1082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виды измерительного инструмента.</w:t>
      </w:r>
    </w:p>
    <w:bookmarkEnd w:id="1076"/>
    <w:bookmarkStart w:name="z1083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Примеры работ:</w:t>
      </w:r>
    </w:p>
    <w:bookmarkEnd w:id="1077"/>
    <w:bookmarkStart w:name="z1084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детали оптические плоские с размером большей стороны или диаметра свыше 100 до 500 миллиметра, сложные с размером большей стороны или диаметра свыше 50 до 100 миллиметра и до 10 миллиметра с отношением толщины к диаметру или большей стороне до 0,03 - грубое, среднее и тонкое шлифование, полирование и доводка по I - II классам чистоты с допусками: </w:t>
      </w:r>
    </w:p>
    <w:bookmarkEnd w:id="1078"/>
    <w:bookmarkStart w:name="z1085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качество поверхности по общим ошибкам до 0,1 интерференционного кольца на 1 сантиметр поверхности, по местным ошибкам до 0,1 кольца, на толщину до 0,06 миллиметра, на клин до 30 секунд;</w:t>
      </w:r>
    </w:p>
    <w:bookmarkEnd w:id="1079"/>
    <w:bookmarkStart w:name="z1086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детали оптические плоские с размером большей стороны свыше 500 миллиметра, сложные с размером большей стороны или диаметра свыше 100 миллиметра с отношением толщины к диаметру или большей стороне до 0,05 - грубое, среднее и тонкое шлифование, полирование и доводка по I - II классам чистоты с допусками: </w:t>
      </w:r>
    </w:p>
    <w:bookmarkEnd w:id="1080"/>
    <w:bookmarkStart w:name="z1087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качество поверхности по общим ошибкам до 0,5 интерференционного кольца на 1 сантиметр поверхности, по местным ошибкам до 0,1 кольца, на толщину до 0,5 миллиметра, на клин до 30 секунд;</w:t>
      </w:r>
    </w:p>
    <w:bookmarkEnd w:id="1081"/>
    <w:bookmarkStart w:name="z1088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линзы всех видов, сферические и асферические диаметром свыше 100 до 250 миллиметра, сложные диаметром свыше 50 до 100 миллиметра и до 10 миллиметра – грубое, среднее и тонкое шлифование, полирование и доводка по I классу чистоты с допусками: </w:t>
      </w:r>
    </w:p>
    <w:bookmarkEnd w:id="1082"/>
    <w:bookmarkStart w:name="z1089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качество поверхности по общим ошибкам до 0,05 интерференционного кольца на 1 сантиметр поверхности, по местным ошибкам до 0,1 кольца, на толщину до 0,1 миллиметра;</w:t>
      </w:r>
    </w:p>
    <w:bookmarkEnd w:id="1083"/>
    <w:bookmarkStart w:name="z1090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линзы всех видов, сферические и асферические диаметром свыше 250 миллиметра, сложные диаметром свыше 100 миллиметра – грубое, среднее и тонкое шлифование, полирование и доводка по II - III классам чистоты с допусками: </w:t>
      </w:r>
    </w:p>
    <w:bookmarkEnd w:id="1084"/>
    <w:bookmarkStart w:name="z1091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качество поверхности по общим ошибкам до 0,2 интерференционного кольца на 1 сантиметр поверхности, по местным ошибкам до 0,1 кольца, на толщину до 0,01 миллиметра;</w:t>
      </w:r>
    </w:p>
    <w:bookmarkEnd w:id="1085"/>
    <w:bookmarkStart w:name="z1092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призмы и клинья всех видов с размером большей стороны свыше 100 миллиметра, сложные с размером большей стороны свыше 50 миллиметра и до 10 миллиметра – грубое, среднее и тонкое шлифование, полирование и доводка по I - II классам чистоты с допусками: </w:t>
      </w:r>
    </w:p>
    <w:bookmarkEnd w:id="1086"/>
    <w:bookmarkStart w:name="z1093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качество поверхности по общим ошибкам до 0,5 интерференционного кольца на 1 сантиметр поверхности, по местным ошибкам до 0,1 кольца, на углы и пирамидальность до 30 секунд.</w:t>
      </w:r>
    </w:p>
    <w:bookmarkEnd w:id="1087"/>
    <w:bookmarkStart w:name="z1094" w:id="10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63. Лакировщик оптических деталей, 2 разряд</w:t>
      </w:r>
    </w:p>
    <w:bookmarkEnd w:id="1088"/>
    <w:bookmarkStart w:name="z1095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Характеристика работ:</w:t>
      </w:r>
    </w:p>
    <w:bookmarkEnd w:id="1089"/>
    <w:bookmarkStart w:name="z1096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лакирование защитными лаками полированных и матовых поверхностей торцов и фасок оптических деталей с размером большей стороны или диаметра свыше 10 до 200 миллиметра беличьей кисточкой и пульверизатором протирка деталей салфеткой, смоченной растворителем;</w:t>
      </w:r>
    </w:p>
    <w:bookmarkEnd w:id="1090"/>
    <w:bookmarkStart w:name="z1097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закрепление детали на волчке;</w:t>
      </w:r>
    </w:p>
    <w:bookmarkEnd w:id="1091"/>
    <w:bookmarkStart w:name="z1098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лакированных изделий;</w:t>
      </w:r>
    </w:p>
    <w:bookmarkEnd w:id="1092"/>
    <w:bookmarkStart w:name="z1099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изделий от избытка лака;</w:t>
      </w:r>
    </w:p>
    <w:bookmarkEnd w:id="1093"/>
    <w:bookmarkStart w:name="z1100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переделка (перелакировка) отбракованных изделий.</w:t>
      </w:r>
    </w:p>
    <w:bookmarkEnd w:id="1094"/>
    <w:bookmarkStart w:name="z1101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Должен знать:</w:t>
      </w:r>
    </w:p>
    <w:bookmarkEnd w:id="1095"/>
    <w:bookmarkStart w:name="z1102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оптического стекла и правила обращения с оптическими деталями;</w:t>
      </w:r>
    </w:p>
    <w:bookmarkEnd w:id="1096"/>
    <w:bookmarkStart w:name="z1103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марки, состав, свойства и режимы хранения лаков и растворителей, применяемых при лакировании оптических деталей;</w:t>
      </w:r>
    </w:p>
    <w:bookmarkEnd w:id="1097"/>
    <w:bookmarkStart w:name="z1104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лакирования кисточкой и пульверизатором;</w:t>
      </w:r>
    </w:p>
    <w:bookmarkEnd w:id="1098"/>
    <w:bookmarkStart w:name="z1105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сушки лакированных изделий.</w:t>
      </w:r>
    </w:p>
    <w:bookmarkEnd w:id="1099"/>
    <w:bookmarkStart w:name="z1106" w:id="1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64. Лакировщик оптических деталей, 3 разряд</w:t>
      </w:r>
    </w:p>
    <w:bookmarkEnd w:id="1100"/>
    <w:bookmarkStart w:name="z1107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Характеристика работ:</w:t>
      </w:r>
    </w:p>
    <w:bookmarkEnd w:id="1101"/>
    <w:bookmarkStart w:name="z1108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лакирование различными лаками оптических деталей с размером большей стороны или диаметра свыше 200 до 500 миллиметра и сборок кисточкой и пульверизатором со строгим выдерживанием зон лакирования, конструктивных фасок, срезов, уголков;</w:t>
      </w:r>
    </w:p>
    <w:bookmarkEnd w:id="1102"/>
    <w:bookmarkStart w:name="z1109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лака необходимой консистенции.</w:t>
      </w:r>
    </w:p>
    <w:bookmarkEnd w:id="1103"/>
    <w:bookmarkStart w:name="z1110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Должен знать:</w:t>
      </w:r>
    </w:p>
    <w:bookmarkEnd w:id="1104"/>
    <w:bookmarkStart w:name="z1111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лакирование оптических деталей;</w:t>
      </w:r>
    </w:p>
    <w:bookmarkEnd w:id="1105"/>
    <w:bookmarkStart w:name="z1112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наладку и регулировку пульверизатора;</w:t>
      </w:r>
    </w:p>
    <w:bookmarkEnd w:id="1106"/>
    <w:bookmarkStart w:name="z1113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вязкости лака и способы разбавления лака до нужной консистенции.</w:t>
      </w:r>
    </w:p>
    <w:bookmarkEnd w:id="1107"/>
    <w:bookmarkStart w:name="z1114" w:id="1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65. Лакировщик оптических деталей, 4 разряд</w:t>
      </w:r>
    </w:p>
    <w:bookmarkEnd w:id="1108"/>
    <w:bookmarkStart w:name="z1115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Характеристика работ:</w:t>
      </w:r>
    </w:p>
    <w:bookmarkEnd w:id="1109"/>
    <w:bookmarkStart w:name="z1116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лакирование различными лаками оптических деталей с размером большей стороны или диаметра свыше 500 и до 10 миллиметра и сборок кисточкой и пульверизатором на специально оборудованных станках типа "P-14" (с автоматическим регулятором скорости) и "СД-3" (с педальным приводом) с применением приспособлений, ограничивающих зону лакирования, или с защитой нелакируемой поверхности слоем фторопластового лака;</w:t>
      </w:r>
    </w:p>
    <w:bookmarkEnd w:id="1110"/>
    <w:bookmarkStart w:name="z1117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подлакирование под микроскопом обрывов серебра на краях рамок, нанесенных гравировкой по серебру, алюминирование срезов;</w:t>
      </w:r>
    </w:p>
    <w:bookmarkEnd w:id="1111"/>
    <w:bookmarkStart w:name="z1118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лакирование сборок деталей сложной конфигурации с предварительным заполнением швов герметиком;</w:t>
      </w:r>
    </w:p>
    <w:bookmarkEnd w:id="1112"/>
    <w:bookmarkStart w:name="z1119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точки на оптическую деталь методом офсетной печати с точностью диаметра точки до 0,2 миллиметра и со смешением точки относительно диаметра детали до 0,2 миллиметра.</w:t>
      </w:r>
    </w:p>
    <w:bookmarkEnd w:id="1113"/>
    <w:bookmarkStart w:name="z1120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Должен знать:</w:t>
      </w:r>
    </w:p>
    <w:bookmarkEnd w:id="1114"/>
    <w:bookmarkStart w:name="z1121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станков для лакирования крупногабаритной оптики; методы регулирования частоты вращения шпинделя станка;</w:t>
      </w:r>
    </w:p>
    <w:bookmarkEnd w:id="1115"/>
    <w:bookmarkStart w:name="z1122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подбора приспособлений, ограничивающих зону лакирования;</w:t>
      </w:r>
    </w:p>
    <w:bookmarkEnd w:id="1116"/>
    <w:bookmarkStart w:name="z1123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настройки микроскопа, виды лаковых покрытий, требования к качеству;</w:t>
      </w:r>
    </w:p>
    <w:bookmarkEnd w:id="1117"/>
    <w:bookmarkStart w:name="z1124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машин для офсетной печати.</w:t>
      </w:r>
    </w:p>
    <w:bookmarkEnd w:id="1118"/>
    <w:bookmarkStart w:name="z1125" w:id="1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66. Центрировщик оптических деталей, 2 разряд</w:t>
      </w:r>
    </w:p>
    <w:bookmarkEnd w:id="1119"/>
    <w:bookmarkStart w:name="z1126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Характеристика работ:</w:t>
      </w:r>
    </w:p>
    <w:bookmarkEnd w:id="1120"/>
    <w:bookmarkStart w:name="z1127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центрирование линз оптических приборов, телескопических систем, фото- и проекционной аппаратуры алмазными шлифовальными кругами на автоматических центрировочных станках в самоцентрирующем патроне с совмещением осей по блику диаметром свыше 10 до 50 миллиметра с допустимой децентрировкой свыше 0,06 миллиметра, диаметром свыше 50 до 100 миллиметра с допустимой децентрировкой свыше 0,09 миллиметра кругление линз до заданного диаметра по 10 квалитету;</w:t>
      </w:r>
    </w:p>
    <w:bookmarkEnd w:id="1121"/>
    <w:bookmarkStart w:name="z1128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и установка режимов работы, нанесение защитных фасок разных размеров алмазной чашкой на станке после кругления, а также после снятия линзы во вращающейся фасетировочной чашке;</w:t>
      </w:r>
    </w:p>
    <w:bookmarkEnd w:id="1122"/>
    <w:bookmarkStart w:name="z1129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деталей с выверкой совмещения оптической оси с осью вращения шпинделя;</w:t>
      </w:r>
    </w:p>
    <w:bookmarkEnd w:id="1123"/>
    <w:bookmarkStart w:name="z1130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инструмента.</w:t>
      </w:r>
    </w:p>
    <w:bookmarkEnd w:id="1124"/>
    <w:bookmarkStart w:name="z1131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Должен знать:</w:t>
      </w:r>
    </w:p>
    <w:bookmarkEnd w:id="1125"/>
    <w:bookmarkStart w:name="z1132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простых центрировочных и фасетировочных станков и управление ими; способы центрирования и фасетирования линз;</w:t>
      </w:r>
    </w:p>
    <w:bookmarkEnd w:id="1126"/>
    <w:bookmarkStart w:name="z1133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применяемых при круглении и фасетировании алмазных шлифовальных инструментах и их маркировку;</w:t>
      </w:r>
    </w:p>
    <w:bookmarkEnd w:id="1127"/>
    <w:bookmarkStart w:name="z1134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назначение и условия применения простого контрольно-измерительного инструмента;</w:t>
      </w:r>
    </w:p>
    <w:bookmarkEnd w:id="1128"/>
    <w:bookmarkStart w:name="z1135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классификации оптического стекла;</w:t>
      </w:r>
    </w:p>
    <w:bookmarkEnd w:id="1129"/>
    <w:bookmarkStart w:name="z1136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смазочно-охлаждающих жидкостей; свойства, сорта и марки наклеечных смол;</w:t>
      </w:r>
    </w:p>
    <w:bookmarkEnd w:id="1130"/>
    <w:bookmarkStart w:name="z1137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 системах допусков и посадок, квалитетах, параметрах шероховатости и классах чистоты обработки.</w:t>
      </w:r>
    </w:p>
    <w:bookmarkEnd w:id="1131"/>
    <w:bookmarkStart w:name="z1138" w:id="1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67. Центрировщик оптических деталей, 3 разряд</w:t>
      </w:r>
    </w:p>
    <w:bookmarkEnd w:id="1132"/>
    <w:bookmarkStart w:name="z1139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Характеристика работ:</w:t>
      </w:r>
    </w:p>
    <w:bookmarkEnd w:id="1133"/>
    <w:bookmarkStart w:name="z1140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центрирование линз оптических приборов, телескопических систем, фото- и проекционной аппаратуры алмазными шлифовальными кругами на центрировочных станках различных моделей в самоцетрирующем патроне, а также с наклейкой линз с совмещением осей по блику диаметром свыше 10 до 50 миллиметра с допустимой децентрировкой свыше 0,03 до 0,06 миллиметра, диаметром до 10 миллиметра с допустимой децентрировкой свыше 0,04 миллиметра и диаметром свыше 50 до 100 миллиметра с допустимой децентрировкой свыше 0,04 до 0,09 миллиметра, а также длиннофокусных деталей с отношением фокусного расстояния к диаметру до 6 с допустимой децентрировкой свыше 0,04 миллиметра; </w:t>
      </w:r>
    </w:p>
    <w:bookmarkEnd w:id="1134"/>
    <w:bookmarkStart w:name="z1141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кругление линз до заданного диаметра по 8 квалитету</w:t>
      </w:r>
    </w:p>
    <w:bookmarkEnd w:id="1135"/>
    <w:bookmarkStart w:name="z1142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Должен знать:</w:t>
      </w:r>
    </w:p>
    <w:bookmarkEnd w:id="1136"/>
    <w:bookmarkStart w:name="z1143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центрировочных и фасетировочных станков различных типов;</w:t>
      </w:r>
    </w:p>
    <w:bookmarkEnd w:id="1137"/>
    <w:bookmarkStart w:name="z1144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настройки простых центрировочных станков и подрезки патронов на заданную точность центрирования;</w:t>
      </w:r>
    </w:p>
    <w:bookmarkEnd w:id="1138"/>
    <w:bookmarkStart w:name="z1145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и основные характеристики применяемых при круглении и фасетировании алмазных и шлифовальных инструментов;</w:t>
      </w:r>
    </w:p>
    <w:bookmarkEnd w:id="1139"/>
    <w:bookmarkStart w:name="z1146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факторы, влияющие на точность центрирования и кругления линз; наименование и маркировку оптического стекла;</w:t>
      </w:r>
    </w:p>
    <w:bookmarkEnd w:id="1140"/>
    <w:bookmarkStart w:name="z1147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сложного контрольно-измерительного инструмента и приборов;</w:t>
      </w:r>
    </w:p>
    <w:bookmarkEnd w:id="1141"/>
    <w:bookmarkStart w:name="z1148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установки суппорта под заданный угол;</w:t>
      </w:r>
    </w:p>
    <w:bookmarkEnd w:id="1142"/>
    <w:bookmarkStart w:name="z1149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компоненты применяемых смазочно-охлаждающих жидкостей и наклеечных смол;</w:t>
      </w:r>
    </w:p>
    <w:bookmarkEnd w:id="1143"/>
    <w:bookmarkStart w:name="z1150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квалитеты, параметры шероховатости и классы чистоты обработки.</w:t>
      </w:r>
    </w:p>
    <w:bookmarkEnd w:id="1144"/>
    <w:bookmarkStart w:name="z1151" w:id="1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68. Центрировщик оптических деталей, 4 разряд</w:t>
      </w:r>
    </w:p>
    <w:bookmarkEnd w:id="1145"/>
    <w:bookmarkStart w:name="z1152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Характеристика работ:</w:t>
      </w:r>
    </w:p>
    <w:bookmarkEnd w:id="1146"/>
    <w:bookmarkStart w:name="z1153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центрирование линз оптических приборов повышенной сложности, телескопических систем, фото- и проекционной аппаратуры алмазными кругами на центрировочных станках в самоцентрирующем патроне, а также с наклейкой линз с совмещением осей по блику и на конической оправе по коллиматорному прибору диаметром свыше 10 до 50 миллиметра с допустимой децентрировкой свыше 0,005 до 0,03, диаметром до 10 миллиметра и диаметром свыше 50 до 100 миллиметра с допустимой децентрировкой свыше 0,02 до 0,04 миллиметра, асферических деталей по индикатору, деталей со смещенным центром под прибор и длинофокусных деталей с отношением фокусного расстояния к диаметру свыше 6 до 10, деталей диаметром свыше 100 миллиметра с допустимой децентрировкой свыше 0,04 миллиметра;</w:t>
      </w:r>
    </w:p>
    <w:bookmarkEnd w:id="1147"/>
    <w:bookmarkStart w:name="z1154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защитных и несложных конструктивных фасок фасонным алмазным кругом.</w:t>
      </w:r>
    </w:p>
    <w:bookmarkEnd w:id="1148"/>
    <w:bookmarkStart w:name="z1155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Должен знать:</w:t>
      </w:r>
    </w:p>
    <w:bookmarkEnd w:id="1149"/>
    <w:bookmarkStart w:name="z1156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центрировочных и фасетировочных станков различных типов;</w:t>
      </w:r>
    </w:p>
    <w:bookmarkEnd w:id="1150"/>
    <w:bookmarkStart w:name="z1157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их наладки;</w:t>
      </w:r>
    </w:p>
    <w:bookmarkEnd w:id="1151"/>
    <w:bookmarkStart w:name="z1158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заточки патронов на заданную точность центрирования;</w:t>
      </w:r>
    </w:p>
    <w:bookmarkEnd w:id="1152"/>
    <w:bookmarkStart w:name="z1159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алмазных кругов по твердости и зернистости в зависимости от марки стекла, размеров обрабатываемых линз и точности кругления;</w:t>
      </w:r>
    </w:p>
    <w:bookmarkEnd w:id="1153"/>
    <w:bookmarkStart w:name="z1160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сложного контрольно-измерительного инструмента и приборов.</w:t>
      </w:r>
    </w:p>
    <w:bookmarkEnd w:id="1154"/>
    <w:bookmarkStart w:name="z1161" w:id="1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69. Центрировщик оптических деталей, 5 разряд</w:t>
      </w:r>
    </w:p>
    <w:bookmarkEnd w:id="1155"/>
    <w:bookmarkStart w:name="z1162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Характеристика работ:</w:t>
      </w:r>
    </w:p>
    <w:bookmarkEnd w:id="1156"/>
    <w:bookmarkStart w:name="z1163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центрирование сферических и acферических линз микроскопии и различных точных оптических приборов, аппаратуры и систем высокой сложности алмазными кругами на центрировочных станках от одной и двух поверхностей различными способами совмещения осей и применением автоколлимационного прибора диаметром свыше 10 до 50 миллиметра с допустимой децентрировкой до 0,005 миллиметра;</w:t>
      </w:r>
    </w:p>
    <w:bookmarkEnd w:id="1157"/>
    <w:bookmarkStart w:name="z1164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центрирование деталей сложных конфигураций с расшлифованием и полированием отверстий и фрезерованием различных скосов и канавок, а также линз диаметром свыше 100 миллиметра, асферических деталей под индикатор, деталей со смещенным центром под прибор и длиннофокусных линз с отношением фокусного расстояния к диаметру свыше 10 с допустимой децентрировкой до 0,04 миллиметра;</w:t>
      </w:r>
    </w:p>
    <w:bookmarkEnd w:id="1158"/>
    <w:bookmarkStart w:name="z1165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центрирование деталей диаметром свыше 50 до 100 миллиметра и до 10 миллиметра с допустимой децентрировкой до 0,02 миллиметра;</w:t>
      </w:r>
    </w:p>
    <w:bookmarkEnd w:id="1159"/>
    <w:bookmarkStart w:name="z1166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кругление линз до заданного диаметра по 5 квалитету.</w:t>
      </w:r>
    </w:p>
    <w:bookmarkEnd w:id="1160"/>
    <w:bookmarkStart w:name="z1167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Должен знать:</w:t>
      </w:r>
    </w:p>
    <w:bookmarkEnd w:id="1161"/>
    <w:bookmarkStart w:name="z1168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кинематические схемы, правила и способы проверки на точность центрировочных станков различных типов и моделей;</w:t>
      </w:r>
    </w:p>
    <w:bookmarkEnd w:id="1162"/>
    <w:bookmarkStart w:name="z1169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восстановления, доводку и установку алмазных шлифовальных инструментов, применяемых при центрировании;</w:t>
      </w:r>
    </w:p>
    <w:bookmarkEnd w:id="1163"/>
    <w:bookmarkStart w:name="z1170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угла поворота суппорта при фрезеровании деталей под заданный угол;</w:t>
      </w:r>
    </w:p>
    <w:bookmarkEnd w:id="1164"/>
    <w:bookmarkStart w:name="z1171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настройки и регулирования сложного контрольно-измерительного инструмента и приборов;</w:t>
      </w:r>
    </w:p>
    <w:bookmarkEnd w:id="1165"/>
    <w:bookmarkStart w:name="z1172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основных параметров режима кругления в зависимости от зернистости инструмента и чистоты обработки детали;</w:t>
      </w:r>
    </w:p>
    <w:bookmarkEnd w:id="1166"/>
    <w:bookmarkStart w:name="z1173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сложных конструктивных фасок фасонными алмазными шлифовальными кругами на специально настроенных станках одновременно с круглением, а также с перестановкой деталей или сменой алмазного круга, с выдерживанием заданных размеров светового диаметра и посадочных мест по 5 - 13 квалитетам.</w:t>
      </w:r>
    </w:p>
    <w:bookmarkEnd w:id="1167"/>
    <w:bookmarkStart w:name="z1174" w:id="1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70. Шлифовщик оптических деталей, 2 разряд</w:t>
      </w:r>
    </w:p>
    <w:bookmarkEnd w:id="1168"/>
    <w:bookmarkStart w:name="z1175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Характеристика работ:</w:t>
      </w:r>
    </w:p>
    <w:bookmarkEnd w:id="1169"/>
    <w:bookmarkStart w:name="z1176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грубое и среднее шлифование простых деталей из оптического стекла жестким, механическим и иными методами крепления при групповом и поштучном способах обработки на круглошлифовальных, плоскошлифовальных и обдирочных станках, а также на сферошлифовальных автоматах при индивидуальном и многостаночном обслуживании с применением интенсивных режимов.</w:t>
      </w:r>
    </w:p>
    <w:bookmarkEnd w:id="1170"/>
    <w:bookmarkStart w:name="z1177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Должен знать:</w:t>
      </w:r>
    </w:p>
    <w:bookmarkEnd w:id="1171"/>
    <w:bookmarkStart w:name="z1178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обслуживаемых станков;</w:t>
      </w:r>
    </w:p>
    <w:bookmarkEnd w:id="1172"/>
    <w:bookmarkStart w:name="z1179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назначение и условия применения наклеечных приспособлений;</w:t>
      </w:r>
    </w:p>
    <w:bookmarkEnd w:id="1173"/>
    <w:bookmarkStart w:name="z1180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стекол и абразивных порошков, их обозначения;</w:t>
      </w:r>
    </w:p>
    <w:bookmarkEnd w:id="1174"/>
    <w:bookmarkStart w:name="z1181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алмазного и абразивного инструмента;</w:t>
      </w:r>
    </w:p>
    <w:bookmarkEnd w:id="1175"/>
    <w:bookmarkStart w:name="z1182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чертежи простых оптических деталей;</w:t>
      </w:r>
    </w:p>
    <w:bookmarkEnd w:id="1176"/>
    <w:bookmarkStart w:name="z1183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притира, толщиномера, штангенциркуля, линейки;</w:t>
      </w:r>
    </w:p>
    <w:bookmarkEnd w:id="1177"/>
    <w:bookmarkStart w:name="z1184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 системах допусков и посадок, квалитетах, параметрах шероховатости и классах чистоты обработки.</w:t>
      </w:r>
    </w:p>
    <w:bookmarkEnd w:id="1178"/>
    <w:bookmarkStart w:name="z1185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Примеры работ:</w:t>
      </w:r>
    </w:p>
    <w:bookmarkEnd w:id="1179"/>
    <w:bookmarkStart w:name="z1186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детали оптические плоские с размером большей стороны или диаметра свыше 10 до 100 миллиметра с отношением толщины к диаметру или большей стороне свыше 0,15 - грубое и среднее шлифование с допусками: </w:t>
      </w:r>
    </w:p>
    <w:bookmarkEnd w:id="1180"/>
    <w:bookmarkStart w:name="z1187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длину и ширину по 15 - 16 квалитетам, на толщину свыше 0,2 миллиметра, на углы свыше 10 минут;</w:t>
      </w:r>
    </w:p>
    <w:bookmarkEnd w:id="1181"/>
    <w:bookmarkStart w:name="z1188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детали, склеенные в столбик, диаметром свыше 10 до 100 миллиметра – кругление по 14 - 16 квалитетам с шероховатостью поверхности R_z 60;</w:t>
      </w:r>
    </w:p>
    <w:bookmarkEnd w:id="1182"/>
    <w:bookmarkStart w:name="z1189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линзы плоско-выпуклые, двояковыпуклые и положительные мениски диаметром свыше 10 до 80 миллиметра с отношением радиуса кривизны к диаметру свыше 1,5 или толщины к диаметру свыше 0,1 при толщине края линзы свыше 3,0 миллиметра – грубое и среднее шлифование с допусками: </w:t>
      </w:r>
    </w:p>
    <w:bookmarkEnd w:id="1183"/>
    <w:bookmarkStart w:name="z1190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толщину и косину свыше 0,2 миллиметра;</w:t>
      </w:r>
    </w:p>
    <w:bookmarkEnd w:id="1184"/>
    <w:bookmarkStart w:name="z1191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призмы прямоугольные и дальномерного типа с размером большей стороны свыше 10 до 50 миллиметра – грубое и среднее шлифование с допусками: на линейные размеры по 15 - 16 квалитетам, на углы и пирамидальность свыше 10 минут;</w:t>
      </w:r>
    </w:p>
    <w:bookmarkEnd w:id="1185"/>
    <w:bookmarkStart w:name="z1192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фаски шириной свыше 1,5 миллиметра – шлифование.</w:t>
      </w:r>
    </w:p>
    <w:bookmarkEnd w:id="1186"/>
    <w:bookmarkStart w:name="z1193" w:id="1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71. Шлифовщик оптических деталей, 3 разряд</w:t>
      </w:r>
    </w:p>
    <w:bookmarkEnd w:id="1187"/>
    <w:bookmarkStart w:name="z1194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Характеристика работ:</w:t>
      </w:r>
    </w:p>
    <w:bookmarkEnd w:id="1188"/>
    <w:bookmarkStart w:name="z1195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грубое и среднее шлифование деталей средней сложности из оптического стекла эластичным и жестким методами крепления при групповом способе обработки, эластичным методом крепления при поштучной обработке на сферошлифовальных автоматах с подналадкой при индивидуальном и многостаночном обслуживании, а также на круглошлифовальных, плоскошлифовальных и обдирочных станках с применением интенсивных режимов.</w:t>
      </w:r>
    </w:p>
    <w:bookmarkEnd w:id="1189"/>
    <w:bookmarkStart w:name="z1196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Должен знать:</w:t>
      </w:r>
    </w:p>
    <w:bookmarkEnd w:id="1190"/>
    <w:bookmarkStart w:name="z1197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обдирочных и шлифовальных станков различных типов, правила их подналадки;</w:t>
      </w:r>
    </w:p>
    <w:bookmarkEnd w:id="1191"/>
    <w:bookmarkStart w:name="z1198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косиномера, индикатора и микрометра;</w:t>
      </w:r>
    </w:p>
    <w:bookmarkEnd w:id="1192"/>
    <w:bookmarkStart w:name="z1199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 шлифовальных кругов и абразивных порошков, условия их применения в зависимости от обрабатываемого стекла и требуемой чистоты обработки;</w:t>
      </w:r>
    </w:p>
    <w:bookmarkEnd w:id="1193"/>
    <w:bookmarkStart w:name="z1200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режимы шлифования оптических деталей;</w:t>
      </w:r>
    </w:p>
    <w:bookmarkEnd w:id="1194"/>
    <w:bookmarkStart w:name="z1201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обрабатываемых стекол; систему допусков и посадок;</w:t>
      </w:r>
    </w:p>
    <w:bookmarkEnd w:id="1195"/>
    <w:bookmarkStart w:name="z1202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квалитеты, параметры шероховатости и классы чистоты обработки.</w:t>
      </w:r>
    </w:p>
    <w:bookmarkEnd w:id="1196"/>
    <w:bookmarkStart w:name="z1203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Примеры работ:</w:t>
      </w:r>
    </w:p>
    <w:bookmarkEnd w:id="1197"/>
    <w:bookmarkStart w:name="z1204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детали оптические плоские с размером большей стороны или диаметра свыше 10 до 100 миллиметра с отношением толщины к диаметру или большей стороне свыше 0,08 до 0,15 – грубое и среднее шлифование с допусками: </w:t>
      </w:r>
    </w:p>
    <w:bookmarkEnd w:id="1198"/>
    <w:bookmarkStart w:name="z1205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длину и ширину по 12-14 квалитетам, на толщину свыше 0,1 до 0,2 миллиметра, на углы свыше 6 до 10 минут;</w:t>
      </w:r>
    </w:p>
    <w:bookmarkEnd w:id="1199"/>
    <w:bookmarkStart w:name="z1206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детали оптические плоские с размером большей стороны или диаметра свыше 100 до 200 миллиметра и до 10 миллиметра, сложные с размером большей стороны или диаметра свыше 10 до 100 миллиметра с отношением толщины к диаметру или большей стороне свыше 0,1 – грубое и среднее шлифование с допусками: </w:t>
      </w:r>
    </w:p>
    <w:bookmarkEnd w:id="1200"/>
    <w:bookmarkStart w:name="z1207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длину и ширину по 15-16 квалитетам, на толщину свыше 0,3 миллиметра, на углы свыше 10 минут;</w:t>
      </w:r>
    </w:p>
    <w:bookmarkEnd w:id="1201"/>
    <w:bookmarkStart w:name="z1208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детали оптические плоские с размером большей стороны или диаметра свыше 200 до 300 миллиметра, сложные размером большей стороны или диаметра свыше 100 до 200 миллиметра и до 10 миллиметра с отношением толщины к диаметру или большей стороне свыше 0,15 – грубое и среднее шлифование с допусками: </w:t>
      </w:r>
    </w:p>
    <w:bookmarkEnd w:id="1202"/>
    <w:bookmarkStart w:name="z1209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длину и ширину по 15-16 квалитетам, на толщину свыше 0,4 миллиметра и на углы свыше 10 минут;</w:t>
      </w:r>
    </w:p>
    <w:bookmarkEnd w:id="1203"/>
    <w:bookmarkStart w:name="z1210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оптические, склеенные в столбик, диаметром свыше 10 до 100 миллиметра – кругление по 12 - 13 квалитетам с шероховатостью поверхности "R_z 40";</w:t>
      </w:r>
    </w:p>
    <w:bookmarkEnd w:id="1204"/>
    <w:bookmarkStart w:name="z1211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 оптические, склеенные в столбик, диаметром свыше 100 до 130 миллиметра и до 10 миллиметра, сложные диаметром свыше 10 до 100 миллиметра – кругление по 14 - 16 квалитетам с шероховатостью поверхности "R_z 70";</w:t>
      </w:r>
    </w:p>
    <w:bookmarkEnd w:id="1205"/>
    <w:bookmarkStart w:name="z1212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детали оптические с матовыми поверхностями диаметром до 10 миллиметра и свыше 200 миллиметра – фасетирование;</w:t>
      </w:r>
    </w:p>
    <w:bookmarkEnd w:id="1206"/>
    <w:bookmarkStart w:name="z1213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детали оптические сложные со скосами, отверстиями, имевшие полированные торцы и детали из кварца и феррита – фасетирование;</w:t>
      </w:r>
    </w:p>
    <w:bookmarkEnd w:id="1207"/>
    <w:bookmarkStart w:name="z1214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линзы плоско – выпуклые, двояковыпуклые, мениски положительные диаметром свыше 10 до 80 миллиметра с отношением радиуса кривизны к диаметру свыше 0,8 до 1,5 или толщины к диаметру свыше 0,08 до 0,1 при толщине края свыше 1,5 до 3 миллиметра – грубое и среднее шлифование с допусками: </w:t>
      </w:r>
    </w:p>
    <w:bookmarkEnd w:id="1208"/>
    <w:bookmarkStart w:name="z1215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толщину свыше 0,1 до 0,2 миллиметра, на косину свыше 0,1 до 0,2 миллиметра;</w:t>
      </w:r>
    </w:p>
    <w:bookmarkEnd w:id="1209"/>
    <w:bookmarkStart w:name="z1216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линзы плоско-выпуклые, двояковыпуклые, мениски положительные диаметром свыше 80 до 200 миллиметра и до 10 миллиметра, сложные диаметром свыше 10 до 80 миллиметра с отношением радиуса кривизны к диаметру свыше 1,0 или толщины к диаметру свыше 0,1 при толщине края свыше 3 миллиметра – грубое и среднее шлифование с допусками: </w:t>
      </w:r>
    </w:p>
    <w:bookmarkEnd w:id="1210"/>
    <w:bookmarkStart w:name="z1217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толщину свыше 0,3 миллиметра, на косину свыше 0,5 миллиметра;</w:t>
      </w:r>
    </w:p>
    <w:bookmarkEnd w:id="1211"/>
    <w:bookmarkStart w:name="z1218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призмы прямоугольные и дальномерного типа с размером большей стороны свыше 10 до 50 миллиметра – грубое и среднее шлифование с допусками: </w:t>
      </w:r>
    </w:p>
    <w:bookmarkEnd w:id="1212"/>
    <w:bookmarkStart w:name="z1219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линейные размеры по 12-14 квалитетам, на углы и пирамидальность свыше 5 до 10 минут;</w:t>
      </w:r>
    </w:p>
    <w:bookmarkEnd w:id="1213"/>
    <w:bookmarkStart w:name="z1220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призмы прямоугольные и дальномерного типа с размером большей стороны свыше 50 до 100 миллиметра и до 10 миллиметра, сложные с размером большей стороны свыше 10 до 50 миллиметра – грубое и среднее шлифование с допусками: </w:t>
      </w:r>
    </w:p>
    <w:bookmarkEnd w:id="1214"/>
    <w:bookmarkStart w:name="z1221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линейные размеры по 15-16 квалитетам, на углы и пирамидальность свыше 10 минут;</w:t>
      </w:r>
    </w:p>
    <w:bookmarkEnd w:id="1215"/>
    <w:bookmarkStart w:name="z1222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призмы "Дове", пентапризмы, крышеобразные призмы с размером большей стороны свыше 10 до 50 миллиметра – грубое и среднее шлифование с допусками: </w:t>
      </w:r>
    </w:p>
    <w:bookmarkEnd w:id="1216"/>
    <w:bookmarkStart w:name="z1223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линейные размеры по 14-15 квалитетам, на углы и пирамидальность свыше 10 минут;</w:t>
      </w:r>
    </w:p>
    <w:bookmarkEnd w:id="1217"/>
    <w:bookmarkStart w:name="z1224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фаски шириной свыше 0,5 до 1,5 миллиметра – шлифование.</w:t>
      </w:r>
    </w:p>
    <w:bookmarkEnd w:id="1218"/>
    <w:bookmarkStart w:name="z1225" w:id="1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72. Шлифовщик оптических деталей, 4 разряд</w:t>
      </w:r>
    </w:p>
    <w:bookmarkEnd w:id="1219"/>
    <w:bookmarkStart w:name="z1226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Характеристика работ:</w:t>
      </w:r>
    </w:p>
    <w:bookmarkEnd w:id="1220"/>
    <w:bookmarkStart w:name="z1227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грубое и среднее шлифование сложных деталей из оптического стекла эластичным методов крепления при групповом и поштучном способах обработки на шлифовальных и обдирочных станках различных типов с применением классических режимов обработки.</w:t>
      </w:r>
    </w:p>
    <w:bookmarkEnd w:id="1221"/>
    <w:bookmarkStart w:name="z1228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Должен знать:</w:t>
      </w:r>
    </w:p>
    <w:bookmarkEnd w:id="1222"/>
    <w:bookmarkStart w:name="z1229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шлифовальных и обдирочных станков различных типов, правила их наладки;</w:t>
      </w:r>
    </w:p>
    <w:bookmarkEnd w:id="1223"/>
    <w:bookmarkStart w:name="z1230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шлифующую способность абразивных кругов и порошков в зависимости от способа обработки;</w:t>
      </w:r>
    </w:p>
    <w:bookmarkEnd w:id="1224"/>
    <w:bookmarkStart w:name="z1231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наивыгоднейшие режимы обработки оптических деталей в зависимости от марки стекла и марки абразива;</w:t>
      </w:r>
    </w:p>
    <w:bookmarkEnd w:id="1225"/>
    <w:bookmarkStart w:name="z1232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возможные дефекты при обработке стекла;</w:t>
      </w:r>
    </w:p>
    <w:bookmarkEnd w:id="1226"/>
    <w:bookmarkStart w:name="z1233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применяемые контрольно-измерительные инструменты и приборы, правила пользования ими.</w:t>
      </w:r>
    </w:p>
    <w:bookmarkEnd w:id="1227"/>
    <w:bookmarkStart w:name="z1234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Примеры работ:</w:t>
      </w:r>
    </w:p>
    <w:bookmarkEnd w:id="1228"/>
    <w:bookmarkStart w:name="z1235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детали оптические плоские с размером большей стороны или диаметра свыше 10 до 100 миллиметра с отношением толщины к диаметру или большей стороне свыше 0,03 до 0,08 – грубое и среднее шлифование с допусками: </w:t>
      </w:r>
    </w:p>
    <w:bookmarkEnd w:id="1229"/>
    <w:bookmarkStart w:name="z1236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длину и ширину по 10 - 11 квалитетам, на толщину свыше 0,05 до 0,09 миллиметра и на углы свыше 3 до 5 минут;</w:t>
      </w:r>
    </w:p>
    <w:bookmarkEnd w:id="1230"/>
    <w:bookmarkStart w:name="z1237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детали оптические плоские с размером большей стороны или диаметра свыше 100 до 200 миллиметра и до 10 миллиметра, сложные с размером большей стороны или диаметра свыше 10 до 100 миллиметра с отношением толщины к диаметру или большей стороне свыше 0,03 до 0,1 – грубое и среднее шлифование с допусками: </w:t>
      </w:r>
    </w:p>
    <w:bookmarkEnd w:id="1231"/>
    <w:bookmarkStart w:name="z1238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длину и ширину по 12 - 14 квалитетам, на толщину свыше 0,06 до 0,3 миллиметра и на углы свыше 5 до 10 минут;</w:t>
      </w:r>
    </w:p>
    <w:bookmarkEnd w:id="1232"/>
    <w:bookmarkStart w:name="z1239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детали оптические плоские с размером большей стороны или диаметра свыше 200 до 300 миллиметра, сложные с размером большей стороны или диаметра свыше 100 до 200 миллиметра и до 10 миллиметра с отношением толщины к диаметру или большей стороне свыше 0,05 до 0,15 – грубое и среднее шлифование с допусками: </w:t>
      </w:r>
    </w:p>
    <w:bookmarkEnd w:id="1233"/>
    <w:bookmarkStart w:name="z1240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длину и ширину по 14 квалитету, на толщину свыше 0,1 до 0,4 миллиметра, на углы свыше 6 до 10 минут;</w:t>
      </w:r>
    </w:p>
    <w:bookmarkEnd w:id="1234"/>
    <w:bookmarkStart w:name="z1241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детали оптические плоские с размером большей стороны или диаметра свыше 300 миллиметра, сложные с размером большей стороны или диаметра свыше 200 миллиметра с отношением толщины к диаметру или большей стороне свыше 0,1 – грубое и среднее шлифование с допусками: </w:t>
      </w:r>
    </w:p>
    <w:bookmarkEnd w:id="1235"/>
    <w:bookmarkStart w:name="z1242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длину и ширину по 15 - 16 квалитетам, на толщину свыше 0,4 миллиметра, на углы свыше 10 минут;</w:t>
      </w:r>
    </w:p>
    <w:bookmarkEnd w:id="1236"/>
    <w:bookmarkStart w:name="z1243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 оптические диаметром свыше 10 до 100 миллиметра, склеенные в столбик – кругление с допуском на диаметр по 8-11 квалитетам с шероховатостью поверхности "R_z 10";</w:t>
      </w:r>
    </w:p>
    <w:bookmarkEnd w:id="1237"/>
    <w:bookmarkStart w:name="z1244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детали оптические диаметром свыше 100 до 130 миллиметра или до 10 миллиметра, сложные диаметром свыше 10 до 100 миллиметра – кругление с допуском на диаметр по 10-13 квалитетам с шероховатостью поверхности "R_z 15";</w:t>
      </w:r>
    </w:p>
    <w:bookmarkEnd w:id="1238"/>
    <w:bookmarkStart w:name="z1245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детали оптические диаметром свыше 130 миллиметра – кругление с допуском на диаметр по 14-16 квалитетам;</w:t>
      </w:r>
    </w:p>
    <w:bookmarkEnd w:id="1239"/>
    <w:bookmarkStart w:name="z1246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детали оптические всех размеров с отверстиями – кругление с эксцентриситетом свыше 0,05 миллиметра;</w:t>
      </w:r>
    </w:p>
    <w:bookmarkEnd w:id="1240"/>
    <w:bookmarkStart w:name="z1247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линзы плоско-выпуклые, двояковыпуклые, положительные и отрицательные мениски диаметром свыше 10 до 80 миллиметра с отношением радиуса кривизны к диаметру свыше 0,65 до 0,8 или толщины к диаметру свыше 0,06 до 0,07 при толщине края свыше 0,5 до 1,5 миллиметра – грубое и среднее шлифование с допусками: </w:t>
      </w:r>
    </w:p>
    <w:bookmarkEnd w:id="1241"/>
    <w:bookmarkStart w:name="z1248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толщину свыше 0,06 до 0,1 миллиметра, на косину свыше 0,08 до 0,1 миллиметра;</w:t>
      </w:r>
    </w:p>
    <w:bookmarkEnd w:id="1242"/>
    <w:bookmarkStart w:name="z1249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линзы плоско-выпуклые, двояковыпуклые, положительные и отрицательные мениски диаметром свыше 80 до 200 миллиметра или до 10 миллиметра, сложные диаметром свыше 10 до 80 миллиметра с отношением радиуса кривизны к диаметру свыше 0,7 до 1,0 или толщины к диаметру свыше 0,06 до 0,1 при толщине края свыше 1,5 до 3,0 миллиметра – грубое и среднее шлифование с допусками: </w:t>
      </w:r>
    </w:p>
    <w:bookmarkEnd w:id="1243"/>
    <w:bookmarkStart w:name="z1250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толщину свыше 0,1 до 0,3 миллиметра, на косину свыше 0,15 до 0,5 миллиметра;</w:t>
      </w:r>
    </w:p>
    <w:bookmarkEnd w:id="1244"/>
    <w:bookmarkStart w:name="z1251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линзы плоско-выпуклые, двояковыпуклые, положительные и отрицательные мениски диаметром свыше 200 до 300 миллиметра, сложные диаметром свыше 80 до 200 миллиметра или до 10 миллиметра с отношением радиуса кривизны к диаметру свыше 1,0 или толщины к диаметру свыше 0,1 при толщине края свыше 3,0 миллиметра – грубое и среднее шлифование с допусками: </w:t>
      </w:r>
    </w:p>
    <w:bookmarkEnd w:id="1245"/>
    <w:bookmarkStart w:name="z1252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толщину свыше 0,4 миллиметра, на косину свыше 0,5 миллиметра;</w:t>
      </w:r>
    </w:p>
    <w:bookmarkEnd w:id="1246"/>
    <w:bookmarkStart w:name="z1253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линзы плоско-выпуклые, двояковыпуклые, положительные и отрицательные мениски диаметром свыше 300 миллиметра, сложные диаметром свыше 200 миллиметра с отношением толщины к диаметру свыше 0,05 – грубое и среднее шлифование с допусками: </w:t>
      </w:r>
    </w:p>
    <w:bookmarkEnd w:id="1247"/>
    <w:bookmarkStart w:name="z1254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толщину свыше 1 миллиметра, на косину свыше 1 миллиметра;</w:t>
      </w:r>
    </w:p>
    <w:bookmarkEnd w:id="1248"/>
    <w:bookmarkStart w:name="z1255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призмы прямоугольные и дальномерного типа с размером большей стороны свыше 10 до 50 миллиметра – грубое и среднее шлифование с допусками: </w:t>
      </w:r>
    </w:p>
    <w:bookmarkEnd w:id="1249"/>
    <w:bookmarkStart w:name="z1256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линейные размеры по 10 - 11 квалитетам, на углы и пирамидальность свыше 4 до 5 минут;</w:t>
      </w:r>
    </w:p>
    <w:bookmarkEnd w:id="1250"/>
    <w:bookmarkStart w:name="z1257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призмы прямоугольные и дальномерного типа с размером большей стороны свыше 50 до 100 миллиметра и до 10 миллиметра, сложные с размером большей стороны свыше 10 до 50 миллиметра – грубое и среднее шлифование с допусками: </w:t>
      </w:r>
    </w:p>
    <w:bookmarkEnd w:id="1251"/>
    <w:bookmarkStart w:name="z1258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линейные размеры по 13-14 квалитетам, на углы и пирамидальность свыше 6 до 10 минут;</w:t>
      </w:r>
    </w:p>
    <w:bookmarkEnd w:id="1252"/>
    <w:bookmarkStart w:name="z1259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призмы прямоугольные и дальномерного типа с размером большей стороны свыше 100 миллиметра, сложные с размером большей стороны свыше 50 и до 10 миллиметра – грубое и среднее шлифование с допусками: </w:t>
      </w:r>
    </w:p>
    <w:bookmarkEnd w:id="1253"/>
    <w:bookmarkStart w:name="z1260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линейные размеры по 14 - 16 квалитетам, на углы и пирамидальность свыше 7 минут;</w:t>
      </w:r>
    </w:p>
    <w:bookmarkEnd w:id="1254"/>
    <w:bookmarkStart w:name="z1261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призмы "Дове", пентапризмы, крышеобразные призмы с размером большей стороны свыше 10 до 50 миллиметра – грубое и среднее шлифование с допусками: </w:t>
      </w:r>
    </w:p>
    <w:bookmarkEnd w:id="1255"/>
    <w:bookmarkStart w:name="z1262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линейные размеры по 8 - 12 квалитетам, на углы и пирамидальность свыше 5 до 10 минут;</w:t>
      </w:r>
    </w:p>
    <w:bookmarkEnd w:id="1256"/>
    <w:bookmarkStart w:name="z1263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призмы "Дове", пентапризмы, крышеобразные призмы с размером большей стороны свыше 50 до 100 миллиметра, сложные с размером свыше 10 до 50 миллиметра – грубое и среднее шлифование с допусками: </w:t>
      </w:r>
    </w:p>
    <w:bookmarkEnd w:id="1257"/>
    <w:bookmarkStart w:name="z1264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линейные размеры по 14 квалитету, на углы и пирамидальность свыше 5 до 10 минут;</w:t>
      </w:r>
    </w:p>
    <w:bookmarkEnd w:id="1258"/>
    <w:bookmarkStart w:name="z1265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"Фаски" шириной до 0,5 миллиметра – шлифование.</w:t>
      </w:r>
    </w:p>
    <w:bookmarkEnd w:id="1259"/>
    <w:bookmarkStart w:name="z1266" w:id="1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73. Шлифовщик оптических деталей, 5 разряд</w:t>
      </w:r>
    </w:p>
    <w:bookmarkEnd w:id="1260"/>
    <w:bookmarkStart w:name="z1267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Характеристика работ:</w:t>
      </w:r>
    </w:p>
    <w:bookmarkEnd w:id="1261"/>
    <w:bookmarkStart w:name="z1268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грубое и среднее шлифование особо сложных деталей из оптического стекла всех марок, кварца, кристаллов, керамики и стекол "ИКС" эластичным методом крепления при групповом или поштучном способах обработки на шлифовальных и обдирочных станках различных типов с применением классических режимов обработки.</w:t>
      </w:r>
    </w:p>
    <w:bookmarkEnd w:id="1262"/>
    <w:bookmarkStart w:name="z1269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Должен знать:</w:t>
      </w:r>
    </w:p>
    <w:bookmarkEnd w:id="1263"/>
    <w:bookmarkStart w:name="z1270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шлифовальных и обдирочных станков различных типов, правила их наладки;</w:t>
      </w:r>
    </w:p>
    <w:bookmarkEnd w:id="1264"/>
    <w:bookmarkStart w:name="z1271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шлифующую способность абразивных кругов и порошков в зависимости от способа обработки;</w:t>
      </w:r>
    </w:p>
    <w:bookmarkEnd w:id="1265"/>
    <w:bookmarkStart w:name="z1272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способы изготовления стеклянных блокировочных приспособлений для обработки точных деталей;</w:t>
      </w:r>
    </w:p>
    <w:bookmarkEnd w:id="1266"/>
    <w:bookmarkStart w:name="z1273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кристаллов и способы их обработки.</w:t>
      </w:r>
    </w:p>
    <w:bookmarkEnd w:id="1267"/>
    <w:bookmarkStart w:name="z1274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Примеры работ:</w:t>
      </w:r>
    </w:p>
    <w:bookmarkEnd w:id="1268"/>
    <w:bookmarkStart w:name="z1275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детали оптические плоские с размером большей стороны или диаметра свыше 10 до 100 миллиметра с отношением толщины к диаметру или большей стороне до 0,03 миллиметра – грубое и среднее шлифование с допусками: </w:t>
      </w:r>
    </w:p>
    <w:bookmarkEnd w:id="1269"/>
    <w:bookmarkStart w:name="z1276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длину и ширину по 5 - 9 квалитетам, на толщину до 0,05 миллиметра, на углы до 3 минут;</w:t>
      </w:r>
    </w:p>
    <w:bookmarkEnd w:id="1270"/>
    <w:bookmarkStart w:name="z1277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детали оптические плоские с размером большей стороны или диаметра свыше 100 до 200 миллиметра и до 10 миллиметра, сложные с размером большей стороны или диаметра свыше 10 до 100 миллиметра с отношением толщины к диаметру или большей стороне до 0,03 – грубое и среднее шлифование с допусками: </w:t>
      </w:r>
    </w:p>
    <w:bookmarkEnd w:id="1271"/>
    <w:bookmarkStart w:name="z1278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длину и ширину по 5 - 11 квалитетам, на толщину до 0,06 миллиметра, на углы до 5 минут;</w:t>
      </w:r>
    </w:p>
    <w:bookmarkEnd w:id="1272"/>
    <w:bookmarkStart w:name="z1279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детали оптические плоские с размером большей стороны или диаметра свыше 200 до 300 миллиметра, сложные с размером большей стороны или диаметра свыше 100 до 200 и до 10 миллиметра с отношением толщины к диаметру или большей стороне свыше 0,02 до 0,05 – грубое и среднее шлифование с допусками: </w:t>
      </w:r>
    </w:p>
    <w:bookmarkEnd w:id="1273"/>
    <w:bookmarkStart w:name="z1280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длину и ширину по 10 - 13 квалитетам, на толщину свыше 0,06 до 0,1 миллиметра, на углы свыше 3 до 6 минут;</w:t>
      </w:r>
    </w:p>
    <w:bookmarkEnd w:id="1274"/>
    <w:bookmarkStart w:name="z1281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детали оптические плоские с размером большей стороны или диаметра свыше 300 миллиметра, сложные с размером большей стороны или диаметра свыше 200 миллиметра с отношением толщины к диаметру или большей стороне свыше 0,05 до 0,1 - грубое и среднее шлифование с допусками: </w:t>
      </w:r>
    </w:p>
    <w:bookmarkEnd w:id="1275"/>
    <w:bookmarkStart w:name="z1282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длину и ширину по 8 - 14 квалитетам, на толщину свыше 0,2 до 0,4 миллиметра, на углы свыше 5 до 10 минут;</w:t>
      </w:r>
    </w:p>
    <w:bookmarkEnd w:id="1276"/>
    <w:bookmarkStart w:name="z1283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детали, склеенные в столбик, диаметром свыше 10 до 100 миллиметра – кругление по 5 - 7 квалитетам;</w:t>
      </w:r>
    </w:p>
    <w:bookmarkEnd w:id="1277"/>
    <w:bookmarkStart w:name="z1284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детали, склеенные в столбик, диаметром свыше 100 до 130 миллиметра и до 10 миллиметра, сложные диаметром свыше 10 до 100 миллиметра – кругление по 5 - 9 квалитетам;</w:t>
      </w:r>
    </w:p>
    <w:bookmarkEnd w:id="1278"/>
    <w:bookmarkStart w:name="z1285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детали, склеенные в столбик, диаметром свыше 130 миллиметра – кругление по 5 - 13 квалитетам;</w:t>
      </w:r>
    </w:p>
    <w:bookmarkEnd w:id="1279"/>
    <w:bookmarkStart w:name="z1286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линзы плоско-выпуклые, двояковыпуклые, мениски положительные и отрицательные диаметром свыше 10 до 80 миллиметра с отношением радиуса кривизны к диаметру до 0,65 или толщины к диаметру до 0,06 при толщине края до 0,5 миллиметра – грубое и среднее шлифование с допусками: </w:t>
      </w:r>
    </w:p>
    <w:bookmarkEnd w:id="1280"/>
    <w:bookmarkStart w:name="z1287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толщину до 0,06 миллиметра, на косину до 0,08 миллиметра;</w:t>
      </w:r>
    </w:p>
    <w:bookmarkEnd w:id="1281"/>
    <w:bookmarkStart w:name="z1288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линзы плоско-выпуклые, двояковыпуклые, мениски положительные и отрицательные диаметром свыше 80 до 200 миллиметра и до 10 миллиметра, сложные диаметром свыше 10 до 80 миллиметра с отношением: </w:t>
      </w:r>
    </w:p>
    <w:bookmarkEnd w:id="1282"/>
    <w:bookmarkStart w:name="z1289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радиуса кривизны к диаметру до 0,7 или толщины к диаметру до 0,06 при ширине края до 1,5 миллиметра - грубое и среднее шлифование с допусками: </w:t>
      </w:r>
    </w:p>
    <w:bookmarkEnd w:id="1283"/>
    <w:bookmarkStart w:name="z1290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толщину до 0,1 миллиметра, на косину до 0,15 миллиметра;</w:t>
      </w:r>
    </w:p>
    <w:bookmarkEnd w:id="1284"/>
    <w:bookmarkStart w:name="z1291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линзы плоско-выпуклые, двояковыпуклые, мениски положительные и отрицательные диаметром свыше 200 до 300 миллиметра, сложные диаметром свыше 80 до 200 миллиметра и до 10 миллиметра с отношением радиуса кривизны к диаметру свыше 0,9 до 1,0 или толщины к диаметру свыше 0,05 до 0,1 миллиметра, при толщине края линзы до 3,0 миллиметра – грубое и среднее шлифование с допусками: </w:t>
      </w:r>
    </w:p>
    <w:bookmarkEnd w:id="1285"/>
    <w:bookmarkStart w:name="z1292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толщину свыше 0,1 до 0,4 миллиметра, на косину свыше 0,15 до 0,5 миллиметра;</w:t>
      </w:r>
    </w:p>
    <w:bookmarkEnd w:id="1286"/>
    <w:bookmarkStart w:name="z1293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линзы плоско-выпуклые, двояковыпуклые, мениски положительные и отрицательные диаметром свыше 300 миллиметра, сложные диаметром свыше 200 миллиметра с отношением толщины к диаметру до 0,05 – грубое и среднее шлифование с допусками: </w:t>
      </w:r>
    </w:p>
    <w:bookmarkEnd w:id="1287"/>
    <w:bookmarkStart w:name="z1294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толщину свыше 0,6 до 1,0 миллиметра, на косину свыше 0,6 до 1,0 миллиметра;</w:t>
      </w:r>
    </w:p>
    <w:bookmarkEnd w:id="1288"/>
    <w:bookmarkStart w:name="z1295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призмы прямоугольные и дальномерного типа с размером большей стороны свыше 10 до 50 миллиметра – грубое и среднее шлифование с допусками: </w:t>
      </w:r>
    </w:p>
    <w:bookmarkEnd w:id="1289"/>
    <w:bookmarkStart w:name="z1296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линейные размеры по 5 - 9 квалитетам и на углы до 4 минут;</w:t>
      </w:r>
    </w:p>
    <w:bookmarkEnd w:id="1290"/>
    <w:bookmarkStart w:name="z1297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призмы прямоугольные и дальномерного типа с размером большей стороны свыше 50 до 100 миллиметра и до 10 миллиметра, сложные с размером большей стороны свыше 10 до 50 миллиметра – грубое и среднее шлифование с допусками: </w:t>
      </w:r>
    </w:p>
    <w:bookmarkEnd w:id="1291"/>
    <w:bookmarkStart w:name="z1298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линейные размеры по 5 - 11 квалитетам и на углы до 6 минут;</w:t>
      </w:r>
    </w:p>
    <w:bookmarkEnd w:id="1292"/>
    <w:bookmarkStart w:name="z1299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призмы прямоугольные и дальномерного типа с размером большей стороны свыше 100 миллиметра, сложные с размером большей стороны свыше 50 до 10 миллиметра – грубое и среднее шлифование с допусками: </w:t>
      </w:r>
    </w:p>
    <w:bookmarkEnd w:id="1293"/>
    <w:bookmarkStart w:name="z1300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линейные размеры по 10 - 13 квалитетам, на углы свыше 3 до 7 минут;</w:t>
      </w:r>
    </w:p>
    <w:bookmarkEnd w:id="1294"/>
    <w:bookmarkStart w:name="z1301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призмы "Дове", пентапризмы, крышеобразные призмы с размером большей стороны свыше 10 до 50 миллиметра – грубое и среднее шлифование с допусками: </w:t>
      </w:r>
    </w:p>
    <w:bookmarkEnd w:id="1295"/>
    <w:bookmarkStart w:name="z1302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линейные размеры по 5 - 7 квалитетам, на углы и пирамидальность до 5 минут;</w:t>
      </w:r>
    </w:p>
    <w:bookmarkEnd w:id="1296"/>
    <w:bookmarkStart w:name="z1303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призмы "Дове", пентапризмы, крышеобразные призмы с размером большей стороны свыше 50 до 100 миллиметра, сложные с размером большей стороны свыше 10 до 50 миллиметра – грубое и среднее шлифование с допусками: </w:t>
      </w:r>
    </w:p>
    <w:bookmarkEnd w:id="1297"/>
    <w:bookmarkStart w:name="z1304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линейные размеры по 8 - 13 квалитетам, на углы и пирамидальность до 5 минут;</w:t>
      </w:r>
    </w:p>
    <w:bookmarkEnd w:id="1298"/>
    <w:bookmarkStart w:name="z1305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призмы Дове, пентапризмы, крышеобразные призмы с размером большей стороны свыше 100 и до 10 миллиметра, сложные с размером большей стороны свыше 50 миллиметра – грубое и среднее шлифование с допусками: </w:t>
      </w:r>
    </w:p>
    <w:bookmarkEnd w:id="1299"/>
    <w:bookmarkStart w:name="z1306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линейные размеры по 8 - 11 квалитетам, на углы и пирамидальность до 5 минут.</w:t>
      </w:r>
    </w:p>
    <w:bookmarkEnd w:id="1300"/>
    <w:bookmarkStart w:name="z1307" w:id="1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74. Фрезеровщик оптических деталей, 2 разряд</w:t>
      </w:r>
    </w:p>
    <w:bookmarkEnd w:id="1301"/>
    <w:bookmarkStart w:name="z1308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Характеристика работ:</w:t>
      </w:r>
    </w:p>
    <w:bookmarkEnd w:id="1302"/>
    <w:bookmarkStart w:name="z1309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фрезерование и кругление алмазными фрезами или абразивным инструментом на горизонтальных, вертикальных и копировальных станках простых оптических деталей и заготовок с размером большей стороны или диаметра до 100 миллиметра с допуском на толщину по центру свыше 0,5 миллиметра, деталей и заготовок наклеенных на блок диаметром до 100 миллиметра с допуском на толщину по центру свыше 0,2 миллиметра, а также фрезерование и кругление на специализированных станках и универсальном оборудовании;</w:t>
      </w:r>
    </w:p>
    <w:bookmarkEnd w:id="1303"/>
    <w:bookmarkStart w:name="z1310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деталей в приспособления с несложной выверкой под руководством фрезеровщика оптических деталей более высокой квалификации.</w:t>
      </w:r>
    </w:p>
    <w:bookmarkEnd w:id="1304"/>
    <w:bookmarkStart w:name="z1311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Должен знать:</w:t>
      </w:r>
    </w:p>
    <w:bookmarkEnd w:id="1305"/>
    <w:bookmarkStart w:name="z1312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однотипных фрезерных станков;</w:t>
      </w:r>
    </w:p>
    <w:bookmarkEnd w:id="1306"/>
    <w:bookmarkStart w:name="z1313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фрез, абразивных кругов и их маркировку, наименование, назначение и условия применения;</w:t>
      </w:r>
    </w:p>
    <w:bookmarkEnd w:id="1307"/>
    <w:bookmarkStart w:name="z1314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правила применения контрольно-измерительного инструмента;</w:t>
      </w:r>
    </w:p>
    <w:bookmarkEnd w:id="1308"/>
    <w:bookmarkStart w:name="z1315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маркировку, наименование и основные свойства обрабатываемых материалов; </w:t>
      </w:r>
    </w:p>
    <w:bookmarkEnd w:id="1309"/>
    <w:bookmarkStart w:name="z1316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свойства охлаждающих жидкостей и масел;</w:t>
      </w:r>
    </w:p>
    <w:bookmarkEnd w:id="1310"/>
    <w:bookmarkStart w:name="z1317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 системах допусков и посадок, квалитетах, параметрах шероховатости и классах чистоты обработки.</w:t>
      </w:r>
    </w:p>
    <w:bookmarkEnd w:id="1311"/>
    <w:bookmarkStart w:name="z1318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Примеры работ:</w:t>
      </w:r>
    </w:p>
    <w:bookmarkEnd w:id="1312"/>
    <w:bookmarkStart w:name="z1319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линзы диаметром 34 миллиметра – фрезерование по радиусу кривизны с допуском на толщину по центру 0,5 миллиметра;</w:t>
      </w:r>
    </w:p>
    <w:bookmarkEnd w:id="1313"/>
    <w:bookmarkStart w:name="z1320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линзы, наклеенные на блок диаметром 80 миллиметра – фрезерование по радиусу кривизны с допуском на толщину по центру 0,5 миллиметра.</w:t>
      </w:r>
    </w:p>
    <w:bookmarkEnd w:id="1314"/>
    <w:bookmarkStart w:name="z1321" w:id="1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75. Фрезеровщик оптических деталей, 3 разряд</w:t>
      </w:r>
    </w:p>
    <w:bookmarkEnd w:id="1315"/>
    <w:bookmarkStart w:name="z1322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Характеристика работ:</w:t>
      </w:r>
    </w:p>
    <w:bookmarkEnd w:id="1316"/>
    <w:bookmarkStart w:name="z1323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фрезерование и кругление алмазными фрезами или абразивным инструментом на горизонтальных, вертикальных и копировальных станках оптических деталей и заготовок средней сложности с размером большей стороны или диаметра до 100 миллиметра с допуском на толщину по центру свыше 0,1 до 0,5 миллиметра, деталей и заготовок с размером большей стороны свыше 100 миллиметра с допуском на толщину по центру свыше 0,5 миллиметра, деталей и заготовок наклеенных на блок диаметром до 100 миллиметра с допуском на толщину по центру свыше 0,1 до 0,2 миллиметра, деталей и заготовок наклеенных на блок диаметром свыше 100 миллиметра с допуском на толщину по центру свыше 0,2 миллиметра;</w:t>
      </w:r>
    </w:p>
    <w:bookmarkEnd w:id="1317"/>
    <w:bookmarkStart w:name="z1324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фрезерование прямоугольных и радиусных наружных и внутренних поверхностей, уступов, пазов, канавок с допуском на линейные размеры свыше 0,5 миллиметра и на углы свыше 1 минуты с контролем до 3 базовых размеров.</w:t>
      </w:r>
    </w:p>
    <w:bookmarkEnd w:id="1318"/>
    <w:bookmarkStart w:name="z1325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Должен знать:</w:t>
      </w:r>
    </w:p>
    <w:bookmarkEnd w:id="1319"/>
    <w:bookmarkStart w:name="z1326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фрезерных станков различных типов; </w:t>
      </w:r>
    </w:p>
    <w:bookmarkEnd w:id="1320"/>
    <w:bookmarkStart w:name="z1327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управления станками и их наладку;</w:t>
      </w:r>
    </w:p>
    <w:bookmarkEnd w:id="1321"/>
    <w:bookmarkStart w:name="z1328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распространенных универсальных приспособлений;</w:t>
      </w:r>
    </w:p>
    <w:bookmarkEnd w:id="1322"/>
    <w:bookmarkStart w:name="z1329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основные физико-химические свойства оптических стекол; </w:t>
      </w:r>
    </w:p>
    <w:bookmarkEnd w:id="1323"/>
    <w:bookmarkStart w:name="z1330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маркировку, назначение и условия применения режущего инструмента;</w:t>
      </w:r>
    </w:p>
    <w:bookmarkEnd w:id="1324"/>
    <w:bookmarkStart w:name="z1331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квалитеты, параметры шероховатости и классы чистоты обработки.</w:t>
      </w:r>
    </w:p>
    <w:bookmarkEnd w:id="1325"/>
    <w:bookmarkStart w:name="z1332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Примеры работ:</w:t>
      </w:r>
    </w:p>
    <w:bookmarkEnd w:id="1326"/>
    <w:bookmarkStart w:name="z1333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линзы диаметром 25 миллиметра – фрезерование по радиусу кривизны с допуском на толщину по центру 0,3 миллиметра;</w:t>
      </w:r>
    </w:p>
    <w:bookmarkEnd w:id="1327"/>
    <w:bookmarkStart w:name="z1334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линзы наклеенные на блок диаметром 80 миллиметра – фрезерование по радиусу кривизны с допуском на толщину по центру 0,15 миллиметра.</w:t>
      </w:r>
    </w:p>
    <w:bookmarkEnd w:id="1328"/>
    <w:bookmarkStart w:name="z1335" w:id="1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76. Фрезеровщик оптических деталей, 4 разряд</w:t>
      </w:r>
    </w:p>
    <w:bookmarkEnd w:id="1329"/>
    <w:bookmarkStart w:name="z1336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Характеристика работ:</w:t>
      </w:r>
    </w:p>
    <w:bookmarkEnd w:id="1330"/>
    <w:bookmarkStart w:name="z1337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фрезерование и кругление на горизонтальных, вертикальных и копировальных станках алмазным или фрезерным инструментом сложных оптических деталей с размером большей стороны или диаметра, до 100 миллиметра с допуском на толщину по центру до 0,1 миллиметра, с размером большей стороны или диаметра свыше 100 миллиметра с допуском по центру свыше 0,1 до 0,5 миллиметра деталей и заготовок наклеенных на блок диаметром до 100 миллиметра с допуском на толщину по центру до 0,1 миллиметра, наклеенных на блок диаметром свыше 100 миллиметра с допуском на толщину по центру свыше 0,1 до 0,2 миллиметра;</w:t>
      </w:r>
    </w:p>
    <w:bookmarkEnd w:id="1331"/>
    <w:bookmarkStart w:name="z1338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фрезерование асферических линз диаметром до 200 миллиметра с допуском на толщину по центру свыше 0,1 миллиметра;</w:t>
      </w:r>
    </w:p>
    <w:bookmarkEnd w:id="1332"/>
    <w:bookmarkStart w:name="z1339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фрезерование ушек, пазов у зеркал, отражателей, пластин, призм с допуском на линейные размеры до 0,05 миллиметра с выдерживанием свыше 5 размеров.</w:t>
      </w:r>
    </w:p>
    <w:bookmarkEnd w:id="1333"/>
    <w:bookmarkStart w:name="z1340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Должен знать:</w:t>
      </w:r>
    </w:p>
    <w:bookmarkEnd w:id="1334"/>
    <w:bookmarkStart w:name="z1341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наладки фрезерных станков всех систем, правила проверки их на точность; </w:t>
      </w:r>
    </w:p>
    <w:bookmarkEnd w:id="1335"/>
    <w:bookmarkStart w:name="z1342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характеристики оптического стекла;</w:t>
      </w:r>
    </w:p>
    <w:bookmarkEnd w:id="1336"/>
    <w:bookmarkStart w:name="z1343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оптимальных режимов обработки;</w:t>
      </w:r>
    </w:p>
    <w:bookmarkEnd w:id="1337"/>
    <w:bookmarkStart w:name="z1344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наиболее рациональной эксплуатации алмазных фрез; </w:t>
      </w:r>
    </w:p>
    <w:bookmarkEnd w:id="1338"/>
    <w:bookmarkStart w:name="z1345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проверки приспособлений на точность;</w:t>
      </w:r>
    </w:p>
    <w:bookmarkEnd w:id="1339"/>
    <w:bookmarkStart w:name="z1346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косины и толщины деталей по контрольным точкам.</w:t>
      </w:r>
    </w:p>
    <w:bookmarkEnd w:id="1340"/>
    <w:bookmarkStart w:name="z1347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Примеры работ:</w:t>
      </w:r>
    </w:p>
    <w:bookmarkEnd w:id="1341"/>
    <w:bookmarkStart w:name="z1348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диски диаметром 1340 миллиметра – фрезерование по плоскости с допуском на толщину 0,2 миллиметра;</w:t>
      </w:r>
    </w:p>
    <w:bookmarkEnd w:id="1342"/>
    <w:bookmarkStart w:name="z1349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линзы диаметром 24 миллиметра – фрезерование по радиусу кривизны с выдерживанием толщины линзы по центру 0,05 миллиметра.</w:t>
      </w:r>
    </w:p>
    <w:bookmarkEnd w:id="1343"/>
    <w:bookmarkStart w:name="z1350" w:id="1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77. Фрезеровщик оптических деталей, 5 разряд</w:t>
      </w:r>
    </w:p>
    <w:bookmarkEnd w:id="1344"/>
    <w:bookmarkStart w:name="z1351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Характеристика работ:</w:t>
      </w:r>
    </w:p>
    <w:bookmarkEnd w:id="1345"/>
    <w:bookmarkStart w:name="z1352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фрезерование и кругление на станках различных типов оптических деталей и заготовок повышенной сложности с размером большей стороны или диаметра свыше 100 миллиметра, асферических линз диаметром до 200 миллиметра, деталей и заготовок наклеенных на блок диаметром свыше 100 миллиметра с допуском на толщину по центру до 0,1 миллиметра;</w:t>
      </w:r>
    </w:p>
    <w:bookmarkEnd w:id="1346"/>
    <w:bookmarkStart w:name="z1353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фрезерование асферических линз диаметром свыше 200 миллиметра и линз с отношением радиуса кривизны к диаметру свыше 0,5;</w:t>
      </w:r>
    </w:p>
    <w:bookmarkEnd w:id="1347"/>
    <w:bookmarkStart w:name="z1354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фрезерование оптических деталей из кристаллов (кварца, фтористого лития, шпата и иные детали);</w:t>
      </w:r>
    </w:p>
    <w:bookmarkEnd w:id="1348"/>
    <w:bookmarkStart w:name="z1355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фрезерование наружных и внутренних поверхностей деталей сложных конфигураций с труднодоступными для обработки и измерения местами;</w:t>
      </w:r>
    </w:p>
    <w:bookmarkEnd w:id="1349"/>
    <w:bookmarkStart w:name="z1356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фрезерование пазов, скосов, канавок, различной формы отверстий на сферических и асферических поверхностях;</w:t>
      </w:r>
    </w:p>
    <w:bookmarkEnd w:id="1350"/>
    <w:bookmarkStart w:name="z1357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многорядное фрезерование в одной плоскости и пересекающихся плоскостях.</w:t>
      </w:r>
    </w:p>
    <w:bookmarkEnd w:id="1351"/>
    <w:bookmarkStart w:name="z1358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Должен знать:</w:t>
      </w:r>
    </w:p>
    <w:bookmarkEnd w:id="1352"/>
    <w:bookmarkStart w:name="z1359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способы проверки станков всех типов на точность;</w:t>
      </w:r>
    </w:p>
    <w:bookmarkEnd w:id="1353"/>
    <w:bookmarkStart w:name="z1360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различных видов приспособлений и способы их изготовления;</w:t>
      </w:r>
    </w:p>
    <w:bookmarkEnd w:id="1354"/>
    <w:bookmarkStart w:name="z1361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характер кристаллов, определение их по внешнему виду;</w:t>
      </w:r>
    </w:p>
    <w:bookmarkEnd w:id="1355"/>
    <w:bookmarkStart w:name="z1362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инструмента и оптимальных режимов работы в зависимости от обрабатываемого кристалла;</w:t>
      </w:r>
    </w:p>
    <w:bookmarkEnd w:id="1356"/>
    <w:bookmarkStart w:name="z1363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точную разметку и центрирование деталей в приспособлениях с помощью индикаторных устройств.</w:t>
      </w:r>
    </w:p>
    <w:bookmarkEnd w:id="1357"/>
    <w:bookmarkStart w:name="z1364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Примеры работ:</w:t>
      </w:r>
    </w:p>
    <w:bookmarkEnd w:id="1358"/>
    <w:bookmarkStart w:name="z1365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линзы асферические диаметром 150 миллиметра – фрезерование по радиусу кривизны с допуском 0,05 миллиметра;</w:t>
      </w:r>
    </w:p>
    <w:bookmarkEnd w:id="1359"/>
    <w:bookmarkStart w:name="z1366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многогранники цилиндрические – фрезерование 20 граней с выдерживанием допуска на точность изготовления каждого угла.</w:t>
      </w:r>
    </w:p>
    <w:bookmarkEnd w:id="1360"/>
    <w:bookmarkStart w:name="z1367" w:id="1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78. Приготовитель оптических клеев, 2 разряд</w:t>
      </w:r>
    </w:p>
    <w:bookmarkEnd w:id="1361"/>
    <w:bookmarkStart w:name="z1368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Характеристика работ:</w:t>
      </w:r>
    </w:p>
    <w:bookmarkEnd w:id="1362"/>
    <w:bookmarkStart w:name="z1369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оптических клеев из пихтовой живицы и карбинола с соблюдением технологической последовательности и режимов обработки на оптические клея типа бальзам и бальзамин;</w:t>
      </w:r>
    </w:p>
    <w:bookmarkEnd w:id="1363"/>
    <w:bookmarkStart w:name="z1370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вакуумной установки, загрузка ее исходными материалами и перегонка;</w:t>
      </w:r>
    </w:p>
    <w:bookmarkEnd w:id="1364"/>
    <w:bookmarkStart w:name="z1371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чистоты оптических клеев с помощью лупы;</w:t>
      </w:r>
    </w:p>
    <w:bookmarkEnd w:id="1365"/>
    <w:bookmarkStart w:name="z1372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пробирок (мойка, стерилизация, сушка, хранение);</w:t>
      </w:r>
    </w:p>
    <w:bookmarkEnd w:id="1366"/>
    <w:bookmarkStart w:name="z1373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разлив клея по пробиркам.</w:t>
      </w:r>
    </w:p>
    <w:bookmarkEnd w:id="1367"/>
    <w:bookmarkStart w:name="z1374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Должен знать:</w:t>
      </w:r>
    </w:p>
    <w:bookmarkEnd w:id="1368"/>
    <w:bookmarkStart w:name="z1375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схему, порядок сборки и разборки установок для получения бальзама и бальзамина;</w:t>
      </w:r>
    </w:p>
    <w:bookmarkEnd w:id="1369"/>
    <w:bookmarkStart w:name="z1376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температурный и вакуумный режимы изготовления клеев;</w:t>
      </w:r>
    </w:p>
    <w:bookmarkEnd w:id="1370"/>
    <w:bookmarkStart w:name="z1377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очистки живицы и карбинола;</w:t>
      </w:r>
    </w:p>
    <w:bookmarkEnd w:id="1371"/>
    <w:bookmarkStart w:name="z1378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порядок хранения живицы, карбинола и изготовляемых клеев.</w:t>
      </w:r>
    </w:p>
    <w:bookmarkEnd w:id="1372"/>
    <w:bookmarkStart w:name="z1379" w:id="1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79. Приготовитель оптических клеев, 3 разряд</w:t>
      </w:r>
    </w:p>
    <w:bookmarkEnd w:id="1373"/>
    <w:bookmarkStart w:name="z1380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Характеристика работ:</w:t>
      </w:r>
    </w:p>
    <w:bookmarkEnd w:id="1374"/>
    <w:bookmarkStart w:name="z1381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оптических клеев из карбинола или из эпоксидной смолы "ЭД-20" с соблюдением технологической последовательности и режимов обработки на оптические клея типа "ОК-50", "бальзамин-М" и акрилового;</w:t>
      </w:r>
    </w:p>
    <w:bookmarkEnd w:id="1375"/>
    <w:bookmarkStart w:name="z1382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составляющих оптических клеев;</w:t>
      </w:r>
    </w:p>
    <w:bookmarkEnd w:id="1376"/>
    <w:bookmarkStart w:name="z1383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перекристаллизации перекиси бензоила и процесса полимеризации;</w:t>
      </w:r>
    </w:p>
    <w:bookmarkEnd w:id="1377"/>
    <w:bookmarkStart w:name="z1384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вязкости оптических клеев по вискозиметру "Митчеля".</w:t>
      </w:r>
    </w:p>
    <w:bookmarkEnd w:id="1378"/>
    <w:bookmarkStart w:name="z1385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Должен знать:</w:t>
      </w:r>
    </w:p>
    <w:bookmarkEnd w:id="1379"/>
    <w:bookmarkStart w:name="z1386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схему, устройство, порядок сборки и разборки установок и аппаратов для получения акрилового клея и клея "ОК-50"; </w:t>
      </w:r>
    </w:p>
    <w:bookmarkEnd w:id="1380"/>
    <w:bookmarkStart w:name="z1387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температурный режим изготовления клеев, особенности разгонки их компонентов;</w:t>
      </w:r>
    </w:p>
    <w:bookmarkEnd w:id="1381"/>
    <w:bookmarkStart w:name="z1388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приготовляемые клеи;</w:t>
      </w:r>
    </w:p>
    <w:bookmarkEnd w:id="1382"/>
    <w:bookmarkStart w:name="z1389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пользования вискозиметром.</w:t>
      </w:r>
    </w:p>
    <w:bookmarkEnd w:id="1383"/>
    <w:bookmarkStart w:name="z1390" w:id="1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80. Приготовитель оптических клеев, 4 разряд</w:t>
      </w:r>
    </w:p>
    <w:bookmarkEnd w:id="1384"/>
    <w:bookmarkStart w:name="z1391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Характеристика работ:</w:t>
      </w:r>
    </w:p>
    <w:bookmarkEnd w:id="1385"/>
    <w:bookmarkStart w:name="z1392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оптических клеев из эпоксидной смолы "ЭД-20" и "К-40" с соблюдением технологической последовательности и режимов обработки на оптические клея типов "ОК-72Ф", "ОК-72ФТ5" и иных аналогичных по сложности изготовления;</w:t>
      </w:r>
    </w:p>
    <w:bookmarkEnd w:id="1386"/>
    <w:bookmarkStart w:name="z1393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исходных материалов с помощью газообразного азота;</w:t>
      </w:r>
    </w:p>
    <w:bookmarkEnd w:id="1387"/>
    <w:bookmarkStart w:name="z1394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твердости оптических клеев на пенетрометре и определение показателя преломления на рефрактометре "Аббе".</w:t>
      </w:r>
    </w:p>
    <w:bookmarkEnd w:id="1388"/>
    <w:bookmarkStart w:name="z1395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Должен знать:</w:t>
      </w:r>
    </w:p>
    <w:bookmarkEnd w:id="1389"/>
    <w:bookmarkStart w:name="z1396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схемы, устройство, порядок сборки и разборки аппаратов и установок для приготовления различных клеящих веществ;</w:t>
      </w:r>
    </w:p>
    <w:bookmarkEnd w:id="1390"/>
    <w:bookmarkStart w:name="z1397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ртутного манометра;</w:t>
      </w:r>
    </w:p>
    <w:bookmarkEnd w:id="1391"/>
    <w:bookmarkStart w:name="z1398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температурный и вакуумный режимы приготовления различных клеев;</w:t>
      </w:r>
    </w:p>
    <w:bookmarkEnd w:id="1392"/>
    <w:bookmarkStart w:name="z1399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сорта используемых сырьевых материалов;</w:t>
      </w:r>
    </w:p>
    <w:bookmarkEnd w:id="1393"/>
    <w:bookmarkStart w:name="z1400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классификацию различных клеящих веществ и технические условия на них; </w:t>
      </w:r>
    </w:p>
    <w:bookmarkEnd w:id="1394"/>
    <w:bookmarkStart w:name="z1401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химические и физические свойства используемых газов;</w:t>
      </w:r>
    </w:p>
    <w:bookmarkEnd w:id="1395"/>
    <w:bookmarkStart w:name="z1402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пользования пенетрометром и рефрактометром.</w:t>
      </w:r>
    </w:p>
    <w:bookmarkEnd w:id="1396"/>
    <w:bookmarkStart w:name="z1403" w:id="1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81. Прессовщик оптической керамики, 2 разряд</w:t>
      </w:r>
    </w:p>
    <w:bookmarkEnd w:id="1397"/>
    <w:bookmarkStart w:name="z1404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Характеристика работ:</w:t>
      </w:r>
    </w:p>
    <w:bookmarkEnd w:id="1398"/>
    <w:bookmarkStart w:name="z1405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оптической керамики из порошкообразных соединений фтора, серы, теллура, свинца и иных элементов в пресспечах с нихромовыми нагревателями, смонтированных на гидравлических прессах усилием до 250 тонна-сила, под руководством прессовщика более высокой квалификации;</w:t>
      </w:r>
    </w:p>
    <w:bookmarkEnd w:id="1399"/>
    <w:bookmarkStart w:name="z1406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пресс-формы, нанесение на нее защитного покрытия;</w:t>
      </w:r>
    </w:p>
    <w:bookmarkEnd w:id="1400"/>
    <w:bookmarkStart w:name="z1407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засыпка порошка в пресс-форму, предварительное прессование его и загрузка пресс-формы в печь;</w:t>
      </w:r>
    </w:p>
    <w:bookmarkEnd w:id="1401"/>
    <w:bookmarkStart w:name="z1408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пресспечи к вакуумной системе, вакуумирование, нагрев пресспечи, горячее прессование, охлаждение;</w:t>
      </w:r>
    </w:p>
    <w:bookmarkEnd w:id="1402"/>
    <w:bookmarkStart w:name="z1409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приборами измерения давления, температуры, вакуума;</w:t>
      </w:r>
    </w:p>
    <w:bookmarkEnd w:id="1403"/>
    <w:bookmarkStart w:name="z1410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журнала;</w:t>
      </w:r>
    </w:p>
    <w:bookmarkEnd w:id="1404"/>
    <w:bookmarkStart w:name="z1411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пресса и печи.</w:t>
      </w:r>
    </w:p>
    <w:bookmarkEnd w:id="1405"/>
    <w:bookmarkStart w:name="z1412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Должен знать:</w:t>
      </w:r>
    </w:p>
    <w:bookmarkEnd w:id="1406"/>
    <w:bookmarkStart w:name="z1413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работы пресса усилием до 250 тонна-сила, пресспечей с нихромовыми нагревателями, пресс-форм;</w:t>
      </w:r>
    </w:p>
    <w:bookmarkEnd w:id="1407"/>
    <w:bookmarkStart w:name="z1414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сборки пресспечей и пресс-форм; </w:t>
      </w:r>
    </w:p>
    <w:bookmarkEnd w:id="1408"/>
    <w:bookmarkStart w:name="z1415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измерения давления, температуры и вакуума;</w:t>
      </w:r>
    </w:p>
    <w:bookmarkEnd w:id="1409"/>
    <w:bookmarkStart w:name="z1416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подключения печей к вакуумной системе; </w:t>
      </w:r>
    </w:p>
    <w:bookmarkEnd w:id="1410"/>
    <w:bookmarkStart w:name="z1417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применяемых порошков.</w:t>
      </w:r>
    </w:p>
    <w:bookmarkEnd w:id="1411"/>
    <w:bookmarkStart w:name="z1418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Примеры работ:</w:t>
      </w:r>
    </w:p>
    <w:bookmarkEnd w:id="1412"/>
    <w:bookmarkStart w:name="z1419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диски диаметром до 60 миллиметра, высотой до 8 миллиметра из сульфида цинка и иных аналогичных по температуре прессования материалов – горячее прессование, свободное охлаждение;</w:t>
      </w:r>
    </w:p>
    <w:bookmarkEnd w:id="1413"/>
    <w:bookmarkStart w:name="z1420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диски диаметром до 100 миллиметра, высотой до 15 миллиметра из фтористого магния и иных аналогичных по температуре прессования материалов – горячее прессование, свободное охлаждение.</w:t>
      </w:r>
    </w:p>
    <w:bookmarkEnd w:id="1414"/>
    <w:bookmarkStart w:name="z1421" w:id="1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82. Прессовщик оптической керамики, 3 разряд</w:t>
      </w:r>
    </w:p>
    <w:bookmarkEnd w:id="1415"/>
    <w:bookmarkStart w:name="z1422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Характеристика работ:</w:t>
      </w:r>
    </w:p>
    <w:bookmarkEnd w:id="1416"/>
    <w:bookmarkStart w:name="z1423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оптической керамики из порошкообразных соединений фтора, серы, селена, теллура, свинца и иных элементов в пресспечах с нихромовыми и графитовыми нагревателями, смонтированных на гидравлических прессах усилием до 250 тонна-сила;</w:t>
      </w:r>
    </w:p>
    <w:bookmarkEnd w:id="1417"/>
    <w:bookmarkStart w:name="z1424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печи под пресс;</w:t>
      </w:r>
    </w:p>
    <w:bookmarkEnd w:id="1418"/>
    <w:bookmarkStart w:name="z1425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пресс-печи пылесосом, промывка бензином, протирка вакуумных уплотнителей;</w:t>
      </w:r>
    </w:p>
    <w:bookmarkEnd w:id="1419"/>
    <w:bookmarkStart w:name="z1426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и включение вакуумной линии;</w:t>
      </w:r>
    </w:p>
    <w:bookmarkEnd w:id="1420"/>
    <w:bookmarkStart w:name="z1427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бустерных насосов;</w:t>
      </w:r>
    </w:p>
    <w:bookmarkEnd w:id="1421"/>
    <w:bookmarkStart w:name="z1428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холостого хода пресса;</w:t>
      </w:r>
    </w:p>
    <w:bookmarkEnd w:id="1422"/>
    <w:bookmarkStart w:name="z1429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вакуумных насосов.</w:t>
      </w:r>
    </w:p>
    <w:bookmarkEnd w:id="1423"/>
    <w:bookmarkStart w:name="z1430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Должен знать:</w:t>
      </w:r>
    </w:p>
    <w:bookmarkEnd w:id="1424"/>
    <w:bookmarkStart w:name="z1431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прессов усилием до 250 тонна-сила, высокотемпературных пресс-печей с нихромовыми и графитовыми нагревателями, жаропрочных пресс-форм;</w:t>
      </w:r>
    </w:p>
    <w:bookmarkEnd w:id="1425"/>
    <w:bookmarkStart w:name="z1432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подключения вакуумного оборудования;</w:t>
      </w:r>
    </w:p>
    <w:bookmarkEnd w:id="1426"/>
    <w:bookmarkStart w:name="z1433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применяемых порошков;</w:t>
      </w:r>
    </w:p>
    <w:bookmarkEnd w:id="1427"/>
    <w:bookmarkStart w:name="z1434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материалов, идущих на изготовление пресс-форм;</w:t>
      </w:r>
    </w:p>
    <w:bookmarkEnd w:id="1428"/>
    <w:bookmarkStart w:name="z1435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электро-измерительных приборов, приборов измерения давления, температуры и вакуума; </w:t>
      </w:r>
    </w:p>
    <w:bookmarkEnd w:id="1429"/>
    <w:bookmarkStart w:name="z1436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бустерных насосов.</w:t>
      </w:r>
    </w:p>
    <w:bookmarkEnd w:id="1430"/>
    <w:bookmarkStart w:name="z1437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Примеры работ:</w:t>
      </w:r>
    </w:p>
    <w:bookmarkEnd w:id="1431"/>
    <w:bookmarkStart w:name="z1438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диски диаметром до 100 миллиметра, высотой до 15 миллиметра из сульфида цинка и иных аналогичных по температуре прессования материалов – горячее прессование, свободное охлаждение;</w:t>
      </w:r>
    </w:p>
    <w:bookmarkEnd w:id="1432"/>
    <w:bookmarkStart w:name="z1439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диски диаметром до 120 миллиметра, высотой до 15 миллиметра из фтористого магния и иных аналогичных по температуре прессования материалов – горячее прессование, свободное охлаждение;</w:t>
      </w:r>
    </w:p>
    <w:bookmarkEnd w:id="1433"/>
    <w:bookmarkStart w:name="z1440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заготовки полусферические диаметром до 70 миллиметра, толщиной до 10 миллиметра – горячее прессование и распрессование при заданной температуре.</w:t>
      </w:r>
    </w:p>
    <w:bookmarkEnd w:id="1434"/>
    <w:bookmarkStart w:name="z1441" w:id="1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83. Прессовщик оптической керамики, 4 разряд</w:t>
      </w:r>
    </w:p>
    <w:bookmarkEnd w:id="1435"/>
    <w:bookmarkStart w:name="z1442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Характеристика работ:</w:t>
      </w:r>
    </w:p>
    <w:bookmarkEnd w:id="1436"/>
    <w:bookmarkStart w:name="z1443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оптической керамики из порошкообразных соединений фтора, селена, серы, теллура, свинца и иных элементов в пресс-печах с графитовыми нагревателями, смонтированных на гидравлических прессах усилием свыше 250 до 500 тонна-сила;</w:t>
      </w:r>
    </w:p>
    <w:bookmarkEnd w:id="1437"/>
    <w:bookmarkStart w:name="z1444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рабочего давления пресса, времени подпрессования и прессования;</w:t>
      </w:r>
    </w:p>
    <w:bookmarkEnd w:id="1438"/>
    <w:bookmarkStart w:name="z1445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давящего узла печи;</w:t>
      </w:r>
    </w:p>
    <w:bookmarkEnd w:id="1439"/>
    <w:bookmarkStart w:name="z1446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осушка масла в бустерных, форвакуумных, диффузионных насосах;</w:t>
      </w:r>
    </w:p>
    <w:bookmarkEnd w:id="1440"/>
    <w:bookmarkStart w:name="z1447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зазоров в пресс-форме;</w:t>
      </w:r>
    </w:p>
    <w:bookmarkEnd w:id="1441"/>
    <w:bookmarkStart w:name="z1448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задание рабочих режимов на приборах регулирования в соответствии с требованиями технологического процесса;</w:t>
      </w:r>
    </w:p>
    <w:bookmarkEnd w:id="1442"/>
    <w:bookmarkStart w:name="z1449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распрессование и отжиг отпрессованных изделий;</w:t>
      </w:r>
    </w:p>
    <w:bookmarkEnd w:id="1443"/>
    <w:bookmarkStart w:name="z1450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обнаружение и устранение вакуумных течей.</w:t>
      </w:r>
    </w:p>
    <w:bookmarkEnd w:id="1444"/>
    <w:bookmarkStart w:name="z1451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Должен знать:</w:t>
      </w:r>
    </w:p>
    <w:bookmarkEnd w:id="1445"/>
    <w:bookmarkStart w:name="z1452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прессов усилием до 500 тонна-сила, бустерных, форвакуумных и диффузионных насосов;</w:t>
      </w:r>
    </w:p>
    <w:bookmarkEnd w:id="1446"/>
    <w:bookmarkStart w:name="z1453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выбора материала пресс-форм применительно к прессуемым порошкам;</w:t>
      </w:r>
    </w:p>
    <w:bookmarkEnd w:id="1447"/>
    <w:bookmarkStart w:name="z1454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порошков, их химические и физические свойства;</w:t>
      </w:r>
    </w:p>
    <w:bookmarkEnd w:id="1448"/>
    <w:bookmarkStart w:name="z1455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работы с приборами измерения давления и вакуума.</w:t>
      </w:r>
    </w:p>
    <w:bookmarkEnd w:id="1449"/>
    <w:bookmarkStart w:name="z1456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Пример работы:</w:t>
      </w:r>
    </w:p>
    <w:bookmarkEnd w:id="1450"/>
    <w:bookmarkStart w:name="z1457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диски диаметром до 180 миллиметра, высотой до 20 миллиметра из материалов с различными температурами прессования – горячее прессование, отжиг.</w:t>
      </w:r>
    </w:p>
    <w:bookmarkEnd w:id="1451"/>
    <w:bookmarkStart w:name="z1458" w:id="1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84. Прессовщик оптической керамики, 5 разряд</w:t>
      </w:r>
    </w:p>
    <w:bookmarkEnd w:id="1452"/>
    <w:bookmarkStart w:name="z1459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Характеристика работ:</w:t>
      </w:r>
    </w:p>
    <w:bookmarkEnd w:id="1453"/>
    <w:bookmarkStart w:name="z1460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оптической керамики из порошкообразных соединений фтора, селена, серы, теллура, свинца и иных элементов в пресс-печах с оммическим и индукционным нагревом, смонтированных на гидравлических прессах усилием свыше 500 до 1800 тонна-сила;</w:t>
      </w:r>
    </w:p>
    <w:bookmarkEnd w:id="1454"/>
    <w:bookmarkStart w:name="z1461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горячее прессование в вакууме с давлением 1 х 10(-4) миллиметр ртутного столба или в специальной газовой среде;</w:t>
      </w:r>
    </w:p>
    <w:bookmarkEnd w:id="1455"/>
    <w:bookmarkStart w:name="z1462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тонкий отжиг отпрессованных изделий.</w:t>
      </w:r>
    </w:p>
    <w:bookmarkEnd w:id="1456"/>
    <w:bookmarkStart w:name="z1463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Должен знать:</w:t>
      </w:r>
    </w:p>
    <w:bookmarkEnd w:id="1457"/>
    <w:bookmarkStart w:name="z1464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кинематические схемы гидравлических прессов усилием до 1800 тонна-сила;</w:t>
      </w:r>
    </w:p>
    <w:bookmarkEnd w:id="1458"/>
    <w:bookmarkStart w:name="z1465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индукторов "Тристорной преобразователи частоты" и особенности нагрева токами высокой частоты;</w:t>
      </w:r>
    </w:p>
    <w:bookmarkEnd w:id="1459"/>
    <w:bookmarkStart w:name="z1466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изменения металлов и их влияние на качество прессуемых изделий;</w:t>
      </w:r>
    </w:p>
    <w:bookmarkEnd w:id="1460"/>
    <w:bookmarkStart w:name="z1467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гелиевых течеискателей;</w:t>
      </w:r>
    </w:p>
    <w:bookmarkEnd w:id="1461"/>
    <w:bookmarkStart w:name="z1468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оптических керамик согласно отраслевым стандартам.</w:t>
      </w:r>
    </w:p>
    <w:bookmarkEnd w:id="1462"/>
    <w:bookmarkStart w:name="z1469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Примеры работ:</w:t>
      </w:r>
    </w:p>
    <w:bookmarkEnd w:id="1463"/>
    <w:bookmarkStart w:name="z1470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диски диаметром до 220 миллиметра, толщиной до 20 миллиметра из материалов с различными температурами прессования – горячее прессование, отжиг;</w:t>
      </w:r>
    </w:p>
    <w:bookmarkEnd w:id="1464"/>
    <w:bookmarkStart w:name="z1471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заготовки полусферические диаметром до 160 миллиметра, толщиной до 20 миллиметра – горячее прессование, распрессование при заданной температуре, отжиг.</w:t>
      </w:r>
    </w:p>
    <w:bookmarkEnd w:id="1465"/>
    <w:bookmarkStart w:name="z1472" w:id="1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85. Прессовщик оптической керамики, 6 разряд</w:t>
      </w:r>
    </w:p>
    <w:bookmarkEnd w:id="1466"/>
    <w:bookmarkStart w:name="z1473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Характеристика работ:</w:t>
      </w:r>
    </w:p>
    <w:bookmarkEnd w:id="1467"/>
    <w:bookmarkStart w:name="z1474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оптической керамики из порошкообразных соединений фтора, серы, теллура, свинца и иных элементов в экспериментальных пресс-печах или полуавтоматических многопозиционных установках, смонтированных на гидравлических прессах усилием свыше 1800 тонна-сила с использованием вибростендов.</w:t>
      </w:r>
    </w:p>
    <w:bookmarkEnd w:id="1468"/>
    <w:bookmarkStart w:name="z1475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Должен знать:</w:t>
      </w:r>
    </w:p>
    <w:bookmarkEnd w:id="1469"/>
    <w:bookmarkStart w:name="z1476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конструктивные особенности гидравлических прессов усилием свыше 1800 тонна-сила, используемых вибростендов и оборудования;</w:t>
      </w:r>
    </w:p>
    <w:bookmarkEnd w:id="1470"/>
    <w:bookmarkStart w:name="z1477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коэффициенты расширения пресс-порошков и материалов, идущих на изготовление пресс-форм;</w:t>
      </w:r>
    </w:p>
    <w:bookmarkEnd w:id="1471"/>
    <w:bookmarkStart w:name="z1478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отдельных технологических операций на качество изделий.</w:t>
      </w:r>
    </w:p>
    <w:bookmarkEnd w:id="1472"/>
    <w:bookmarkStart w:name="z1479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Примеры работ:</w:t>
      </w:r>
    </w:p>
    <w:bookmarkEnd w:id="1473"/>
    <w:bookmarkStart w:name="z1480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диски диаметром свыше 220 миллиметра, высотой свыше 20 миллиметра из материалов с различными температурами прессования – горячее прессование, распрессование, отжиг;</w:t>
      </w:r>
    </w:p>
    <w:bookmarkEnd w:id="1474"/>
    <w:bookmarkStart w:name="z1481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заготовки полусферические диаметром свыше 160 миллиметра, толщиной свыше 20 миллиметра – горячее прессование, распрессование при заданной температуре, отжиг.</w:t>
      </w:r>
    </w:p>
    <w:bookmarkEnd w:id="1475"/>
    <w:bookmarkStart w:name="z1482" w:id="1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86. Наладчик оборудования оптического производства, 3 разряд</w:t>
      </w:r>
    </w:p>
    <w:bookmarkEnd w:id="1476"/>
    <w:bookmarkStart w:name="z1483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Характеристика работ:</w:t>
      </w:r>
    </w:p>
    <w:bookmarkEnd w:id="1477"/>
    <w:bookmarkStart w:name="z1484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простого технологического оборудования: распиловочных, обдирочных, сверлильных, шлифовально-полировальных станков, резных машинок, колочных прессов;</w:t>
      </w:r>
    </w:p>
    <w:bookmarkEnd w:id="1478"/>
    <w:bookmarkStart w:name="z1485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кристаллизационных печей для установки выращивания кристаллов методом "Вернейля", разборка и чистка вакуумных насосов, изготовление экранов кристаллизационных камер, пресспечей;</w:t>
      </w:r>
    </w:p>
    <w:bookmarkEnd w:id="1479"/>
    <w:bookmarkStart w:name="z1486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осмотр механических узлов;</w:t>
      </w:r>
    </w:p>
    <w:bookmarkEnd w:id="1480"/>
    <w:bookmarkStart w:name="z1487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степени износа и замена отдельных узлов оборудования;</w:t>
      </w:r>
    </w:p>
    <w:bookmarkEnd w:id="1481"/>
    <w:bookmarkStart w:name="z1488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оборудования для обработки деталей с точностью поверхности по общим ошибкам свыше 1 интерференционного кольца на 1 сантиметр поверхности, с чистотой VI - IXа классов, с допуском на линейные размеры по 10 - 14 квалитетам;</w:t>
      </w:r>
    </w:p>
    <w:bookmarkEnd w:id="1482"/>
    <w:bookmarkStart w:name="z1489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центрировочных и делительных станков с допуском на децентрировку свыше 0,02 миллиметра и на цену деления до 0,02 миллиметра;</w:t>
      </w:r>
    </w:p>
    <w:bookmarkEnd w:id="1483"/>
    <w:bookmarkStart w:name="z1490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приспособлений и инструмента для наладки оборудования с учетом обеспечения рациональных режимов обработки деталей, их конфигурации и заданных допусков, а также технологической последовательности обработки;</w:t>
      </w:r>
    </w:p>
    <w:bookmarkEnd w:id="1484"/>
    <w:bookmarkStart w:name="z1491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на налаженном станке пробных деталей и инструктаж рабочих о методах и наиболее рациональных приемах работы на данном станке.</w:t>
      </w:r>
    </w:p>
    <w:bookmarkEnd w:id="1485"/>
    <w:bookmarkStart w:name="z1492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Должен знать:</w:t>
      </w:r>
    </w:p>
    <w:bookmarkEnd w:id="1486"/>
    <w:bookmarkStart w:name="z1493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кинематику обслуживаемых станков, назначение применяемых при наладке станков приспособлений;</w:t>
      </w:r>
    </w:p>
    <w:bookmarkEnd w:id="1487"/>
    <w:bookmarkStart w:name="z1494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способы установки и выверки на точность обработки по 10 - 14 квалитетам и чистоту деталей по VI - IX классам;</w:t>
      </w:r>
    </w:p>
    <w:bookmarkEnd w:id="1488"/>
    <w:bookmarkStart w:name="z1495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физико-химические свойства обрабатываемых деталей и вспомогательных материалов;</w:t>
      </w:r>
    </w:p>
    <w:bookmarkEnd w:id="1489"/>
    <w:bookmarkStart w:name="z1496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изменения точности поверхностей деталей при шлифовании и полировании;</w:t>
      </w:r>
    </w:p>
    <w:bookmarkEnd w:id="1490"/>
    <w:bookmarkStart w:name="z1497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фракции алмазов, применяемых для различных видов обработки оптических деталей;</w:t>
      </w:r>
    </w:p>
    <w:bookmarkEnd w:id="1491"/>
    <w:bookmarkStart w:name="z1498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алмазного инструмента и свойства режущих инструментов;</w:t>
      </w:r>
    </w:p>
    <w:bookmarkEnd w:id="1492"/>
    <w:bookmarkStart w:name="z1499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оптическими деталями;</w:t>
      </w:r>
    </w:p>
    <w:bookmarkEnd w:id="1493"/>
    <w:bookmarkStart w:name="z1500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квалитеты, параметры шероховатости и классы чистоты обработки.</w:t>
      </w:r>
    </w:p>
    <w:bookmarkEnd w:id="1494"/>
    <w:bookmarkStart w:name="z1501" w:id="1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87. Наладчик оборудования оптического производства, 4 разряд</w:t>
      </w:r>
    </w:p>
    <w:bookmarkEnd w:id="1495"/>
    <w:bookmarkStart w:name="z1502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Характеристика работ:</w:t>
      </w:r>
    </w:p>
    <w:bookmarkEnd w:id="1496"/>
    <w:bookmarkStart w:name="z1503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регулирование технологического оборудования средней сложности: </w:t>
      </w:r>
    </w:p>
    <w:bookmarkEnd w:id="1497"/>
    <w:bookmarkStart w:name="z1504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фрезерных, сферо-фрезерных и кругло-шлифовальных станков, центрировочных автоматов и полуавтоматов, делительных машин;</w:t>
      </w:r>
    </w:p>
    <w:bookmarkEnd w:id="1498"/>
    <w:bookmarkStart w:name="z1505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установление оптимальных режимов работы оборудования, профилактический осмотр, ремонт и наладка силовой и регулирующей аппаратуры;</w:t>
      </w:r>
    </w:p>
    <w:bookmarkEnd w:id="1499"/>
    <w:bookmarkStart w:name="z1506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гидравлических, пневматических прессов и пресс-форм;</w:t>
      </w:r>
    </w:p>
    <w:bookmarkEnd w:id="1500"/>
    <w:bookmarkStart w:name="z1507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наладка механических насосов, вакуум-проводов;</w:t>
      </w:r>
    </w:p>
    <w:bookmarkEnd w:id="1501"/>
    <w:bookmarkStart w:name="z1508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нагревательных элементов из вольфрама и графита сложной конфигурации и монтаж их в кристаллизационной камере, ремонт и наладка форвакуумных и диффузионных насосов, проверка на герметичность с помощью течеискателя кристаллизационных камер, пресспечей;</w:t>
      </w:r>
    </w:p>
    <w:bookmarkEnd w:id="1502"/>
    <w:bookmarkStart w:name="z1509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оптимально допустимых режимов обработки деталей с точностью поверхности по общим ошибкам для деталей диаметром до 130 миллиметра свыше 0,8 интерференционного кольца на 1 сантиметр поверхности, для деталей диаметром свыше 130 до 250 миллиметра свыше 0,9 кольца и для деталей диаметром свыше 250 до 500 миллиметра свыше 1 кольца с чистотой III - V классам, с допусками: </w:t>
      </w:r>
    </w:p>
    <w:bookmarkEnd w:id="1503"/>
    <w:bookmarkStart w:name="z1510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линейные размеры по 5 - 8 квалитетам, на децентрировку свыше 0,01 до 0,02 миллиметра, на цену деления 0,02 - 0,005 миллиметра;</w:t>
      </w:r>
    </w:p>
    <w:bookmarkEnd w:id="1504"/>
    <w:bookmarkStart w:name="z1511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установка патронов центрировочных автоматов и полуавтоматов с допуском на биение 0,001 миллиметра.</w:t>
      </w:r>
    </w:p>
    <w:bookmarkEnd w:id="1505"/>
    <w:bookmarkStart w:name="z1512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Должен знать:</w:t>
      </w:r>
    </w:p>
    <w:bookmarkEnd w:id="1506"/>
    <w:bookmarkStart w:name="z1513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приемы, способы установки и выверки деталей на точность по 5 - 8 квалитетам и чистоту по III - V классам;</w:t>
      </w:r>
    </w:p>
    <w:bookmarkEnd w:id="1507"/>
    <w:bookmarkStart w:name="z1514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режимов шлифования и полирования деталей на шлифовально-полировальных станках;</w:t>
      </w:r>
    </w:p>
    <w:bookmarkEnd w:id="1508"/>
    <w:bookmarkStart w:name="z1515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полирующих смол в зависимости от сорта стекла;</w:t>
      </w:r>
    </w:p>
    <w:bookmarkEnd w:id="1509"/>
    <w:bookmarkStart w:name="z1516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проверки станков на точность;</w:t>
      </w:r>
    </w:p>
    <w:bookmarkEnd w:id="1510"/>
    <w:bookmarkStart w:name="z1517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гидросистем, пневмосистем, систем вакуумного оборудования;</w:t>
      </w:r>
    </w:p>
    <w:bookmarkEnd w:id="1511"/>
    <w:bookmarkStart w:name="z1518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механических и паромасляных насосов;</w:t>
      </w:r>
    </w:p>
    <w:bookmarkEnd w:id="1512"/>
    <w:bookmarkStart w:name="z1519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доводки инструмента и методы контроля с помощью измерительных приборов;</w:t>
      </w:r>
    </w:p>
    <w:bookmarkEnd w:id="1513"/>
    <w:bookmarkStart w:name="z1520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приборов и инструмента и методы работы с ними;</w:t>
      </w:r>
    </w:p>
    <w:bookmarkEnd w:id="1514"/>
    <w:bookmarkStart w:name="z1521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детали и стеклу, обозначение их на чертежах.</w:t>
      </w:r>
    </w:p>
    <w:bookmarkEnd w:id="1515"/>
    <w:bookmarkStart w:name="z1522" w:id="1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88. Наладчик оборудования оптического производства, 5 разряд</w:t>
      </w:r>
    </w:p>
    <w:bookmarkEnd w:id="1516"/>
    <w:bookmarkStart w:name="z1523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Характеристика работ:</w:t>
      </w:r>
    </w:p>
    <w:bookmarkEnd w:id="1517"/>
    <w:bookmarkStart w:name="z1524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сложного технологического оборудования: вакуумных установок с электропусковой аппаратурой и контрольно-измерительными приборами, ультразвуковых установок, специального технологического оборудования со сложными узлами, схемами и переключениями, прецизионных делительных машин;</w:t>
      </w:r>
    </w:p>
    <w:bookmarkEnd w:id="1518"/>
    <w:bookmarkStart w:name="z1525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режимов обработки оптических деталей с точностью поверхности по общим ошибкам для деталей диаметром до 130 миллиметра – свыше 0,3 до 0,8 интерференционного кольца на 1 сантиметр поверхности, для деталей диаметром свыше 130 до 250 миллиметра – свыше 0,4 до 0,9 кольца, для деталей диаметром свыше 250 до 500 миллиметра – свыше 0,5 до 1 кольца, с допуском на децентрировку свыше 0,005 до 0,01 миллиметра, с чистотой поверхности I - II классов;</w:t>
      </w:r>
    </w:p>
    <w:bookmarkEnd w:id="1519"/>
    <w:bookmarkStart w:name="z1526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приспособлений и инструмента при наладке оборудования с учетом обеспечения рациональных режимов обработки деталей, их конфигурации, заданных допусков и технологической последовательности обработки;</w:t>
      </w:r>
    </w:p>
    <w:bookmarkEnd w:id="1520"/>
    <w:bookmarkStart w:name="z1527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окислительных и восстановительных печей, наладка систем регулирования расхода газа и стабилизации их давления, наладка вакуумных установок выращивания кристаллов и вакуумных печей с оммическим нагревом для прессования оптической керамики.</w:t>
      </w:r>
    </w:p>
    <w:bookmarkEnd w:id="1521"/>
    <w:bookmarkStart w:name="z1528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Должен знать:</w:t>
      </w:r>
    </w:p>
    <w:bookmarkEnd w:id="1522"/>
    <w:bookmarkStart w:name="z1529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кинематические, электронные и вакуумные схемы оборудования высокой сложности;</w:t>
      </w:r>
    </w:p>
    <w:bookmarkEnd w:id="1523"/>
    <w:bookmarkStart w:name="z1530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наладку, регулировку и монтаж вакуумных установок различных систем; устройство, наладку ультразвуковых установок, делительных машин и вакуумных насосов;</w:t>
      </w:r>
    </w:p>
    <w:bookmarkEnd w:id="1524"/>
    <w:bookmarkStart w:name="z1531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законы электрического тока высокого и низкого напряжения;</w:t>
      </w:r>
    </w:p>
    <w:bookmarkEnd w:id="1525"/>
    <w:bookmarkStart w:name="z1532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течеискателей всех систем;</w:t>
      </w:r>
    </w:p>
    <w:bookmarkEnd w:id="1526"/>
    <w:bookmarkStart w:name="z1533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проверки ультразвуковых установок с применением электроизмерительных приборов;</w:t>
      </w:r>
    </w:p>
    <w:bookmarkEnd w:id="1527"/>
    <w:bookmarkStart w:name="z1534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инструктаж рабочих о рациональных приемах и правилах работы на вакуумных установках;</w:t>
      </w:r>
    </w:p>
    <w:bookmarkEnd w:id="1528"/>
    <w:bookmarkStart w:name="z1535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наладку шлифовально-полировальных станков различных систем;</w:t>
      </w:r>
    </w:p>
    <w:bookmarkEnd w:id="1529"/>
    <w:bookmarkStart w:name="z1536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режимов шлифования и полирования, обеспечивающих выполнение необходимых требований к детали;</w:t>
      </w:r>
    </w:p>
    <w:bookmarkEnd w:id="1530"/>
    <w:bookmarkStart w:name="z1537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теории в объеме среднетехнического специального учебного заведения.</w:t>
      </w:r>
    </w:p>
    <w:bookmarkEnd w:id="1531"/>
    <w:bookmarkStart w:name="z1538" w:id="15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89. Наладчик оборудования оптического производства, 6 разряд</w:t>
      </w:r>
    </w:p>
    <w:bookmarkEnd w:id="1532"/>
    <w:bookmarkStart w:name="z1539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Характеристика работ:</w:t>
      </w:r>
    </w:p>
    <w:bookmarkEnd w:id="1533"/>
    <w:bookmarkStart w:name="z1540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особо сложного оборудования с автоматическим, программным и механическим управлением, со сложными кинематическими и электрическими схемами, вакуумными системами;</w:t>
      </w:r>
    </w:p>
    <w:bookmarkEnd w:id="1534"/>
    <w:bookmarkStart w:name="z1541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оборудования с электронными устройствами;</w:t>
      </w:r>
    </w:p>
    <w:bookmarkEnd w:id="1535"/>
    <w:bookmarkStart w:name="z1542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сложных вакуумных установок с электропусковой аппаратурой и контрольно-измерительными приборами для обработки астрономических зеркал и висмутовых болометров;</w:t>
      </w:r>
    </w:p>
    <w:bookmarkEnd w:id="1536"/>
    <w:bookmarkStart w:name="z1543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сложных автоматов и прецизионных делительных машин для нанесения шкал и сеток на деталях с точностью до 0,001 миллиметра;</w:t>
      </w:r>
    </w:p>
    <w:bookmarkEnd w:id="1537"/>
    <w:bookmarkStart w:name="z1544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пуск автоматической системы управления ростом кристаллов рубина методом "Вернейля", наладка и пуск установки выращивания кристаллов из расплава методом "Чохральского", "ГОИ";</w:t>
      </w:r>
    </w:p>
    <w:bookmarkEnd w:id="1538"/>
    <w:bookmarkStart w:name="z1545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пуск установок выращивания крупногабаритных кристаллов в установках с многосекционными нагревателями и автоматической системой управления ростом кристаллов, наладка и пуск экспериментальных установок, пресспечей с индукционным нагревом, проведение пробной кристаллизации, прессования;</w:t>
      </w:r>
    </w:p>
    <w:bookmarkEnd w:id="1539"/>
    <w:bookmarkStart w:name="z1546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модернизация налаживаемого оборудования при изменении технологического процесса.</w:t>
      </w:r>
    </w:p>
    <w:bookmarkEnd w:id="1540"/>
    <w:bookmarkStart w:name="z1547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Должен знать:</w:t>
      </w:r>
    </w:p>
    <w:bookmarkEnd w:id="1541"/>
    <w:bookmarkStart w:name="z1548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наладку сложных автоматов и прецизионных делительных машин;</w:t>
      </w:r>
    </w:p>
    <w:bookmarkEnd w:id="1542"/>
    <w:bookmarkStart w:name="z1549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кинематические, электрические схемы особо сложного оборудования; схемы сложных вакуумных систем;</w:t>
      </w:r>
    </w:p>
    <w:bookmarkEnd w:id="1543"/>
    <w:bookmarkStart w:name="z1550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и принцип работы установок с программным управлением;</w:t>
      </w:r>
    </w:p>
    <w:bookmarkEnd w:id="1544"/>
    <w:bookmarkStart w:name="z1551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настройки и регулирования контрольно-измерительных приборов всех систем;</w:t>
      </w:r>
    </w:p>
    <w:bookmarkEnd w:id="1545"/>
    <w:bookmarkStart w:name="z1552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наладку, регулирование и монтаж вакуумных установок для обработки крупногабаритной оптики;</w:t>
      </w:r>
    </w:p>
    <w:bookmarkEnd w:id="1546"/>
    <w:bookmarkStart w:name="z1553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турбомолекулярных насосов, электронно-лучевых испарителей, фотометрических устройств.</w:t>
      </w:r>
    </w:p>
    <w:bookmarkEnd w:id="1547"/>
    <w:bookmarkStart w:name="z1554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Требуется техническое и профессиональное (среднее специальное, среднее профессиональное) образование.</w:t>
      </w:r>
    </w:p>
    <w:bookmarkEnd w:id="1548"/>
    <w:bookmarkStart w:name="z1555" w:id="15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90. Прессовщик изделий из оптического стекла и кристаллов, 2 разряд</w:t>
      </w:r>
    </w:p>
    <w:bookmarkEnd w:id="1549"/>
    <w:bookmarkStart w:name="z1556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 Характеристика работ:</w:t>
      </w:r>
    </w:p>
    <w:bookmarkEnd w:id="1550"/>
    <w:bookmarkStart w:name="z1557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в печь нарезок оптического стекла, кристаллов фторидов и хлоридов и продвижение их по мере разогревания;</w:t>
      </w:r>
    </w:p>
    <w:bookmarkEnd w:id="1551"/>
    <w:bookmarkStart w:name="z1558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нарезок на рабочую плиту или загрузка по указанию прессовщика более высокой квалификация на под подающего механизма и съем с него;</w:t>
      </w:r>
    </w:p>
    <w:bookmarkEnd w:id="1552"/>
    <w:bookmarkStart w:name="z1559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подающего механизма;</w:t>
      </w:r>
    </w:p>
    <w:bookmarkEnd w:id="1553"/>
    <w:bookmarkStart w:name="z1560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сырьевого стекла в тигель, установка тигля в печь, выработка стекломассы в дрот или струю на автоматических прессах;</w:t>
      </w:r>
    </w:p>
    <w:bookmarkEnd w:id="1554"/>
    <w:bookmarkStart w:name="z1561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под руководством прессовщика более высокой квалификации в работах по ремонту печи и пресса.</w:t>
      </w:r>
    </w:p>
    <w:bookmarkEnd w:id="1555"/>
    <w:bookmarkStart w:name="z1562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231. Должен знать:</w:t>
      </w:r>
    </w:p>
    <w:bookmarkEnd w:id="1556"/>
    <w:bookmarkStart w:name="z1563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работы печей и прессов;</w:t>
      </w:r>
    </w:p>
    <w:bookmarkEnd w:id="1557"/>
    <w:bookmarkStart w:name="z1564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правила укладки стекла на под печи и подающего механизма;</w:t>
      </w:r>
    </w:p>
    <w:bookmarkEnd w:id="1558"/>
    <w:bookmarkStart w:name="z1565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сорта, марки и основные свойства оптических стекол и кристаллов;</w:t>
      </w:r>
    </w:p>
    <w:bookmarkEnd w:id="1559"/>
    <w:bookmarkStart w:name="z1566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температуру размягчения различных сортов стекла.</w:t>
      </w:r>
    </w:p>
    <w:bookmarkEnd w:id="1560"/>
    <w:bookmarkStart w:name="z1567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232. Пример работы:</w:t>
      </w:r>
    </w:p>
    <w:bookmarkEnd w:id="1561"/>
    <w:bookmarkStart w:name="z1568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заготовки – грубый отжиг.</w:t>
      </w:r>
    </w:p>
    <w:bookmarkEnd w:id="1562"/>
    <w:bookmarkStart w:name="z1569" w:id="15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91. Прессовщик изделий из оптического стекла и кристаллов, 3 разряд</w:t>
      </w:r>
    </w:p>
    <w:bookmarkEnd w:id="1563"/>
    <w:bookmarkStart w:name="z1570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233. Характеристика работ:</w:t>
      </w:r>
    </w:p>
    <w:bookmarkEnd w:id="1564"/>
    <w:bookmarkStart w:name="z1571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в металлических пресс-формах на ножном или пневматическом прессе круглых заготовок (линз и дисков) различного веса из всех марок стекла и кристаллов фторидов и хлоридов;</w:t>
      </w:r>
    </w:p>
    <w:bookmarkEnd w:id="1565"/>
    <w:bookmarkStart w:name="z1572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работе печи, пресса и их наладка;</w:t>
      </w:r>
    </w:p>
    <w:bookmarkEnd w:id="1566"/>
    <w:bookmarkStart w:name="z1573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температурного режима печи;</w:t>
      </w:r>
    </w:p>
    <w:bookmarkEnd w:id="1567"/>
    <w:bookmarkStart w:name="z1574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размеров прессовок в процессе прессования;</w:t>
      </w:r>
    </w:p>
    <w:bookmarkEnd w:id="1568"/>
    <w:bookmarkStart w:name="z1575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форм;</w:t>
      </w:r>
    </w:p>
    <w:bookmarkEnd w:id="1569"/>
    <w:bookmarkStart w:name="z1576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текущем ремонте печи и пресса.</w:t>
      </w:r>
    </w:p>
    <w:bookmarkEnd w:id="1570"/>
    <w:bookmarkStart w:name="z1577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234. Должен знать:</w:t>
      </w:r>
    </w:p>
    <w:bookmarkEnd w:id="1571"/>
    <w:bookmarkStart w:name="z1578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печей и прессов;</w:t>
      </w:r>
    </w:p>
    <w:bookmarkEnd w:id="1572"/>
    <w:bookmarkStart w:name="z1579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механические и физические свойства оптического стекла и кристаллов фторидов и хлоридов;</w:t>
      </w:r>
    </w:p>
    <w:bookmarkEnd w:id="1573"/>
    <w:bookmarkStart w:name="z1580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температурные режимы прессования и отжига различных марок стекла и длительность выдержки заготовок в форме;</w:t>
      </w:r>
    </w:p>
    <w:bookmarkEnd w:id="1574"/>
    <w:bookmarkStart w:name="z1581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заготовкам и к отпрессованным изделиям;</w:t>
      </w:r>
    </w:p>
    <w:bookmarkEnd w:id="1575"/>
    <w:bookmarkStart w:name="z1582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штангенциркуля, шаблонов, радиусомеров, щупов и индикаторного толщиномера.</w:t>
      </w:r>
    </w:p>
    <w:bookmarkEnd w:id="1576"/>
    <w:bookmarkStart w:name="z1583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235. Примеры работ:</w:t>
      </w:r>
    </w:p>
    <w:bookmarkEnd w:id="1577"/>
    <w:bookmarkStart w:name="z1584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диски и линзы всех размеров и веса – прессование;</w:t>
      </w:r>
    </w:p>
    <w:bookmarkEnd w:id="1578"/>
    <w:bookmarkStart w:name="z1585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кристаллы фторидов и хлоридов диаметром до 120 миллиметра – прессование.</w:t>
      </w:r>
    </w:p>
    <w:bookmarkEnd w:id="1579"/>
    <w:bookmarkStart w:name="z1586" w:id="15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92. Прессовщик изделий из оптического стекла и кристаллов, 4 разряд</w:t>
      </w:r>
    </w:p>
    <w:bookmarkEnd w:id="1580"/>
    <w:bookmarkStart w:name="z1587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Характеристика работ:</w:t>
      </w:r>
    </w:p>
    <w:bookmarkEnd w:id="1581"/>
    <w:bookmarkStart w:name="z1588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на ножных и пневматических прессах в металлических и гранитовых пресс-формах призм и пластин из оптического стекла и кристаллов;</w:t>
      </w:r>
    </w:p>
    <w:bookmarkEnd w:id="1582"/>
    <w:bookmarkStart w:name="z1589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на автоматическом прессе линз и дисков по установленным технологическим режимам;</w:t>
      </w:r>
    </w:p>
    <w:bookmarkEnd w:id="1583"/>
    <w:bookmarkStart w:name="z1590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форм;</w:t>
      </w:r>
    </w:p>
    <w:bookmarkEnd w:id="1584"/>
    <w:bookmarkStart w:name="z1591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размеров пробных прессовок для определения пригодности форм;</w:t>
      </w:r>
    </w:p>
    <w:bookmarkEnd w:id="1585"/>
    <w:bookmarkStart w:name="z1592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и установка пресс-формы на прессе;</w:t>
      </w:r>
    </w:p>
    <w:bookmarkEnd w:id="1586"/>
    <w:bookmarkStart w:name="z1593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обслуживаемых печей.</w:t>
      </w:r>
    </w:p>
    <w:bookmarkEnd w:id="1587"/>
    <w:bookmarkStart w:name="z1594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237. Должен знать:</w:t>
      </w:r>
    </w:p>
    <w:bookmarkEnd w:id="1588"/>
    <w:bookmarkStart w:name="z1595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пресс-форм;</w:t>
      </w:r>
    </w:p>
    <w:bookmarkEnd w:id="1589"/>
    <w:bookmarkStart w:name="z1596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характерные неисправности печи и пресса, способы их устранения;</w:t>
      </w:r>
    </w:p>
    <w:bookmarkEnd w:id="1590"/>
    <w:bookmarkStart w:name="z1597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выбора и установки пресс-форм на прессе с учетом допусков на размеры по чертежу и порядок подготовки форм к прессованию;</w:t>
      </w:r>
    </w:p>
    <w:bookmarkEnd w:id="1591"/>
    <w:bookmarkStart w:name="z1598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термопар и программного регулятора;</w:t>
      </w:r>
    </w:p>
    <w:bookmarkEnd w:id="1592"/>
    <w:bookmarkStart w:name="z1599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стекловарения; </w:t>
      </w:r>
    </w:p>
    <w:bookmarkEnd w:id="1593"/>
    <w:bookmarkStart w:name="z1600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пригодности стекломассы для прессования оптических деталей.</w:t>
      </w:r>
    </w:p>
    <w:bookmarkEnd w:id="1594"/>
    <w:bookmarkStart w:name="z1601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238. Примеры работ:</w:t>
      </w:r>
    </w:p>
    <w:bookmarkEnd w:id="1595"/>
    <w:bookmarkStart w:name="z1602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кристаллы фторидов и хлоридов диаметром свыше 120 миллиметра – прессование;</w:t>
      </w:r>
    </w:p>
    <w:bookmarkEnd w:id="1596"/>
    <w:bookmarkStart w:name="z1603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призмы и пластины всех весовых групп, размеров и марок – прессование.</w:t>
      </w:r>
    </w:p>
    <w:bookmarkEnd w:id="1597"/>
    <w:bookmarkStart w:name="z1604" w:id="15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93. Прессовщик изделий из оптического стекла и кристаллов, 5 разряд</w:t>
      </w:r>
    </w:p>
    <w:bookmarkEnd w:id="1598"/>
    <w:bookmarkStart w:name="z1605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239. Характеристика работ:</w:t>
      </w:r>
    </w:p>
    <w:bookmarkEnd w:id="1599"/>
    <w:bookmarkStart w:name="z1606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на ножном или пневматическом прессе заготовок сложных призм с углами до 45 градусов с числом граней свыше 5 и фасками у основания до 2 миллиметра;</w:t>
      </w:r>
    </w:p>
    <w:bookmarkEnd w:id="1600"/>
    <w:bookmarkStart w:name="z1607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сложных заготовок из кристаллов;</w:t>
      </w:r>
    </w:p>
    <w:bookmarkEnd w:id="1601"/>
    <w:bookmarkStart w:name="z1608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на автоматическом прессе всех призм и пластин;</w:t>
      </w:r>
    </w:p>
    <w:bookmarkEnd w:id="1602"/>
    <w:bookmarkStart w:name="z1609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стекломассы в штабик или ленту;</w:t>
      </w:r>
    </w:p>
    <w:bookmarkEnd w:id="1603"/>
    <w:bookmarkStart w:name="z1610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опытных и экспериментальных прессовок;</w:t>
      </w:r>
    </w:p>
    <w:bookmarkEnd w:id="1604"/>
    <w:bookmarkStart w:name="z1611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всех технологических параметров автоматического прессования.</w:t>
      </w:r>
    </w:p>
    <w:bookmarkEnd w:id="1605"/>
    <w:bookmarkStart w:name="z1612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 Должен знать:</w:t>
      </w:r>
    </w:p>
    <w:bookmarkEnd w:id="1606"/>
    <w:bookmarkStart w:name="z1613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металлов, из которых изготавливаются пресс-формы, их свойства и влияние на качество прессуемых деталей;</w:t>
      </w:r>
    </w:p>
    <w:bookmarkEnd w:id="1607"/>
    <w:bookmarkStart w:name="z1614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 контрольно-измерительных приборов автоматического регулирования технологических процессов прессования;</w:t>
      </w:r>
    </w:p>
    <w:bookmarkEnd w:id="1608"/>
    <w:bookmarkStart w:name="z1615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систем пневмоавтоматики;</w:t>
      </w:r>
    </w:p>
    <w:bookmarkEnd w:id="1609"/>
    <w:bookmarkStart w:name="z1616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разогрева стекла; свойства кварцевого стекла и его назначение.</w:t>
      </w:r>
    </w:p>
    <w:bookmarkEnd w:id="1610"/>
    <w:bookmarkStart w:name="z1617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241. Примеры работ:</w:t>
      </w:r>
    </w:p>
    <w:bookmarkEnd w:id="1611"/>
    <w:bookmarkStart w:name="z1618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заготовки из кристаллов сложные – прессование;</w:t>
      </w:r>
    </w:p>
    <w:bookmarkEnd w:id="1612"/>
    <w:bookmarkStart w:name="z1619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призмы шестигранные – прессование.</w:t>
      </w:r>
    </w:p>
    <w:bookmarkEnd w:id="1613"/>
    <w:bookmarkStart w:name="z1620" w:id="16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94. Разборщик оптического стекла и кристаллов, 2 разряд</w:t>
      </w:r>
    </w:p>
    <w:bookmarkEnd w:id="1614"/>
    <w:bookmarkStart w:name="z1621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242. Характеристика работ:</w:t>
      </w:r>
    </w:p>
    <w:bookmarkEnd w:id="1615"/>
    <w:bookmarkStart w:name="z1622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 раскалывание кристаллов фторидов и хлоридов по плоскостям спайности на заготовки массой до 1 килограмма;</w:t>
      </w:r>
    </w:p>
    <w:bookmarkEnd w:id="1616"/>
    <w:bookmarkStart w:name="z1623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разваливание горшков со стеклом;</w:t>
      </w:r>
    </w:p>
    <w:bookmarkEnd w:id="1617"/>
    <w:bookmarkStart w:name="z1624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стекла от горшкового черепа;</w:t>
      </w:r>
    </w:p>
    <w:bookmarkEnd w:id="1618"/>
    <w:bookmarkStart w:name="z1625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оптического стекла после раскалывания блоков и горшкового стекла по величине кусков и укладка в ящики;</w:t>
      </w:r>
    </w:p>
    <w:bookmarkEnd w:id="1619"/>
    <w:bookmarkStart w:name="z1626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кусков стекла для контроля и определения оптических констант.</w:t>
      </w:r>
    </w:p>
    <w:bookmarkEnd w:id="1620"/>
    <w:bookmarkStart w:name="z1627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243. Должен знать:</w:t>
      </w:r>
    </w:p>
    <w:bookmarkEnd w:id="1621"/>
    <w:bookmarkStart w:name="z1628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марки, маркировку и свойства оптического стекла;</w:t>
      </w:r>
    </w:p>
    <w:bookmarkEnd w:id="1622"/>
    <w:bookmarkStart w:name="z1629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установки горшков со стеклом для разваливания;</w:t>
      </w:r>
    </w:p>
    <w:bookmarkEnd w:id="1623"/>
    <w:bookmarkStart w:name="z1630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разваливания горшков;</w:t>
      </w:r>
    </w:p>
    <w:bookmarkEnd w:id="1624"/>
    <w:bookmarkStart w:name="z1631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рассортировки и раскалывания оптического стекла и кристаллов;</w:t>
      </w:r>
    </w:p>
    <w:bookmarkEnd w:id="1625"/>
    <w:bookmarkStart w:name="z1632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инструменты и приспособления, применяемые в процессе разваливания горшков, колки стекла и кристаллов;</w:t>
      </w:r>
    </w:p>
    <w:bookmarkEnd w:id="1626"/>
    <w:bookmarkStart w:name="z1633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весоизмерительного оборудования.</w:t>
      </w:r>
    </w:p>
    <w:bookmarkEnd w:id="1627"/>
    <w:bookmarkStart w:name="z1634" w:id="16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95. Разборщик оптического стекла и кристаллов, 3 разряд</w:t>
      </w:r>
    </w:p>
    <w:bookmarkEnd w:id="1628"/>
    <w:bookmarkStart w:name="z1635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244. Характеристика работ:</w:t>
      </w:r>
    </w:p>
    <w:bookmarkEnd w:id="1629"/>
    <w:bookmarkStart w:name="z1636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 раскалывание кристаллов фторидов и хлоридов на заготовки массой свыше 1 до 3 килограмм;</w:t>
      </w:r>
    </w:p>
    <w:bookmarkEnd w:id="1630"/>
    <w:bookmarkStart w:name="z1637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образцов из кристаллов для проверки светопропускания;</w:t>
      </w:r>
    </w:p>
    <w:bookmarkEnd w:id="1631"/>
    <w:bookmarkStart w:name="z1638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раскалывание блоков и глыб горшкового стекла на заготовки массой до 10 кг;</w:t>
      </w:r>
    </w:p>
    <w:bookmarkEnd w:id="1632"/>
    <w:bookmarkStart w:name="z1639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удаление дефектов стекла (камни, крупные пузыри, шамот и иные непрозрачные материалы);</w:t>
      </w:r>
    </w:p>
    <w:bookmarkEnd w:id="1633"/>
    <w:bookmarkStart w:name="z1640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качества отжига оптического стекла.</w:t>
      </w:r>
    </w:p>
    <w:bookmarkEnd w:id="1634"/>
    <w:bookmarkStart w:name="z1641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245. Должен знать:</w:t>
      </w:r>
    </w:p>
    <w:bookmarkEnd w:id="1635"/>
    <w:bookmarkStart w:name="z1642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заготовкам оптического стекла и кристаллов;</w:t>
      </w:r>
    </w:p>
    <w:bookmarkEnd w:id="1636"/>
    <w:bookmarkStart w:name="z1643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сведения о кристаллографии;</w:t>
      </w:r>
    </w:p>
    <w:bookmarkEnd w:id="1637"/>
    <w:bookmarkStart w:name="z1644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свильности и пузырности;</w:t>
      </w:r>
    </w:p>
    <w:bookmarkEnd w:id="1638"/>
    <w:bookmarkStart w:name="z1645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на впадины, выколки, свили, пузыри, камни и иные дефекты;</w:t>
      </w:r>
    </w:p>
    <w:bookmarkEnd w:id="1639"/>
    <w:bookmarkStart w:name="z1646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расколочных прессов;</w:t>
      </w:r>
    </w:p>
    <w:bookmarkEnd w:id="1640"/>
    <w:bookmarkStart w:name="z1647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подъемно-транспортных механизмов и приспособлений перемещения блочного стекла;</w:t>
      </w:r>
    </w:p>
    <w:bookmarkEnd w:id="1641"/>
    <w:bookmarkStart w:name="z1648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оценки качества отжига стекла.</w:t>
      </w:r>
    </w:p>
    <w:bookmarkEnd w:id="1642"/>
    <w:bookmarkStart w:name="z1649" w:id="16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96. Разборщик оптического стекла и кристаллов, 4 разряд</w:t>
      </w:r>
    </w:p>
    <w:bookmarkEnd w:id="1643"/>
    <w:bookmarkStart w:name="z1650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246. Характеристика работ:</w:t>
      </w:r>
    </w:p>
    <w:bookmarkEnd w:id="1644"/>
    <w:bookmarkStart w:name="z1651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 раскалывание кристаллов фторидов и хлоридов на заготовки массой свыше 3 кг;</w:t>
      </w:r>
    </w:p>
    <w:bookmarkEnd w:id="1645"/>
    <w:bookmarkStart w:name="z1652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раскалывание блоков и глыб горшкового стекла на заготовки массой свыше 10 кг, а также полированного стекла;</w:t>
      </w:r>
    </w:p>
    <w:bookmarkEnd w:id="1646"/>
    <w:bookmarkStart w:name="z1653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перекалывание заготовок, отбракованных отделом технического контроля, на иные заготовки с подгонкой их под заданный вес с учетом категорий пузырности.</w:t>
      </w:r>
    </w:p>
    <w:bookmarkEnd w:id="1647"/>
    <w:bookmarkStart w:name="z1654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247. Должен знать:</w:t>
      </w:r>
    </w:p>
    <w:bookmarkEnd w:id="1648"/>
    <w:bookmarkStart w:name="z1655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наладку расколочного пресса;</w:t>
      </w:r>
    </w:p>
    <w:bookmarkEnd w:id="1649"/>
    <w:bookmarkStart w:name="z1656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разметки и приемы раскалывания полированного блочного стекла.</w:t>
      </w:r>
    </w:p>
    <w:bookmarkEnd w:id="1650"/>
    <w:bookmarkStart w:name="z1657" w:id="16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97. Распиловщик оптического стекла, 1 разряд</w:t>
      </w:r>
    </w:p>
    <w:bookmarkEnd w:id="1651"/>
    <w:bookmarkStart w:name="z1658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248. Характеристика работ:</w:t>
      </w:r>
    </w:p>
    <w:bookmarkEnd w:id="1652"/>
    <w:bookmarkStart w:name="z1659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распиловка по разметке оптического стекла на заготовки с размером большей стороны до 100 миллиметра, с допуском на линейные размеры свыше 0,5 миллиметра под руководством распиловщика более высокой квалификации.</w:t>
      </w:r>
    </w:p>
    <w:bookmarkEnd w:id="1653"/>
    <w:bookmarkStart w:name="z1660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249. Должен знать:</w:t>
      </w:r>
    </w:p>
    <w:bookmarkEnd w:id="1654"/>
    <w:bookmarkStart w:name="z1661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оптического стекла;</w:t>
      </w:r>
    </w:p>
    <w:bookmarkEnd w:id="1655"/>
    <w:bookmarkStart w:name="z1662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станков и режущего инструмента, применяемых для распиловки;</w:t>
      </w:r>
    </w:p>
    <w:bookmarkEnd w:id="1656"/>
    <w:bookmarkStart w:name="z1663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простого контрольно-измерительного инструмента.</w:t>
      </w:r>
    </w:p>
    <w:bookmarkEnd w:id="1657"/>
    <w:bookmarkStart w:name="z1664" w:id="16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98. Распиловщик оптического стекла, 2 разряд</w:t>
      </w:r>
    </w:p>
    <w:bookmarkEnd w:id="1658"/>
    <w:bookmarkStart w:name="z1665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 Характеристика работ:</w:t>
      </w:r>
    </w:p>
    <w:bookmarkEnd w:id="1659"/>
    <w:bookmarkStart w:name="z1666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и распиловка оптического отекла на заготовки с размером большей стороны свыше 100 миллиметра с допуском на линейные размеры свыше 0,5 миллиметра, на заготовки призм, клиньев с размером большей стороны до 10 миллиметра и свыше 50 миллиметра, с допуском на линейные размеры свыше 0,5 миллиметра.</w:t>
      </w:r>
    </w:p>
    <w:bookmarkEnd w:id="1660"/>
    <w:bookmarkStart w:name="z1667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251. Должен знать:</w:t>
      </w:r>
    </w:p>
    <w:bookmarkEnd w:id="1661"/>
    <w:bookmarkStart w:name="z1668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однотипных распиловочных станков;</w:t>
      </w:r>
    </w:p>
    <w:bookmarkEnd w:id="1662"/>
    <w:bookmarkStart w:name="z1669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маркировку режущего инструмента;</w:t>
      </w:r>
    </w:p>
    <w:bookmarkEnd w:id="1663"/>
    <w:bookmarkStart w:name="z1670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простых приспособлений;</w:t>
      </w:r>
    </w:p>
    <w:bookmarkEnd w:id="1664"/>
    <w:bookmarkStart w:name="z1671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резания оптического стекла различных марок;</w:t>
      </w:r>
    </w:p>
    <w:bookmarkEnd w:id="1665"/>
    <w:bookmarkStart w:name="z1672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разметки оптического стекла;</w:t>
      </w:r>
    </w:p>
    <w:bookmarkEnd w:id="1666"/>
    <w:bookmarkStart w:name="z1673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допусках.</w:t>
      </w:r>
    </w:p>
    <w:bookmarkEnd w:id="1667"/>
    <w:bookmarkStart w:name="z1674" w:id="16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99. Распиловщик оптического стекла, 3 разряд</w:t>
      </w:r>
    </w:p>
    <w:bookmarkEnd w:id="1668"/>
    <w:bookmarkStart w:name="z1675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252. Характеристика работ:</w:t>
      </w:r>
    </w:p>
    <w:bookmarkEnd w:id="1669"/>
    <w:bookmarkStart w:name="z1676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и распиловка оптического стекла и ориентированных кристаллов на заготовки с размером большей стороны до 100 миллиметра, с допусками на линейные размеры до 0,5 миллиметра и угловые до "1Ү", на заготовки призм, клиньев с размером большей стороны свыше 10 до 50 миллиметра с допуском на линейные размеры до 0,5 миллиметра.</w:t>
      </w:r>
    </w:p>
    <w:bookmarkEnd w:id="1670"/>
    <w:bookmarkStart w:name="z1677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253. Должен знать:</w:t>
      </w:r>
    </w:p>
    <w:bookmarkEnd w:id="1671"/>
    <w:bookmarkStart w:name="z1678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распиловочных станков различных типов;</w:t>
      </w:r>
    </w:p>
    <w:bookmarkEnd w:id="1672"/>
    <w:bookmarkStart w:name="z1679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рациональной распиловки оптического стекла и кристаллов;</w:t>
      </w:r>
    </w:p>
    <w:bookmarkEnd w:id="1673"/>
    <w:bookmarkStart w:name="z1680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в оптическом производстве;</w:t>
      </w:r>
    </w:p>
    <w:bookmarkEnd w:id="1674"/>
    <w:bookmarkStart w:name="z1681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и внутренние дефекты оптического стекла;</w:t>
      </w:r>
    </w:p>
    <w:bookmarkEnd w:id="1675"/>
    <w:bookmarkStart w:name="z1682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марки, физические свойства и режимы резания оптического стекла и кристаллов.</w:t>
      </w:r>
    </w:p>
    <w:bookmarkEnd w:id="1676"/>
    <w:bookmarkStart w:name="z1683" w:id="16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100. Распиловщик оптического стекла, 4 разряд</w:t>
      </w:r>
    </w:p>
    <w:bookmarkEnd w:id="1677"/>
    <w:bookmarkStart w:name="z1684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254. Характеристика работ:</w:t>
      </w:r>
    </w:p>
    <w:bookmarkEnd w:id="1678"/>
    <w:bookmarkStart w:name="z1685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и распиловка оптического стекла и ориентированных кристаллов на заготовки с размером большей стороны свыше 100 миллиметра с допуском на линейные размеры до 0,5 миллиметра, на заготовки призм, клиньев с размером большей стороны до 10 миллиметра и свыше 50 миллиметра с допуском на линейные размеры до 0,5 миллиметра.</w:t>
      </w:r>
    </w:p>
    <w:bookmarkEnd w:id="1679"/>
    <w:bookmarkStart w:name="z1686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255. Должен знать:</w:t>
      </w:r>
    </w:p>
    <w:bookmarkEnd w:id="1680"/>
    <w:bookmarkStart w:name="z1687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шлифовальных станков, модернизированных под распиловку;</w:t>
      </w:r>
    </w:p>
    <w:bookmarkEnd w:id="1681"/>
    <w:bookmarkStart w:name="z1688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наладку распиловочных станков различных типов;</w:t>
      </w:r>
    </w:p>
    <w:bookmarkEnd w:id="1682"/>
    <w:bookmarkStart w:name="z1689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приборов для определения ориентации кристаллов;</w:t>
      </w:r>
    </w:p>
    <w:bookmarkEnd w:id="1683"/>
    <w:bookmarkStart w:name="z1690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структуру различных кристаллов;</w:t>
      </w:r>
    </w:p>
    <w:bookmarkEnd w:id="1684"/>
    <w:bookmarkStart w:name="z1691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выбора режимов резания в зависимости от обрабатываемых материалов и качества режущего инструмента.</w:t>
      </w:r>
    </w:p>
    <w:bookmarkEnd w:id="1685"/>
    <w:bookmarkStart w:name="z1692" w:id="16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101. Чистильщик оптики, 1 разряд</w:t>
      </w:r>
    </w:p>
    <w:bookmarkEnd w:id="1686"/>
    <w:bookmarkStart w:name="z1693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256. Характеристика работ:</w:t>
      </w:r>
    </w:p>
    <w:bookmarkEnd w:id="1687"/>
    <w:bookmarkStart w:name="z1694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простых оптических деталей устанавливаемых в оптико-механические приборы и устройства;</w:t>
      </w:r>
    </w:p>
    <w:bookmarkEnd w:id="1688"/>
    <w:bookmarkStart w:name="z1695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ватных тампонов, смачивание их очистительными смесями;</w:t>
      </w:r>
    </w:p>
    <w:bookmarkEnd w:id="1689"/>
    <w:bookmarkStart w:name="z1696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загрязнений с поверхностей оптических деталей;</w:t>
      </w:r>
    </w:p>
    <w:bookmarkEnd w:id="1690"/>
    <w:bookmarkStart w:name="z1697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обезжиривание оправ и мест установки оптических деталей;</w:t>
      </w:r>
    </w:p>
    <w:bookmarkEnd w:id="1691"/>
    <w:bookmarkStart w:name="z1698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визуальный контроль очищенных поверхностей оптических деталей на отсутствие пылинок, ворсинок, жировых пятен.</w:t>
      </w:r>
    </w:p>
    <w:bookmarkEnd w:id="1692"/>
    <w:bookmarkStart w:name="z1699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257. Должен знать:</w:t>
      </w:r>
    </w:p>
    <w:bookmarkEnd w:id="1693"/>
    <w:bookmarkStart w:name="z1700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оптических деталей;</w:t>
      </w:r>
    </w:p>
    <w:bookmarkEnd w:id="1694"/>
    <w:bookmarkStart w:name="z1701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оптическими деталями;</w:t>
      </w:r>
    </w:p>
    <w:bookmarkEnd w:id="1695"/>
    <w:bookmarkStart w:name="z1702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чистки отдельных оптических и механических деталей;</w:t>
      </w:r>
    </w:p>
    <w:bookmarkEnd w:id="1696"/>
    <w:bookmarkStart w:name="z1703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перечень инструментов, применяемых для очистки; назначение и свойства применяемых материалов;</w:t>
      </w:r>
    </w:p>
    <w:bookmarkEnd w:id="1697"/>
    <w:bookmarkStart w:name="z1704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сведения о чистоте и точности обработки оптических деталей.</w:t>
      </w:r>
    </w:p>
    <w:bookmarkEnd w:id="1698"/>
    <w:bookmarkStart w:name="z1705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258. Примеры работ:</w:t>
      </w:r>
    </w:p>
    <w:bookmarkEnd w:id="1699"/>
    <w:bookmarkStart w:name="z1706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линзы одиночные диаметром свыше 10 до 60 миллиметра VI класса чистоты – чистка и установка в оправу;</w:t>
      </w:r>
    </w:p>
    <w:bookmarkEnd w:id="1700"/>
    <w:bookmarkStart w:name="z1707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призмы одиночные с размером большей стороны свыше 10 до 60 миллиметра VI класса чистоты – чистка;</w:t>
      </w:r>
    </w:p>
    <w:bookmarkEnd w:id="1701"/>
    <w:bookmarkStart w:name="z1708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стекла защитные, светофильтры с размером большей стороны или диаметра до 300 миллиметра VI класса чистоты – чистка.</w:t>
      </w:r>
    </w:p>
    <w:bookmarkEnd w:id="1702"/>
    <w:bookmarkStart w:name="z1709" w:id="17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102. Чистильщик оптики, 2 разряд</w:t>
      </w:r>
    </w:p>
    <w:bookmarkEnd w:id="1703"/>
    <w:bookmarkStart w:name="z1710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259. Характеристика работ:</w:t>
      </w:r>
    </w:p>
    <w:bookmarkEnd w:id="1704"/>
    <w:bookmarkStart w:name="z1711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оптики средней сложности, устанавливаемой в оптико-механические приборы и устройства;</w:t>
      </w:r>
    </w:p>
    <w:bookmarkEnd w:id="1705"/>
    <w:bookmarkStart w:name="z1712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оптических деталей и сборок с нанесенными покрытиями и просветляющими пленками устойчивыми к чистке;</w:t>
      </w:r>
    </w:p>
    <w:bookmarkEnd w:id="1706"/>
    <w:bookmarkStart w:name="z1713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оптических деталей под нанесение покрытий;</w:t>
      </w:r>
    </w:p>
    <w:bookmarkEnd w:id="1707"/>
    <w:bookmarkStart w:name="z1714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оптических деталей с приборов и установка их в приборы после чистки;</w:t>
      </w:r>
    </w:p>
    <w:bookmarkEnd w:id="1708"/>
    <w:bookmarkStart w:name="z1715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смесей для очистки и обезжиривания оптики;</w:t>
      </w:r>
    </w:p>
    <w:bookmarkEnd w:id="1709"/>
    <w:bookmarkStart w:name="z1716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очищенных поверхностей оптических деталей на отсутствие различных загрязнений и повреждений.</w:t>
      </w:r>
    </w:p>
    <w:bookmarkEnd w:id="1710"/>
    <w:bookmarkStart w:name="z1717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260. Должен знать:</w:t>
      </w:r>
    </w:p>
    <w:bookmarkEnd w:id="1711"/>
    <w:bookmarkStart w:name="z1718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особенности чистки оптических деталей и сборок с покрытиями и просветляющими пленками; </w:t>
      </w:r>
    </w:p>
    <w:bookmarkEnd w:id="1712"/>
    <w:bookmarkStart w:name="z1719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съема и установки оптики в приборах;</w:t>
      </w:r>
    </w:p>
    <w:bookmarkEnd w:id="1713"/>
    <w:bookmarkStart w:name="z1720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применяемых очистительных смесей и порядок их приготовления;</w:t>
      </w:r>
    </w:p>
    <w:bookmarkEnd w:id="1714"/>
    <w:bookmarkStart w:name="z1721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просветляющих и защитных покрытий; </w:t>
      </w:r>
    </w:p>
    <w:bookmarkEnd w:id="1715"/>
    <w:bookmarkStart w:name="z1722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наиболее распространенные марки оптического стекла и их свойства;</w:t>
      </w:r>
    </w:p>
    <w:bookmarkEnd w:id="1716"/>
    <w:bookmarkStart w:name="z1723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загрязнений и дефектов оптических деталей;</w:t>
      </w:r>
    </w:p>
    <w:bookmarkEnd w:id="1717"/>
    <w:bookmarkStart w:name="z1724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чистоте и точности оптических деталей;</w:t>
      </w:r>
    </w:p>
    <w:bookmarkEnd w:id="1718"/>
    <w:bookmarkStart w:name="z1725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слесарно-сборочных работ.</w:t>
      </w:r>
    </w:p>
    <w:bookmarkEnd w:id="1719"/>
    <w:bookmarkStart w:name="z1726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261. Примеры работ:</w:t>
      </w:r>
    </w:p>
    <w:bookmarkEnd w:id="1720"/>
    <w:bookmarkStart w:name="z1727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из трех линз диаметром свыше 10 до 60 миллиметра III класса чистоты – чистка, установка в прибор;</w:t>
      </w:r>
    </w:p>
    <w:bookmarkEnd w:id="1721"/>
    <w:bookmarkStart w:name="z1728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линзы одиночные диаметром свыше 60 до 200 миллиметра V класса чистоты – чистка, установка в оправу;</w:t>
      </w:r>
    </w:p>
    <w:bookmarkEnd w:id="1722"/>
    <w:bookmarkStart w:name="z1729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объективы двухлинзовые с диаметром линз свыше 10 до 60 миллиметра IV класса чистоты – чистка и сборка;</w:t>
      </w:r>
    </w:p>
    <w:bookmarkEnd w:id="1723"/>
    <w:bookmarkStart w:name="z1730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окуляры двухлинзовые с диаметром линз свыше 10 до 40 миллиметра IV класса чистоты – чистка и сборка.</w:t>
      </w:r>
    </w:p>
    <w:bookmarkEnd w:id="1724"/>
    <w:bookmarkStart w:name="z1731" w:id="17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103. Чистильщик оптики, 3 разряд</w:t>
      </w:r>
    </w:p>
    <w:bookmarkEnd w:id="1725"/>
    <w:bookmarkStart w:name="z1732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262. Характеристика работ:</w:t>
      </w:r>
    </w:p>
    <w:bookmarkEnd w:id="1726"/>
    <w:bookmarkStart w:name="z1733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сложной оптики устанавливаемой в оптико-механические приборы и устройства;</w:t>
      </w:r>
    </w:p>
    <w:bookmarkEnd w:id="1727"/>
    <w:bookmarkStart w:name="z1734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оптических деталей и сборок с покрытиями и просветляющими пленками, чувствительными к чистке, влажной атмосфере, пятнающим агентам;</w:t>
      </w:r>
    </w:p>
    <w:bookmarkEnd w:id="1728"/>
    <w:bookmarkStart w:name="z1735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мест загрязнений оптики в собранных приборах, вскрытие необходимых полостей в них и проведение чистки;</w:t>
      </w:r>
    </w:p>
    <w:bookmarkEnd w:id="1729"/>
    <w:bookmarkStart w:name="z1736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оптики в местах ограниченной доступности;</w:t>
      </w:r>
    </w:p>
    <w:bookmarkEnd w:id="1730"/>
    <w:bookmarkStart w:name="z1737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чистоты полей зрения.</w:t>
      </w:r>
    </w:p>
    <w:bookmarkEnd w:id="1731"/>
    <w:bookmarkStart w:name="z1738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263. Должен знать:</w:t>
      </w:r>
    </w:p>
    <w:bookmarkEnd w:id="1732"/>
    <w:bookmarkStart w:name="z1739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и взаимодействие оптических деталей и узлов в приборах, подвергаемых чистке;</w:t>
      </w:r>
    </w:p>
    <w:bookmarkEnd w:id="1733"/>
    <w:bookmarkStart w:name="z1740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наиболее распространенные марки цветного оптического стекла и кристаллов и их свойства;</w:t>
      </w:r>
    </w:p>
    <w:bookmarkEnd w:id="1734"/>
    <w:bookmarkStart w:name="z1741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свойства покрытий оптических деталей;</w:t>
      </w:r>
    </w:p>
    <w:bookmarkEnd w:id="1735"/>
    <w:bookmarkStart w:name="z1742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рецептуру очистительных смесей;</w:t>
      </w:r>
    </w:p>
    <w:bookmarkEnd w:id="1736"/>
    <w:bookmarkStart w:name="z1743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классы чистоты поверхности и точности обработки оптических деталей;</w:t>
      </w:r>
    </w:p>
    <w:bookmarkEnd w:id="1737"/>
    <w:bookmarkStart w:name="z1744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чистоты поверхности оптических деталей;</w:t>
      </w:r>
    </w:p>
    <w:bookmarkEnd w:id="1738"/>
    <w:bookmarkStart w:name="z1745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 в объеме выполняемых работ.</w:t>
      </w:r>
    </w:p>
    <w:bookmarkEnd w:id="1739"/>
    <w:bookmarkStart w:name="z1746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264. Примеры работ:</w:t>
      </w:r>
    </w:p>
    <w:bookmarkEnd w:id="1740"/>
    <w:bookmarkStart w:name="z1747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из пяти линз диаметром до 10 миллиметра II класса чистоты – чистка и установка в прибор;</w:t>
      </w:r>
    </w:p>
    <w:bookmarkEnd w:id="1741"/>
    <w:bookmarkStart w:name="z1748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зеркала с размером большей стороны или диаметра до 300 миллиметра с внешним покрытием – чистка;</w:t>
      </w:r>
    </w:p>
    <w:bookmarkEnd w:id="1742"/>
    <w:bookmarkStart w:name="z1749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миры гониометров – чистка;</w:t>
      </w:r>
    </w:p>
    <w:bookmarkEnd w:id="1743"/>
    <w:bookmarkStart w:name="z1750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окуляры двухлинзовые с диаметром линз до 10 миллиметра II класса чистоты – чистка и сборка окуляра;</w:t>
      </w:r>
    </w:p>
    <w:bookmarkEnd w:id="1744"/>
    <w:bookmarkStart w:name="z1751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приборы типов "АНБ" и "ПАБ-2" – устранение осыпки с оптических деталей.</w:t>
      </w:r>
    </w:p>
    <w:bookmarkEnd w:id="1745"/>
    <w:bookmarkStart w:name="z1752" w:id="17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104. Чистильщик оптики, 4 разряд</w:t>
      </w:r>
    </w:p>
    <w:bookmarkEnd w:id="1746"/>
    <w:bookmarkStart w:name="z1753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265. Характеристика работ:</w:t>
      </w:r>
    </w:p>
    <w:bookmarkEnd w:id="1747"/>
    <w:bookmarkStart w:name="z1754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особо сложной оптики, устанавливаемой в оптико-механических приборах и системах;</w:t>
      </w:r>
    </w:p>
    <w:bookmarkEnd w:id="1748"/>
    <w:bookmarkStart w:name="z1755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оптики, устанавливаемой в труднодоступных местах окончательно собранных приборов, с применением увеличительных средств;</w:t>
      </w:r>
    </w:p>
    <w:bookmarkEnd w:id="1749"/>
    <w:bookmarkStart w:name="z1756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чистоты и дефектов оптики, поступающей на чистку;</w:t>
      </w:r>
    </w:p>
    <w:bookmarkEnd w:id="1750"/>
    <w:bookmarkStart w:name="z1757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сопроводительной карты дефектов на отдельные детали оптической системы приборов.</w:t>
      </w:r>
    </w:p>
    <w:bookmarkEnd w:id="1751"/>
    <w:bookmarkStart w:name="z1758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266. Должен знать:</w:t>
      </w:r>
    </w:p>
    <w:bookmarkEnd w:id="1752"/>
    <w:bookmarkStart w:name="z1759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оптические схемы и работу приборов, подвергаемых чистке;</w:t>
      </w:r>
    </w:p>
    <w:bookmarkEnd w:id="1753"/>
    <w:bookmarkStart w:name="z1760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подбора компонентов для чистящих растворов в зависимости от температурных условий и свойств покрытий оптических деталей;</w:t>
      </w:r>
    </w:p>
    <w:bookmarkEnd w:id="1754"/>
    <w:bookmarkStart w:name="z1761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многооперационной чистки оптики;</w:t>
      </w:r>
    </w:p>
    <w:bookmarkEnd w:id="1755"/>
    <w:bookmarkStart w:name="z1762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классы чистоты поверхностей оптических деталей по государственному стандарту 11141-76.</w:t>
      </w:r>
    </w:p>
    <w:bookmarkEnd w:id="1756"/>
    <w:bookmarkStart w:name="z1763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267. Примеры работ:</w:t>
      </w:r>
    </w:p>
    <w:bookmarkEnd w:id="1757"/>
    <w:bookmarkStart w:name="z1764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из линз количеством свыше 5 штук для светосильных высокоразрещающих объективов – чистка;</w:t>
      </w:r>
    </w:p>
    <w:bookmarkEnd w:id="1758"/>
    <w:bookmarkStart w:name="z1765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зеркала и линзы с внешним покрытием с размером большей стороны или диаметра свыше 300 до 600 миллиметра – окончательная чистка;</w:t>
      </w:r>
    </w:p>
    <w:bookmarkEnd w:id="1759"/>
    <w:bookmarkStart w:name="z1766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коллектив с би-призмой II класса чистоты – окончательная чистка под 12-кратным увеличением;</w:t>
      </w:r>
    </w:p>
    <w:bookmarkEnd w:id="1760"/>
    <w:bookmarkStart w:name="z1767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лимбы, дифракционные решетки и сетки 0 - 10 класса чистоты – многооперационная окончательная чистка;</w:t>
      </w:r>
    </w:p>
    <w:bookmarkEnd w:id="1761"/>
    <w:bookmarkStart w:name="z1768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растры подвижные 0 - 20 класса чистоты – окончательная чистка в собранном приборе;</w:t>
      </w:r>
    </w:p>
    <w:bookmarkEnd w:id="1762"/>
    <w:bookmarkStart w:name="z1769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сетки подвижные дальномерных и отсчетных устройств 0 - 20 класса чистоты – окончательная чистка;</w:t>
      </w:r>
    </w:p>
    <w:bookmarkEnd w:id="1763"/>
    <w:bookmarkStart w:name="z1770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тренажеры – чистка оптика с разборкой и снятием оптических узлов;</w:t>
      </w:r>
    </w:p>
    <w:bookmarkEnd w:id="1764"/>
    <w:bookmarkStart w:name="z1771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шкалы дальномерных устройств 0 - 10 класса чистоты – окончательная многооперационная чистка под 12-кратным увеличением перед закрытием прибора.</w:t>
      </w:r>
    </w:p>
    <w:bookmarkEnd w:id="1765"/>
    <w:bookmarkStart w:name="z1772" w:id="17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105. Оптик, 2-й разряд</w:t>
      </w:r>
    </w:p>
    <w:bookmarkEnd w:id="1766"/>
    <w:bookmarkStart w:name="z1773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268. Характеристика работ:</w:t>
      </w:r>
    </w:p>
    <w:bookmarkEnd w:id="1767"/>
    <w:bookmarkStart w:name="z1774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(блокирование, грубое, среднее, тонкое шлифование и полирование) простых деталей из оптического стекла на полуавтоматическом шлифовально-полировальном оборудовании под руководством оптика более высокой квалификации.</w:t>
      </w:r>
    </w:p>
    <w:bookmarkEnd w:id="1768"/>
    <w:bookmarkStart w:name="z1775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269. Должен знать:</w:t>
      </w:r>
    </w:p>
    <w:bookmarkEnd w:id="1769"/>
    <w:bookmarkStart w:name="z1776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шлифовально-полировальных станков и управление ими;</w:t>
      </w:r>
    </w:p>
    <w:bookmarkEnd w:id="1770"/>
    <w:bookmarkStart w:name="z1777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 абразивных материалов, их маркировку и применение;</w:t>
      </w:r>
    </w:p>
    <w:bookmarkEnd w:id="1771"/>
    <w:bookmarkStart w:name="z1778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вспомогательные материалы и их применение;</w:t>
      </w:r>
    </w:p>
    <w:bookmarkEnd w:id="1772"/>
    <w:bookmarkStart w:name="z1779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 сорта оптических стекол;</w:t>
      </w:r>
    </w:p>
    <w:bookmarkEnd w:id="1773"/>
    <w:bookmarkStart w:name="z1780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выполнения вспомогательных операций;</w:t>
      </w:r>
    </w:p>
    <w:bookmarkEnd w:id="1774"/>
    <w:bookmarkStart w:name="z1781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предельным и универсальным измерительным инструментом, пробными стеклами;</w:t>
      </w:r>
    </w:p>
    <w:bookmarkEnd w:id="1775"/>
    <w:bookmarkStart w:name="z1782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 системах допусков и посадок, квалитетах, параметрах шероховатости и классах чистоты обработки.</w:t>
      </w:r>
    </w:p>
    <w:bookmarkEnd w:id="1776"/>
    <w:bookmarkStart w:name="z1783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270. Примеры работ:</w:t>
      </w:r>
    </w:p>
    <w:bookmarkEnd w:id="1777"/>
    <w:bookmarkStart w:name="z1784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детали оптические плоские с размером большей стороны или диаметра свыше 10 до 100 миллиметра с отношением толщины к диаметру или большей стороне свыше 0,2 – полное изготовление по VI - IХ классам чистоты с допусками: </w:t>
      </w:r>
    </w:p>
    <w:bookmarkEnd w:id="1778"/>
    <w:bookmarkStart w:name="z1785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качество поверхности по общим ошибкам свыше 1,0 интерференционного кольца на 1 сантиметр поверхности, по местным ошибкам свыше 0,8 кольца, на толщину свыше 0,05 миллиметра, на клиновидность свыше 10 минут;</w:t>
      </w:r>
    </w:p>
    <w:bookmarkEnd w:id="1779"/>
    <w:bookmarkStart w:name="z1786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линзы плоско-выпуклые и двояковыпуклые, мениски положительные диаметром свыше 10 до 50 миллиметра, с отношением толщины к диаметру свыше 0,2 или радиуса кривизны к диаметру свыше 1,2 - полное изготовление по VI - IX классам чистот с допусками: </w:t>
      </w:r>
    </w:p>
    <w:bookmarkEnd w:id="1780"/>
    <w:bookmarkStart w:name="z1787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качество поверхности по общим ошибкам свыше 1,0 интерференционного кольца на 1 сантиметр поверхности, по местным ошибкам свыше 0,8 кольца, на толщину свыше 0,05 миллиметра.</w:t>
      </w:r>
    </w:p>
    <w:bookmarkEnd w:id="1781"/>
    <w:bookmarkStart w:name="z1788" w:id="17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106. Оптик, 3 разряд</w:t>
      </w:r>
    </w:p>
    <w:bookmarkEnd w:id="1782"/>
    <w:bookmarkStart w:name="z1789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271. Характеристика работ:</w:t>
      </w:r>
    </w:p>
    <w:bookmarkEnd w:id="1783"/>
    <w:bookmarkStart w:name="z1790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простых деталей из оптического стекла и кристаллов на полуавтоматическом шлифовально-полировальном оборудовании.</w:t>
      </w:r>
    </w:p>
    <w:bookmarkEnd w:id="1784"/>
    <w:bookmarkStart w:name="z1791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272. Должен знать:</w:t>
      </w:r>
    </w:p>
    <w:bookmarkEnd w:id="1785"/>
    <w:bookmarkStart w:name="z1792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настройки шлифовально-полировальных станков;</w:t>
      </w:r>
    </w:p>
    <w:bookmarkEnd w:id="1786"/>
    <w:bookmarkStart w:name="z1793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обрабатываемых и вспомогательных материалов;</w:t>
      </w:r>
    </w:p>
    <w:bookmarkEnd w:id="1787"/>
    <w:bookmarkStart w:name="z1794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изготовления и приемы корректировки инструмента;</w:t>
      </w:r>
    </w:p>
    <w:bookmarkEnd w:id="1788"/>
    <w:bookmarkStart w:name="z1795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оптическими приборами для проверки линейных, угловых и оптических характеристик;</w:t>
      </w:r>
    </w:p>
    <w:bookmarkEnd w:id="1789"/>
    <w:bookmarkStart w:name="z1796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квалитеты, параметры шероховатости и классы чистоты обработки.</w:t>
      </w:r>
    </w:p>
    <w:bookmarkEnd w:id="1790"/>
    <w:bookmarkStart w:name="z1797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273. Примеры работ:</w:t>
      </w:r>
    </w:p>
    <w:bookmarkEnd w:id="1791"/>
    <w:bookmarkStart w:name="z1798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детали оптические плоские с размером большей стороны или диаметра свыше 10 до 100 миллиметра с отношением толщины к диаметру или большей стороне свыше 0,1 до 0,2 - полное изготовление по IV- VI классам чистоты с допусками: </w:t>
      </w:r>
    </w:p>
    <w:bookmarkEnd w:id="1792"/>
    <w:bookmarkStart w:name="z1799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качество поверхности по общим ошибкам свыше 0,8 до 1,0 интерференционного кольца на 1 сантиметр поверхности, по местным ошибкам свыше 0,5 до 0,8 кольца, на толщину свыше 0,02 до 0,05 миллиметра, на клиновидность свыше 7 до 10 минут;</w:t>
      </w:r>
    </w:p>
    <w:bookmarkEnd w:id="1793"/>
    <w:bookmarkStart w:name="z1800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клинья и призмы с 1 и 2 отражающими поверхностями типа "АР", "БР", "БС", "БУ" с размером большей стороны свыше 10 до 50 миллиметра - полное изготовление по VII - IХ классам чистоты с допусками: </w:t>
      </w:r>
    </w:p>
    <w:bookmarkEnd w:id="1794"/>
    <w:bookmarkStart w:name="z1801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качество поверхности по общим ошибкам свыше 1,0 интерференционного кольца на 1 сантиметр поверхности, по местным ошибкам свыше 0,8 кольца, на линейные размеры свыше 0,05 миллиметра, на углы и пирамидальность свыше 7 минут;</w:t>
      </w:r>
    </w:p>
    <w:bookmarkEnd w:id="1795"/>
    <w:bookmarkStart w:name="z1802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линзы плоско-выпуклые, двояковыпуклые и мениски положительные диаметром свыше 10 до 50 миллиметра с отношением толщины к диаметру свыше 0,1 до 0,2 или радиуса кривизны к диаметру свыше 1,0 до 1,2 – полное изготовление по IV - VI классам чистоты с допусками: </w:t>
      </w:r>
    </w:p>
    <w:bookmarkEnd w:id="1796"/>
    <w:bookmarkStart w:name="z1803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качество поверхности по общим ошибкам свыше 0,8 до 1,0 интерференционного кольца на 1 сантиметр поверхности, по местным ошибкам свыше 0,5 до 0,8 кольца, на толщину свыше 0,02 до 0,05 миллиметра;</w:t>
      </w:r>
    </w:p>
    <w:bookmarkEnd w:id="1797"/>
    <w:bookmarkStart w:name="z1804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линзы плоско-выпуклые, двояковыпуклые и мениски положительные диаметром свыше 50 до 100 миллиметра и до 10 миллиметра, сложные диаметром свыше 10 до 50 миллиметра с отношением толщины к диаметру свыше 0,2 или радиуса кривизны к диаметру свыше 1,2 - полное изготовление по VII - IX классам чистоты с допусками: </w:t>
      </w:r>
    </w:p>
    <w:bookmarkEnd w:id="1798"/>
    <w:bookmarkStart w:name="z1805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качество поверхности по общим ошибкам свыше 1,0 интерференционного кольца на 1 сантиметр поверхности, по местным ошибкам свыше 0,8 кольца, на толщину свыше 0,05 миллиметра.</w:t>
      </w:r>
    </w:p>
    <w:bookmarkEnd w:id="1799"/>
    <w:bookmarkStart w:name="z1806" w:id="18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107. Оптик, 4 разряд</w:t>
      </w:r>
    </w:p>
    <w:bookmarkEnd w:id="1800"/>
    <w:bookmarkStart w:name="z1807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274. Характеристика работ:</w:t>
      </w:r>
    </w:p>
    <w:bookmarkEnd w:id="1801"/>
    <w:bookmarkStart w:name="z1808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деталей средней сложности из оптического стекла и кристаллов, кроме водорастворимых, на полуавтоматическом и универсальном шлифовально-полировальном оборудовании.</w:t>
      </w:r>
    </w:p>
    <w:bookmarkEnd w:id="1802"/>
    <w:bookmarkStart w:name="z1809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275. Должен знать:</w:t>
      </w:r>
    </w:p>
    <w:bookmarkEnd w:id="1803"/>
    <w:bookmarkStart w:name="z1810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различных шлифовально-полировальных станков;</w:t>
      </w:r>
    </w:p>
    <w:bookmarkEnd w:id="1804"/>
    <w:bookmarkStart w:name="z1811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настройки приборов для проверки линейных, угловых размеров и оптических характеристик;</w:t>
      </w:r>
    </w:p>
    <w:bookmarkEnd w:id="1805"/>
    <w:bookmarkStart w:name="z1812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особенности обработки различных марок оптических стекол, способы доводки чистоты и цвета.</w:t>
      </w:r>
    </w:p>
    <w:bookmarkEnd w:id="1806"/>
    <w:bookmarkStart w:name="z1813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276. Примеры работ:</w:t>
      </w:r>
    </w:p>
    <w:bookmarkEnd w:id="1807"/>
    <w:bookmarkStart w:name="z1814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детали оптические плоские с размером большей стороны или диаметра свыше 10 до 100 миллиметра с отношением толщины к диаметру или большей стороне свыше 0,07 до 0,1 - полное изготовление по III - IV классам чистоты с допусками: </w:t>
      </w:r>
    </w:p>
    <w:bookmarkEnd w:id="1808"/>
    <w:bookmarkStart w:name="z1815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качество поверхности по общим ошибкам свыше 0,5 до 0,8 интерференционного кольца на 1 сантиметр повepxности, по местным ошибкам свыше 0,3 до 0,5 кольца, на толщину свыше 0,02 до 0,05 миллиметра, на клиновидность свыше 5 до 7 минут;</w:t>
      </w:r>
    </w:p>
    <w:bookmarkEnd w:id="1809"/>
    <w:bookmarkStart w:name="z1816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детали оптические плоские с размером большей стороны или диаметра свыше 100 до 150 миллиметра и до 10 миллиметра, сложные с размером большей стороны или диаметра свыше 10 до 100 миллиметра по VI классам чистоты с отношением толщины к диаметру или большей стороне свыше 0,1 до 0,2 - полное изготовление по IV - VI классам чистоты с допусками: </w:t>
      </w:r>
    </w:p>
    <w:bookmarkEnd w:id="1810"/>
    <w:bookmarkStart w:name="z1817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качество поверхности по общим ошибкам свыше 0,8 до 1,0 интерференционного кольца на 1 сантиметр поверхности, по местным ошибкам свыше 0,5 до 0,8 кольца, на толщину свыше 0,02 до 0,05 миллиметра, на клиновидность свыше 7 до 10 минут;</w:t>
      </w:r>
    </w:p>
    <w:bookmarkEnd w:id="1811"/>
    <w:bookmarkStart w:name="z1818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клинья и призмы с 1 и 2 отражающими поверхностями типа "АкР", "БП", "БМ" с размером большей стороны свыше 10 до 50 миллиметра – полное изготовление по IV - VI классам чистоты с допусками: </w:t>
      </w:r>
    </w:p>
    <w:bookmarkEnd w:id="1812"/>
    <w:bookmarkStart w:name="z1819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качество поверхности по общим ошибкам свыше 0,8 до 1,0 интерференционного кольца на 1 сантиметр поверхности, по местным ошибкам свыше 0,5 до 0,8 кольца, на линейные размеры свыше 0,02 до 0,05 миллиметра, на углы и пирамидальность свыше 5 до 7 минут;</w:t>
      </w:r>
    </w:p>
    <w:bookmarkEnd w:id="1813"/>
    <w:bookmarkStart w:name="z1820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клинья и призмы с 1 и 2 отражающими поверхностями типа "АкР", "БП", "БМ" с размером большей стороны свыше 50 до 100 миллиметра и до 10 миллиметра, сложные с размером большей стороны свыше 10 до 50 миллиметра – полное изготовление по VI - IХ классам чистоты с допусками: </w:t>
      </w:r>
    </w:p>
    <w:bookmarkEnd w:id="1814"/>
    <w:bookmarkStart w:name="z1821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качество поверхности по общим ошибкам свыше 1,0 интерференционного кольца на 1 сантиметр поверхности, по местным ошибкам свыше 0,8 кольца, на линейные размеры свыше 0,05 миллиметра, на углы и пирамидальность свыше 7 минут;</w:t>
      </w:r>
    </w:p>
    <w:bookmarkEnd w:id="1815"/>
    <w:bookmarkStart w:name="z1822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линзы плоско-выпуклые, двояковыпуклые, мениски положительные и отрицательные диаметром свыше 10 до 50 миллиметра с отношением толщины к диаметру свыше 0,07 до 0,09 или радиуса кривизны к диаметру свыше 0,8 до 1 – полное изготовление по IIII - IV классам чистоты с допусками: </w:t>
      </w:r>
    </w:p>
    <w:bookmarkEnd w:id="1816"/>
    <w:bookmarkStart w:name="z1823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качество поверхности по общим ошибкам свыше 0,5 до 0,8 интерференционного кольца на 1 сантиметр поверхности, по местным ошибкам свыше 0,3 до 0,5 кольца, на толщину свыше 0,02 до 0,05 миллиметра;</w:t>
      </w:r>
    </w:p>
    <w:bookmarkEnd w:id="1817"/>
    <w:bookmarkStart w:name="z1824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линзы плоско-выпуклые, двояковыпуклые, мениски положительные и отрицательные диаметром свыше 50 до 100 миллиметра и до 10 миллиметра, сложные диаметром свыше 10 до 50 миллиметра с отношением толщины к диаметру свыше 0,1 до 0,2 или радиуса кривизны к диаметру свыше 1 до 1,2 - полное изготовление по IV - VI классам чистоты с допусками: </w:t>
      </w:r>
    </w:p>
    <w:bookmarkEnd w:id="1818"/>
    <w:bookmarkStart w:name="z1825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качество поверхности по общим ошибкам свыше 0,8 до 1,0 интерференционного кольца на 1 сантиметр поверхности, по местным ошибкам свыше 0,5 до 0,8 кольца, на толщину свыше 0,02 до 0,05 миллиметра;</w:t>
      </w:r>
    </w:p>
    <w:bookmarkEnd w:id="1819"/>
    <w:bookmarkStart w:name="z1826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линзы плоско-выпуклые, двояковыпуклые, мениски положительные и отрицательные диаметром свыше 100 до 250 миллиметра, сложение диаметром свыше 50 до 100 миллиметра и до 10 миллиметра с отношением толщины к диаметру свыше 0,2 или радиуса кривизны к диаметру свыше 1,2 - полное изготовление по VII - IХ классам чистоты с допусками: </w:t>
      </w:r>
    </w:p>
    <w:bookmarkEnd w:id="1820"/>
    <w:bookmarkStart w:name="z1827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качество поверхности по общим ошибкам свыше 1,0 интерференционного кольца на 1 сантиметр поверхности, по местным ошибкам свыше 0,8 кольца, на толщину свыше 0,05 миллиметра.</w:t>
      </w:r>
    </w:p>
    <w:bookmarkEnd w:id="1821"/>
    <w:bookmarkStart w:name="z1828" w:id="18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108. Оптик, 5 разряд</w:t>
      </w:r>
    </w:p>
    <w:bookmarkEnd w:id="1822"/>
    <w:bookmarkStart w:name="z1829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277. Характеристика работ:</w:t>
      </w:r>
    </w:p>
    <w:bookmarkEnd w:id="1823"/>
    <w:bookmarkStart w:name="z1830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сложных деталей из оптического cтекла, кристаллов и керамики на полуавтоматическом и универсальном шлифовально-полировальном оборудовании.</w:t>
      </w:r>
    </w:p>
    <w:bookmarkEnd w:id="1824"/>
    <w:bookmarkStart w:name="z1831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278. Должен знать:</w:t>
      </w:r>
    </w:p>
    <w:bookmarkEnd w:id="1825"/>
    <w:bookmarkStart w:name="z1832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изготовления пробных стекол;</w:t>
      </w:r>
    </w:p>
    <w:bookmarkEnd w:id="1826"/>
    <w:bookmarkStart w:name="z1833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различных видов приборов и правила их настройки на заданную точность;</w:t>
      </w:r>
    </w:p>
    <w:bookmarkEnd w:id="1827"/>
    <w:bookmarkStart w:name="z1834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различных приспособлений и способы их изготовления;</w:t>
      </w:r>
    </w:p>
    <w:bookmarkEnd w:id="1828"/>
    <w:bookmarkStart w:name="z1835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технологической последовательности обработки деталей по выполняемым операциям.</w:t>
      </w:r>
    </w:p>
    <w:bookmarkEnd w:id="1829"/>
    <w:bookmarkStart w:name="z1836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279. Примеры работ:</w:t>
      </w:r>
    </w:p>
    <w:bookmarkEnd w:id="1830"/>
    <w:bookmarkStart w:name="z1837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детали оптические плоские с размером большей стороны или диаметра свыше 10 до 100 миллиметра с отношением толщины к диаметру или большей стороне свыше 0,07 до 0,1 - полное изготовление по II классу чистоты с допусками: </w:t>
      </w:r>
    </w:p>
    <w:bookmarkEnd w:id="1831"/>
    <w:bookmarkStart w:name="z1838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качество поверхности по общим ошибкам свыше 0,1 до 0,5 интерференционного кольца на 1 сантиметр поверхности, по местным ошибкам свыше 0,1 до 0,3 кольца, на толщину свыше 0,01 до 0,02 миллиметра, на клиновидность свыше 1 до 5 минут;</w:t>
      </w:r>
    </w:p>
    <w:bookmarkEnd w:id="1832"/>
    <w:bookmarkStart w:name="z1839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детали оптические плоские с размером большей стороны или диаметра свыше 100 до 250 и до 10 миллиметра, сложные с размером большей стороны или диаметра свыше 10 до 100 миллиметра с отношением толщины к диаметру или большей стороне свыше 0,07 до 0,1 миллиметра – полное изготовление по III - IV классам чистоты с допусками: </w:t>
      </w:r>
    </w:p>
    <w:bookmarkEnd w:id="1833"/>
    <w:bookmarkStart w:name="z1840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качество поверхности по общим ошибкам свыше 0,5 до 0,8 интерференционного кольца на 1 сантиметр поверхности, по местным ошибкам свыше 0,3 до 0,5 кольца, на толщину свыше 0,02 до 0,05 миллиметра, на клиновидность свыше 5 до 7 минут;</w:t>
      </w:r>
    </w:p>
    <w:bookmarkEnd w:id="1834"/>
    <w:bookmarkStart w:name="z1841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детали оптические плоские с размером большей стороны или диаметра свыше 250 миллиметра, сложные с размером большей стороны или диаметра свыше 100 до 250 и до 10 миллиметра с отношением толщины к диаметру или большей стороне свыше 0,1 до 0,2 – полное изготовление по IV - VI классам чистоты с допусками: </w:t>
      </w:r>
    </w:p>
    <w:bookmarkEnd w:id="1835"/>
    <w:bookmarkStart w:name="z1842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качество поверхности по общим ошибкам свыше 0,8 до 1,0 интерференционного кольца на 1 сантиметр поверхности, по местным ошибкам свыше 0,5 до 0,8 кольца, на толщину свыше 0,02 до 0,05 миллиметра, на клиновидность свыше 7 до 10 минут;</w:t>
      </w:r>
    </w:p>
    <w:bookmarkEnd w:id="1836"/>
    <w:bookmarkStart w:name="z1843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клинья и призмы крышеобразные с 1, 2 и 3 отражающими поверхностями типа "ВЛ", "ВК", "ВП" с размером большей стороны свыше 10 до 50 миллиметра – полное изготовление по III классу чистоты с допусками: </w:t>
      </w:r>
    </w:p>
    <w:bookmarkEnd w:id="1837"/>
    <w:bookmarkStart w:name="z1844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качество поверхности по общим ошибкам свыше 0,3 до 0,8 кольца на 1 сантиметр поверхности, по местным ошибкам свыше 0,3 до 0,5 кольца, на линейные размеры свыше 0,01 до 0,02 миллиметра, на углы и пирамидальность свыше 1 до 5 минут;</w:t>
      </w:r>
    </w:p>
    <w:bookmarkEnd w:id="1838"/>
    <w:bookmarkStart w:name="z1845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клинья и призмы крышеобразные с 1, 2, 3 отражающими поверхностями типа "ВЛ", "ВК", "ВП" с размером большей стороны свыше 50 до 100 и до 10 миллиметра, сложные с размером большей стороны свыше 10 до 50 миллиметра - полное изготовление по IV - VI классам чистоты с допусками: </w:t>
      </w:r>
    </w:p>
    <w:bookmarkEnd w:id="1839"/>
    <w:bookmarkStart w:name="z1846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качество поверхности по общим ошибкам свыше 0,8 до 1,0 интерференционного кольца на 1 сантиметр поверхности, по местным ошибкам свыше 0,5 до 0,8 кольца, на линейные размеры свыше 0,02 до 0,05 миллиметра, на углы и пирамидальность свыше 5 до 7 минут;</w:t>
      </w:r>
    </w:p>
    <w:bookmarkEnd w:id="1840"/>
    <w:bookmarkStart w:name="z1847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клинья и призмы крышеобразные с 1, 2, 3 отражающими поверхностями типа "ВЛ", "ЗК", "ВП" с размером большей стороны свыше 100 миллиметра, сложные с размером большей стороны свыше 50 до 100 и до 10 миллиметра – полное изготовление по VII - IХ классам чистоты с допусками: </w:t>
      </w:r>
    </w:p>
    <w:bookmarkEnd w:id="1841"/>
    <w:bookmarkStart w:name="z1848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качество поверхности по общим ошибкам свыше 1,0 интерференционного кольца на 1 сантиметр поверхности, по местным ошибкам свыше 0,8 кольца, на линейные размеры свыше 0,05 миллиметра, на углы и пирамидальность свыше 7 минут;</w:t>
      </w:r>
    </w:p>
    <w:bookmarkEnd w:id="1842"/>
    <w:bookmarkStart w:name="z1849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линзы всех видов со сферическими и асферическими поверхностями, пробные стекла диаметром свыше 10 до 50 миллиметра с отношением толщины к диаметру свыше 0,07 до 0,09 или радиуса кривизны к диаметру свыше 0,65 до 0,8 – полное изготовление по II - III классам чистоты с допусками: </w:t>
      </w:r>
    </w:p>
    <w:bookmarkEnd w:id="1843"/>
    <w:bookmarkStart w:name="z1850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качество поверхности по общим ошибкам свыше 0,1 до 0,5 интерференционного кольца на 1 сантиметр поверхности, по местным ошибкам свыше 0,1 до 0,3 кольца, на толщину свыше 0,01 до 0,02 миллиметра;</w:t>
      </w:r>
    </w:p>
    <w:bookmarkEnd w:id="1844"/>
    <w:bookmarkStart w:name="z1851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линзы всех видов со сферическими и асферическими поверхностями, пробные стекла диаметром свыше 50 до 100 миллиметра и до 10 миллиметра, сложные диаметром свыше 10 до 50 миллиметра с отношением толщины к диаметру свыше 0,07 до 0,09 или радиуса кривизны к диаметру свыше 0,8 до 1,0 - полное изготовление по III - IV классам чистоты с допусками: </w:t>
      </w:r>
    </w:p>
    <w:bookmarkEnd w:id="1845"/>
    <w:bookmarkStart w:name="z1852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качество поверхности по общим ошибкам свыше 0,5 до 0,8 интерференционного кольца на 1 сантиметр поверхности, по местным ошибкам свыше 0,3 до 0,5 кольца, на толщину свыше 0,02 до 0,05 миллиметра;</w:t>
      </w:r>
    </w:p>
    <w:bookmarkEnd w:id="1846"/>
    <w:bookmarkStart w:name="z1853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линзы всех видов со сферическими и асферическими поверхностями, пробные стекла диаметром свыше 100 до 250 миллиметра, сложные диаметром свыше 50 до 100 миллиметра и до 10 миллиметра с отношением толщины к диаметру свыше 0,1 до 0,2 или радиуса кривизны к диаметру свыше 1 до 1,2 - полное изготовление по IV - VI классам чистоты с допусками; </w:t>
      </w:r>
    </w:p>
    <w:bookmarkEnd w:id="1847"/>
    <w:bookmarkStart w:name="z1854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качество поверхности по общим ошибкам свыше 0,8 до 1,0 интерференционного кольца на 1 сантиметр поверхности, по местным ошибкам свыше - 0,5 до 0,8 кольца, на толщину свыше 0,02 до 0,05 миллиметра;</w:t>
      </w:r>
    </w:p>
    <w:bookmarkEnd w:id="1848"/>
    <w:bookmarkStart w:name="z1855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линзы всех видов со сферическими и асферическими поверхностями, пробные стекла диаметром свыше 250 миллиметра, сложные диаметром свыше 100 и до 10 миллиметра с отношением толщины к диаметру свыше 0,2 или радиуса кривизны к диаметру свыше 1,2 – полное изготовление по VII - IХ классам чистоты с допусками: </w:t>
      </w:r>
    </w:p>
    <w:bookmarkEnd w:id="1849"/>
    <w:bookmarkStart w:name="z1856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качество поверхности по общим ошибкам свыше 1,0 интерференционного кольца на 1 сантиметр поверхности, по местным ошибкам свыше 0,8 кольца, на толщину свыше 0,05 миллиметра.</w:t>
      </w:r>
    </w:p>
    <w:bookmarkEnd w:id="1850"/>
    <w:bookmarkStart w:name="z1857" w:id="18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109. Оптик, 6 разряд</w:t>
      </w:r>
    </w:p>
    <w:bookmarkEnd w:id="1851"/>
    <w:bookmarkStart w:name="z1858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280. Характеристика работ:</w:t>
      </w:r>
    </w:p>
    <w:bookmarkEnd w:id="1852"/>
    <w:bookmarkStart w:name="z1859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особо сложных деталей из любого оптического материала на полуавтоматическом, универсальном шлифовально-полировальном и специальном оборудовании.</w:t>
      </w:r>
    </w:p>
    <w:bookmarkEnd w:id="1853"/>
    <w:bookmarkStart w:name="z1860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281. Должен знать:</w:t>
      </w:r>
    </w:p>
    <w:bookmarkEnd w:id="1854"/>
    <w:bookmarkStart w:name="z1861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особенности обработки мягких стекол, оптических кристаллов и керамики;</w:t>
      </w:r>
    </w:p>
    <w:bookmarkEnd w:id="1855"/>
    <w:bookmarkStart w:name="z1862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эталонов и пробных стекол;</w:t>
      </w:r>
    </w:p>
    <w:bookmarkEnd w:id="1856"/>
    <w:bookmarkStart w:name="z1863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изготовления сложных приспособлений.</w:t>
      </w:r>
    </w:p>
    <w:bookmarkEnd w:id="1857"/>
    <w:bookmarkStart w:name="z1864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282. Примеры работ:</w:t>
      </w:r>
    </w:p>
    <w:bookmarkEnd w:id="1858"/>
    <w:bookmarkStart w:name="z1865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детали оптические плоские с размером большей стороны или диаметра свыше 10 до 100 миллиметра с отношением толщины к диаметру или большей стороне до 0,07 - полное изготовление по I - II классам чистоты с допусками: </w:t>
      </w:r>
    </w:p>
    <w:bookmarkEnd w:id="1859"/>
    <w:bookmarkStart w:name="z1866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качество поверхности по общим ошибкам до 0,1 интерференционного кольца на 1 сантиметр поверхности, по местным ошибкам до 0,1 кольца, на толщину до 0,01 миллиметра, на клиновидность до 1 минуты;</w:t>
      </w:r>
    </w:p>
    <w:bookmarkEnd w:id="1860"/>
    <w:bookmarkStart w:name="z1867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детали оптические плоские с размером большей стороны или диаметра свыше 100 до 250 и до 10 миллиметра, сложные с размером большей стороны или диаметра свыше 10 до 100 миллиметра с отношением толщины к диаметру или большей стороне свыше 0,07 до 0,1 – полное изготовление по II классу чистоты с допусками: </w:t>
      </w:r>
    </w:p>
    <w:bookmarkEnd w:id="1861"/>
    <w:bookmarkStart w:name="z1868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качество поверхности по общим ошибкам свыше 0,1 до 0,5 интерференционного кольца на 1 сантиметр поверхности, по местным ошибкам свыше 0,1 до 0,3 кольца, на толщину свыше 0,01 до 0,02 миллиметра, на клиновидность свыше 1 до 5 минут;</w:t>
      </w:r>
    </w:p>
    <w:bookmarkEnd w:id="1862"/>
    <w:bookmarkStart w:name="z1869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детали оптические плоские с размером большей стороны или диаметра свыше 250 миллиметра, сложные с размером большей стороны или диаметра свыше 100 до 250 и до 10 миллиметра, с отношением толщины к диаметру или большей стороне свыше 0,7 до 0,1 - полное изготовление по III - IV классам чистоты с допусками: </w:t>
      </w:r>
    </w:p>
    <w:bookmarkEnd w:id="1863"/>
    <w:bookmarkStart w:name="z1870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качество поверхности по общим ошибкам свыше 0,5 до 0,8 интерференционного кольца на 1 сантиметр поверхности, по местным ошибкам свыше 0,3 до 0,5 кольца, на толщину свыше 0,02 до 0,05 миллиметра, на клиновидность свыше 5 до 7 минут;</w:t>
      </w:r>
    </w:p>
    <w:bookmarkEnd w:id="1864"/>
    <w:bookmarkStart w:name="z1871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клинья и призмы всех видов с размером большей стороны свыше 10 до 50 миллиметра – полное изготовление по I - II классам чистоты с допусками: </w:t>
      </w:r>
    </w:p>
    <w:bookmarkEnd w:id="1865"/>
    <w:bookmarkStart w:name="z1872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качество поверхности по общим ошибкам до 0,3 интерференционного кольца на 1 сантиметр поверхности, по местным ошибкам до 0,3 кольца, на линейные размеры до 0,01 миллиметра, на углы и пирамидальность до 1 минуты;</w:t>
      </w:r>
    </w:p>
    <w:bookmarkEnd w:id="1866"/>
    <w:bookmarkStart w:name="z1873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клинья и призмы всех видов с размером большей стороны свыше 50 до 100 и до 10 миллиметра, сложные с размером большей стороны свыше 10 до 50 миллиметра – полное изготовление по III классу чистоты с допусками: </w:t>
      </w:r>
    </w:p>
    <w:bookmarkEnd w:id="1867"/>
    <w:bookmarkStart w:name="z1874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качество поверхности по общим ошибкам свыше 0,3 до 0,8 интерференционного кольца на 1 сантиметр поверхности, по местным ошибкам свыше 0,3 до 0,5 кольца, на толщину свыше 0,01 до 0,02 миллиметра, на углы и пирамидальность свыше 1 до 5 минут;</w:t>
      </w:r>
    </w:p>
    <w:bookmarkEnd w:id="1868"/>
    <w:bookmarkStart w:name="z1875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клинья и призмы всех видов с размером большей стороны свыше 100 миллиметра, сложные с размером большей стороны свыше 50 до 100 и до 10 миллиметра - полное изготовление по IV - VI классам чистоты с допусками: </w:t>
      </w:r>
    </w:p>
    <w:bookmarkEnd w:id="1869"/>
    <w:bookmarkStart w:name="z1876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качество поверхности по общим ошибкам свыше 0,8 до 1,0 интерференционного кольца на 1 сантиметр поверхности, по местным ошибкам свыше 0,5 до 0,8 кольца, на толщину свыше 0,02 до 0,05 миллиметра, на углы и пирамидальность свыше 5 до 7 минут;</w:t>
      </w:r>
    </w:p>
    <w:bookmarkEnd w:id="1870"/>
    <w:bookmarkStart w:name="z1877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линзы всех видов, эталоны, пробные стекла, шарики диаметром свыше 10 до 50 миллиметра с отношением толщины к диаметру до 0,07 или радиуса кривизны к диаметру свыше 0,5 до 0,65 - полное изготовление по 0 - 10 - 0 - 40 классам чистоты с допусками: </w:t>
      </w:r>
    </w:p>
    <w:bookmarkEnd w:id="1871"/>
    <w:bookmarkStart w:name="z1878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качество поверхности по общим ошибкам до 0,1 интерференционного кольца на 1 сантиметр поверхности, по местным ошибкам до 0,1 кольца, на толщину до 0,01 миллиметра;</w:t>
      </w:r>
    </w:p>
    <w:bookmarkEnd w:id="1872"/>
    <w:bookmarkStart w:name="z1879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линзы всех видов, эталоны, пробные стекла, шарики диаметром свыше 50 до 100 и до 10 миллиметра, сложные диаметром свыше 10 до 50 миллиметра с отношением толщины к диаметру свыше 0,07 до 0,09 или радиуса кривизны к диаметру свыше 0,65 до 0,8 – полное изготовление по II - III классам чистоты с допусками: </w:t>
      </w:r>
    </w:p>
    <w:bookmarkEnd w:id="1873"/>
    <w:bookmarkStart w:name="z1880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качество поверхности по общим ошибкам свыше 0,1 до 0,5 интерференционного кольца на 1 сантиметр поверхности, по местным ошибкам свыше 0,1 до 0,3 кольца, на толщину свыше 0,01 до 0,02 миллиметра;</w:t>
      </w:r>
    </w:p>
    <w:bookmarkEnd w:id="1874"/>
    <w:bookmarkStart w:name="z1881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линзы всех видов, эталоны, пробные стекла, шарики диаметром свыше 100 до 250 миллиметра, сложные диаметром свыше 50 до 100 и до 10 миллиметра с отношением толщины к диаметру свыше 0,07 до 0,09 или радиуса кривизны к диаметру свыше 0,8 до 1,0 – полное изготовление по III - IV классам чистоты с допусками: </w:t>
      </w:r>
    </w:p>
    <w:bookmarkEnd w:id="1875"/>
    <w:bookmarkStart w:name="z1882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качество поверхности по общим ошибкам свыше 0,5 до 0,8 интерференционного кольца на 1 сантиметр поверхности, по местным ошибкам свыше 0,3 до 0,5 кольца, на толщину свыше 0,02 до 0,05 миллиметра;</w:t>
      </w:r>
    </w:p>
    <w:bookmarkEnd w:id="1876"/>
    <w:bookmarkStart w:name="z1883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линзы всех видов, эталоны, пробные стекла, шарики диаметром свыше 250 миллиметра, сложные диаметром свыше 100 и до 10 миллиметра с отношением толщины к диаметру свыше 0,1 до 0,2 или радиуса кривизны к диаметру свыше 1,0 до 1,2 - полное изготовление по IV - VI классам чистоты с допусками: </w:t>
      </w:r>
    </w:p>
    <w:bookmarkEnd w:id="1877"/>
    <w:bookmarkStart w:name="z1884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качество поверхности по общим ошибкам свыше 0,8 до 1,0 интерференционного кольца на 1 сантиметр поверхности, по местным ошибкам свыше 0,5 до 0,8 кольца, на толщину свыше 0,02 до 0,05 миллиметра.</w:t>
      </w:r>
    </w:p>
    <w:bookmarkEnd w:id="1878"/>
    <w:bookmarkStart w:name="z1885" w:id="18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110. Оптик-механик, 2 разряд</w:t>
      </w:r>
    </w:p>
    <w:bookmarkEnd w:id="1879"/>
    <w:bookmarkStart w:name="z1886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283. Характеристика работ:</w:t>
      </w:r>
    </w:p>
    <w:bookmarkEnd w:id="1880"/>
    <w:bookmarkStart w:name="z1887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простых оптических узлов и приборов с подгонкой металлических и оптических деталей путем припиловки, притирки, пришабровки, завальцовки и центрирования с точностью свыше 0,1 миллиметра под руководством оптика-механика более высокой квалификации;</w:t>
      </w:r>
    </w:p>
    <w:bookmarkEnd w:id="1881"/>
    <w:bookmarkStart w:name="z1888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юстировка оптических узлов и приборов с применением простых контрольно-котировочных приборов;</w:t>
      </w:r>
    </w:p>
    <w:bookmarkEnd w:id="1882"/>
    <w:bookmarkStart w:name="z1889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герметизация узлов и простых приборов;</w:t>
      </w:r>
    </w:p>
    <w:bookmarkEnd w:id="1883"/>
    <w:bookmarkStart w:name="z1890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испытаний изготовленных узлов и приборов и устранение дефектов в оптических узлах и приборах, зависящих от качества отдельных оптических и металлических деталей.</w:t>
      </w:r>
    </w:p>
    <w:bookmarkEnd w:id="1884"/>
    <w:bookmarkStart w:name="z1891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284. Должен знать:</w:t>
      </w:r>
    </w:p>
    <w:bookmarkEnd w:id="1885"/>
    <w:bookmarkStart w:name="z1892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собираемых оптических узлов и приборов;</w:t>
      </w:r>
    </w:p>
    <w:bookmarkEnd w:id="1886"/>
    <w:bookmarkStart w:name="z1893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токарно-арматурных и сверлильных станков низкой сложности, а также приспособлений и принадлежностей, применяемых на этих станках и правила пользования ими;</w:t>
      </w:r>
    </w:p>
    <w:bookmarkEnd w:id="1887"/>
    <w:bookmarkStart w:name="z1894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крепления деталей в оправке; </w:t>
      </w:r>
    </w:p>
    <w:bookmarkEnd w:id="1888"/>
    <w:bookmarkStart w:name="z1895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измерительный инструмент (шаблоны, калибры, штангенциркули, линейки) и правила пользования им;</w:t>
      </w:r>
    </w:p>
    <w:bookmarkEnd w:id="1889"/>
    <w:bookmarkStart w:name="z1896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свойствах оптического стекла и вспомогательных материалов;</w:t>
      </w:r>
    </w:p>
    <w:bookmarkEnd w:id="1890"/>
    <w:bookmarkStart w:name="z1897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 системах допусков и посадок, квалитетах, параметрах шероховатости и классах чистоты обработки.</w:t>
      </w:r>
    </w:p>
    <w:bookmarkEnd w:id="1891"/>
    <w:bookmarkStart w:name="z1898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285. Примеры работ:</w:t>
      </w:r>
    </w:p>
    <w:bookmarkEnd w:id="1892"/>
    <w:bookmarkStart w:name="z1899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окуляры двух – трехлинзовые – сборка с регулировкой расстояния между линзами, подбором прокладных колец;</w:t>
      </w:r>
    </w:p>
    <w:bookmarkEnd w:id="1893"/>
    <w:bookmarkStart w:name="z1900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очки специального назначения, простые – механическая и ручная обработка, сборка;</w:t>
      </w:r>
    </w:p>
    <w:bookmarkEnd w:id="1894"/>
    <w:bookmarkStart w:name="z1901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призмы прямоугольные и крышеобразные – сборка в оправу с центрировкой по коллиматору;</w:t>
      </w:r>
    </w:p>
    <w:bookmarkEnd w:id="1895"/>
    <w:bookmarkStart w:name="z1902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узлы и приборы типа объектива – сборка.</w:t>
      </w:r>
    </w:p>
    <w:bookmarkEnd w:id="1896"/>
    <w:bookmarkStart w:name="z1903" w:id="18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111. Оптик-механик, 3 разряд</w:t>
      </w:r>
    </w:p>
    <w:bookmarkEnd w:id="1897"/>
    <w:bookmarkStart w:name="z1904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286. Характеристика работ:</w:t>
      </w:r>
    </w:p>
    <w:bookmarkEnd w:id="1898"/>
    <w:bookmarkStart w:name="z1905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простых оптических узлов и приборов с подгонкой металлических и оптических деталей, завальцовка и центрирование с точностью свыше 0,05 до 0,1 миллиметра;</w:t>
      </w:r>
    </w:p>
    <w:bookmarkEnd w:id="1899"/>
    <w:bookmarkStart w:name="z1906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несложных контрольно-юстировочных приспособлений и приборов типа коллиматора для проверки разрешающей способности диоптрийной трубки;</w:t>
      </w:r>
    </w:p>
    <w:bookmarkEnd w:id="1900"/>
    <w:bookmarkStart w:name="z1907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приборов и узлов с отсчетными механизмами в мелкосерийном и серийном производстве;</w:t>
      </w:r>
    </w:p>
    <w:bookmarkEnd w:id="1901"/>
    <w:bookmarkStart w:name="z1908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способов крепления сборок и деталей на станках, подбор оптимальных режимов резания.</w:t>
      </w:r>
    </w:p>
    <w:bookmarkEnd w:id="1902"/>
    <w:bookmarkStart w:name="z1909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287. Должен знать:</w:t>
      </w:r>
    </w:p>
    <w:bookmarkEnd w:id="1903"/>
    <w:bookmarkStart w:name="z1910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сборку и юстировку оптических узлов и приборов средней сложности;</w:t>
      </w:r>
    </w:p>
    <w:bookmarkEnd w:id="1904"/>
    <w:bookmarkStart w:name="z1911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центрирование телескопических объективов и выверку их на качество изображения по монохроматической точке;</w:t>
      </w:r>
    </w:p>
    <w:bookmarkEnd w:id="1905"/>
    <w:bookmarkStart w:name="z1912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токарно-арматурных и сверлильных станков, контрольно-измерительного инструмента (рейсмусов, индикаторов, микрометров и иные);</w:t>
      </w:r>
    </w:p>
    <w:bookmarkEnd w:id="1906"/>
    <w:bookmarkStart w:name="z1913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выверку несложных контрольно-юстировочных приборов;</w:t>
      </w:r>
    </w:p>
    <w:bookmarkEnd w:id="1907"/>
    <w:bookmarkStart w:name="z1914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термическую обработку и отделку деталей;</w:t>
      </w:r>
    </w:p>
    <w:bookmarkEnd w:id="1908"/>
    <w:bookmarkStart w:name="z1915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квалитеты, параметры шероховатости и классы чистоты обработки.</w:t>
      </w:r>
    </w:p>
    <w:bookmarkEnd w:id="1909"/>
    <w:bookmarkStart w:name="z1916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288. Примеры работ:</w:t>
      </w:r>
    </w:p>
    <w:bookmarkEnd w:id="1910"/>
    <w:bookmarkStart w:name="z1917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микрообъективы до 10-кратного увеличения – сборка;</w:t>
      </w:r>
    </w:p>
    <w:bookmarkEnd w:id="1911"/>
    <w:bookmarkStart w:name="z1918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объективы проекционные – сборка;</w:t>
      </w:r>
    </w:p>
    <w:bookmarkEnd w:id="1912"/>
    <w:bookmarkStart w:name="z1919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объективы со свинчивающимися оправами – сборка, юстировка;</w:t>
      </w:r>
    </w:p>
    <w:bookmarkEnd w:id="1913"/>
    <w:bookmarkStart w:name="z1920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окуляры приборов ПДФ – сборка, выверка;</w:t>
      </w:r>
    </w:p>
    <w:bookmarkEnd w:id="1914"/>
    <w:bookmarkStart w:name="z1921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очки специального назначения, сложные – сборка.</w:t>
      </w:r>
    </w:p>
    <w:bookmarkEnd w:id="1915"/>
    <w:bookmarkStart w:name="z1922" w:id="19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112. Оптик-механик, 4 разряд</w:t>
      </w:r>
    </w:p>
    <w:bookmarkEnd w:id="1916"/>
    <w:bookmarkStart w:name="z1923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289. Характеристика работ:</w:t>
      </w:r>
    </w:p>
    <w:bookmarkEnd w:id="1917"/>
    <w:bookmarkStart w:name="z1924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оптических узлов и приборов средней сложности с подгонкой оптических и металлических деталей с точностью свыше 0,005 до 0,05 миллиметра;</w:t>
      </w:r>
    </w:p>
    <w:bookmarkEnd w:id="1918"/>
    <w:bookmarkStart w:name="z1925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завальцовка и центрирование оптических деталей с точностью свыше 0,01 до 0,05 миллиметра;</w:t>
      </w:r>
    </w:p>
    <w:bookmarkEnd w:id="1919"/>
    <w:bookmarkStart w:name="z1926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приспособлений и средней сложности контрольно-юстировочных приборов, необходимых для юстировки;</w:t>
      </w:r>
    </w:p>
    <w:bookmarkEnd w:id="1920"/>
    <w:bookmarkStart w:name="z1927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зубчатых и червячных механизмов, связанных с микрометрическими винтами;</w:t>
      </w:r>
    </w:p>
    <w:bookmarkEnd w:id="1921"/>
    <w:bookmarkStart w:name="z1928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герметизация приборов, к условиям эксплуатации которых предъявляются повышенные требования;</w:t>
      </w:r>
    </w:p>
    <w:bookmarkEnd w:id="1922"/>
    <w:bookmarkStart w:name="z1929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приборов повышенной сложности с заменой деталей и узлов.</w:t>
      </w:r>
    </w:p>
    <w:bookmarkEnd w:id="1923"/>
    <w:bookmarkStart w:name="z1930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290. Должен знать:</w:t>
      </w:r>
    </w:p>
    <w:bookmarkEnd w:id="1924"/>
    <w:bookmarkStart w:name="z1931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контрольно-юстировочной аппаратуры повышенной сложности и правила пользования ею;</w:t>
      </w:r>
    </w:p>
    <w:bookmarkEnd w:id="1925"/>
    <w:bookmarkStart w:name="z1932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сборку несложных контрольно-юстировочных устройств;</w:t>
      </w:r>
    </w:p>
    <w:bookmarkEnd w:id="1926"/>
    <w:bookmarkStart w:name="z1933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теории оптических приборов;</w:t>
      </w:r>
    </w:p>
    <w:bookmarkEnd w:id="1927"/>
    <w:bookmarkStart w:name="z1934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точный контрольно-измерительный инструмент (оптиметры, индикаторы, оптические угломеры, калибры).</w:t>
      </w:r>
    </w:p>
    <w:bookmarkEnd w:id="1928"/>
    <w:bookmarkStart w:name="z1935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291. Примеры работ:</w:t>
      </w:r>
    </w:p>
    <w:bookmarkEnd w:id="1929"/>
    <w:bookmarkStart w:name="z1936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коллиматоры для проверки параллакса – сборка и выверка;</w:t>
      </w:r>
    </w:p>
    <w:bookmarkEnd w:id="1930"/>
    <w:bookmarkStart w:name="z1937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микрообъективы до 40-кратного увеличения – сборка, юстировка;</w:t>
      </w:r>
    </w:p>
    <w:bookmarkEnd w:id="1931"/>
    <w:bookmarkStart w:name="z1938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объективы киносъемочные – сборка, юстировка;</w:t>
      </w:r>
    </w:p>
    <w:bookmarkEnd w:id="1932"/>
    <w:bookmarkStart w:name="z1939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механизмы приборов распределительные – сборка.</w:t>
      </w:r>
    </w:p>
    <w:bookmarkEnd w:id="1933"/>
    <w:bookmarkStart w:name="z1940" w:id="19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113. Оптик-механик, 5 разряд</w:t>
      </w:r>
    </w:p>
    <w:bookmarkEnd w:id="1934"/>
    <w:bookmarkStart w:name="z1941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292. Характеристика работ:</w:t>
      </w:r>
    </w:p>
    <w:bookmarkEnd w:id="1935"/>
    <w:bookmarkStart w:name="z1942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сложных оптических узлов и приборов с подгонкой металлических и оптических деталей с точностью свыше 0,001 до 0,005 миллиметра;</w:t>
      </w:r>
    </w:p>
    <w:bookmarkEnd w:id="1936"/>
    <w:bookmarkStart w:name="z1943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завальцовка и центрирование оптических деталей с точностью свыше 0,005 до 0,01 миллиметра;</w:t>
      </w:r>
    </w:p>
    <w:bookmarkEnd w:id="1937"/>
    <w:bookmarkStart w:name="z1944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всевозможных сложных приспособлений и контрольно-юстировочных приборов;</w:t>
      </w:r>
    </w:p>
    <w:bookmarkEnd w:id="1938"/>
    <w:bookmarkStart w:name="z1945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микрометрических и регулировка отсчетных механизмов;</w:t>
      </w:r>
    </w:p>
    <w:bookmarkEnd w:id="1939"/>
    <w:bookmarkStart w:name="z1946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сложных приборов с заменой деталей и узлов.</w:t>
      </w:r>
    </w:p>
    <w:bookmarkEnd w:id="1940"/>
    <w:bookmarkStart w:name="z1947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293. Должен знать:</w:t>
      </w:r>
    </w:p>
    <w:bookmarkEnd w:id="1941"/>
    <w:bookmarkStart w:name="z1948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взаимодействие и юстировку сложных оптических узлов, механизмов и отсчетных приборов, условия их эксплуатации;</w:t>
      </w:r>
    </w:p>
    <w:bookmarkEnd w:id="1942"/>
    <w:bookmarkStart w:name="z1949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способы, методы подгонки оптических и металлических деталей с точностью свыше 0,001 миллиметра.</w:t>
      </w:r>
    </w:p>
    <w:bookmarkEnd w:id="1943"/>
    <w:bookmarkStart w:name="z1950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294. Примеры работ:</w:t>
      </w:r>
    </w:p>
    <w:bookmarkEnd w:id="1944"/>
    <w:bookmarkStart w:name="z1951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гониометры вертикальные и горизонтальные – монтаж;</w:t>
      </w:r>
    </w:p>
    <w:bookmarkEnd w:id="1945"/>
    <w:bookmarkStart w:name="z1952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микроскопы универсальные измерительные – сборка, юстировка;</w:t>
      </w:r>
    </w:p>
    <w:bookmarkEnd w:id="1946"/>
    <w:bookmarkStart w:name="z1953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механизмы приводные – сборка;</w:t>
      </w:r>
    </w:p>
    <w:bookmarkEnd w:id="1947"/>
    <w:bookmarkStart w:name="z1954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приборы оптические – окончательная сборка и выверка на планетарной установке;</w:t>
      </w:r>
    </w:p>
    <w:bookmarkEnd w:id="1948"/>
    <w:bookmarkStart w:name="z1955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приборы спектральные – сборка, юстировка.</w:t>
      </w:r>
    </w:p>
    <w:bookmarkEnd w:id="1949"/>
    <w:bookmarkStart w:name="z1956" w:id="19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114. Оптик-механик, 6 разряд</w:t>
      </w:r>
    </w:p>
    <w:bookmarkEnd w:id="1950"/>
    <w:bookmarkStart w:name="z1957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295. Характеристика работ:</w:t>
      </w:r>
    </w:p>
    <w:bookmarkEnd w:id="1951"/>
    <w:bookmarkStart w:name="z1958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особо сложных оптических узлов и приборов с подгонкой металлических и оптических деталей с точностью до 0,001 миллиметра;</w:t>
      </w:r>
    </w:p>
    <w:bookmarkEnd w:id="1952"/>
    <w:bookmarkStart w:name="z1959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завальцовка и центрирование оптических деталей с точностью до 0,005 миллиметра.</w:t>
      </w:r>
    </w:p>
    <w:bookmarkEnd w:id="1953"/>
    <w:bookmarkStart w:name="z1960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296. Должен знать:</w:t>
      </w:r>
    </w:p>
    <w:bookmarkEnd w:id="1954"/>
    <w:bookmarkStart w:name="z1961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сборку и юстировку особо сложных и чувствительных приборов индивидуального и опытного производства;</w:t>
      </w:r>
    </w:p>
    <w:bookmarkEnd w:id="1955"/>
    <w:bookmarkStart w:name="z1962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методы подгонки оптических и металлических деталей с точностью до 0,001 миллиметра и центрирование с точностью до 0,005 миллиметра;</w:t>
      </w:r>
    </w:p>
    <w:bookmarkEnd w:id="1956"/>
    <w:bookmarkStart w:name="z1963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выверку особо слоных контрольно-юстировочных приборов.</w:t>
      </w:r>
    </w:p>
    <w:bookmarkEnd w:id="1957"/>
    <w:bookmarkStart w:name="z1964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297. Требуется техническое и профессиональное (среднее специальное, среднее профессиональное) образование.</w:t>
      </w:r>
    </w:p>
    <w:bookmarkEnd w:id="1958"/>
    <w:bookmarkStart w:name="z1965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298. Примеры работ:</w:t>
      </w:r>
    </w:p>
    <w:bookmarkEnd w:id="1959"/>
    <w:bookmarkStart w:name="z1966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дальномеры, компараторы, гониометры – сборка;</w:t>
      </w:r>
    </w:p>
    <w:bookmarkEnd w:id="1960"/>
    <w:bookmarkStart w:name="z1967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коллиматоры для проверки дистанции дальномера – установка, выверка;</w:t>
      </w:r>
    </w:p>
    <w:bookmarkEnd w:id="1961"/>
    <w:bookmarkStart w:name="z1968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нивелиры – сборка, выверка.</w:t>
      </w:r>
    </w:p>
    <w:bookmarkEnd w:id="1962"/>
    <w:bookmarkStart w:name="z1969" w:id="19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115. Плавильщик обезвоженного кварцевого стекла, 3 разряд</w:t>
      </w:r>
    </w:p>
    <w:bookmarkEnd w:id="1963"/>
    <w:bookmarkStart w:name="z1970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299. Характеристика работ:</w:t>
      </w:r>
    </w:p>
    <w:bookmarkEnd w:id="1964"/>
    <w:bookmarkStart w:name="z1971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вакуум-компрессионных печей, вакуум-насосов и систем подачи инертных газов; </w:t>
      </w:r>
    </w:p>
    <w:bookmarkEnd w:id="1965"/>
    <w:bookmarkStart w:name="z1972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наплава и переплава кварцевого стекла в вакуум-компрессионных печах под руководством плавильщика более высокой квалификации.</w:t>
      </w:r>
    </w:p>
    <w:bookmarkEnd w:id="1966"/>
    <w:bookmarkStart w:name="z1973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300. Должен знать:</w:t>
      </w:r>
    </w:p>
    <w:bookmarkEnd w:id="1967"/>
    <w:bookmarkStart w:name="z1974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вакуум-компрессионных печей и вакуум-насосов;</w:t>
      </w:r>
    </w:p>
    <w:bookmarkEnd w:id="1968"/>
    <w:bookmarkStart w:name="z1975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с сосудами под давлением;</w:t>
      </w:r>
    </w:p>
    <w:bookmarkEnd w:id="1969"/>
    <w:bookmarkStart w:name="z1976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кварцевого стекла;</w:t>
      </w:r>
    </w:p>
    <w:bookmarkEnd w:id="1970"/>
    <w:bookmarkStart w:name="z1977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работы электроизмерительных приборов;</w:t>
      </w:r>
    </w:p>
    <w:bookmarkEnd w:id="1971"/>
    <w:bookmarkStart w:name="z1978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перезарядки вакуум-компрессионных печей.</w:t>
      </w:r>
    </w:p>
    <w:bookmarkEnd w:id="1972"/>
    <w:bookmarkStart w:name="z1979" w:id="19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116. Плавильщик обезвоженного кварцевого стекла, 4 разряд</w:t>
      </w:r>
    </w:p>
    <w:bookmarkEnd w:id="1973"/>
    <w:bookmarkStart w:name="z1980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301. Характеристика работ:</w:t>
      </w:r>
    </w:p>
    <w:bookmarkEnd w:id="1974"/>
    <w:bookmarkStart w:name="z1981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наплава и переплава кварцевого стекла массой до 3,5 кг в вакуум-компрессионных печах;</w:t>
      </w:r>
    </w:p>
    <w:bookmarkEnd w:id="1975"/>
    <w:bookmarkStart w:name="z1982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перезарядка вакуум-компрессионных печей и подготовка их к работе;</w:t>
      </w:r>
    </w:p>
    <w:bookmarkEnd w:id="1976"/>
    <w:bookmarkStart w:name="z1983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моллирование блоков стекла на ультравысокие частоты-установках;</w:t>
      </w:r>
    </w:p>
    <w:bookmarkEnd w:id="1977"/>
    <w:bookmarkStart w:name="z1984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режимов технологического процесса по показаниям электроизмерительных приборов;</w:t>
      </w:r>
    </w:p>
    <w:bookmarkEnd w:id="1978"/>
    <w:bookmarkStart w:name="z1985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работе по герметизации печей вакуумных и газовых систем.</w:t>
      </w:r>
    </w:p>
    <w:bookmarkEnd w:id="1979"/>
    <w:bookmarkStart w:name="z1986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302. Должен знать:</w:t>
      </w:r>
    </w:p>
    <w:bookmarkEnd w:id="1980"/>
    <w:bookmarkStart w:name="z1987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перезарядку вакуум-компрессионных печей, наладку и запуск вакуум-насосов; </w:t>
      </w:r>
    </w:p>
    <w:bookmarkEnd w:id="1981"/>
    <w:bookmarkStart w:name="z1988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условия и правила применения электроизмерительных приборов;</w:t>
      </w:r>
    </w:p>
    <w:bookmarkEnd w:id="1982"/>
    <w:bookmarkStart w:name="z1989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последовательность подключения вакуум-насоса к печи;</w:t>
      </w:r>
    </w:p>
    <w:bookmarkEnd w:id="1983"/>
    <w:bookmarkStart w:name="z1990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оптического стекла, особенности и свойства кварцевого стекла;</w:t>
      </w:r>
    </w:p>
    <w:bookmarkEnd w:id="1984"/>
    <w:bookmarkStart w:name="z1991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"Ультравысокие частоты – установок";</w:t>
      </w:r>
    </w:p>
    <w:bookmarkEnd w:id="1985"/>
    <w:bookmarkStart w:name="z1992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вспомогательных механизмов и правила пользования ими.</w:t>
      </w:r>
    </w:p>
    <w:bookmarkEnd w:id="1986"/>
    <w:bookmarkStart w:name="z1993" w:id="19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117. Плавильщик обезвоженного кварцевого стекла, 5 разряд</w:t>
      </w:r>
    </w:p>
    <w:bookmarkEnd w:id="1987"/>
    <w:bookmarkStart w:name="z1994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303. Характеристика работ:</w:t>
      </w:r>
    </w:p>
    <w:bookmarkEnd w:id="1988"/>
    <w:bookmarkStart w:name="z1995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наплава и переплава кварцевого стекла в виде блоков массой свыше 3,5 килограмм с контролем режима работы по приборам;</w:t>
      </w:r>
    </w:p>
    <w:bookmarkEnd w:id="1989"/>
    <w:bookmarkStart w:name="z1996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моллирование блоков под заданный размер;</w:t>
      </w:r>
    </w:p>
    <w:bookmarkEnd w:id="1990"/>
    <w:bookmarkStart w:name="z1997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наплав кварцевого стекла на специальных установках в вакууме с защитной средой и под давлением со сложной системой управления;</w:t>
      </w:r>
    </w:p>
    <w:bookmarkEnd w:id="1991"/>
    <w:bookmarkStart w:name="z1998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наплава и моллирования стекла с автоматическим его регулированием для обеспечения равномерного распределения температуры по поверхности блока;</w:t>
      </w:r>
    </w:p>
    <w:bookmarkEnd w:id="1992"/>
    <w:bookmarkStart w:name="z1999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шихты, графитовых тиглей, кварцевых стаканов для наплава кварцевого стекла;</w:t>
      </w:r>
    </w:p>
    <w:bookmarkEnd w:id="1993"/>
    <w:bookmarkStart w:name="z2000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графитовых форм под заданный размер при моллировании;</w:t>
      </w:r>
    </w:p>
    <w:bookmarkEnd w:id="1994"/>
    <w:bookmarkStart w:name="z2001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ремонт молибденовых кювет с отжигом в печи по заданному режиму;</w:t>
      </w:r>
    </w:p>
    <w:bookmarkEnd w:id="1995"/>
    <w:bookmarkStart w:name="z2002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пробных и экспериментальных плавок.</w:t>
      </w:r>
    </w:p>
    <w:bookmarkEnd w:id="1996"/>
    <w:bookmarkStart w:name="z2003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304. Должен знать:</w:t>
      </w:r>
    </w:p>
    <w:bookmarkEnd w:id="1997"/>
    <w:bookmarkStart w:name="z2004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вакуум-компрессионных печей тигельного и стержневого типов, вакуум-насосов бустерного и центробежного типов, вакууметров, течеискателей, правила пользования и способы их наладки;</w:t>
      </w:r>
    </w:p>
    <w:bookmarkEnd w:id="1998"/>
    <w:bookmarkStart w:name="z2005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настройки и регулирования электроизмерительных приборов;</w:t>
      </w:r>
    </w:p>
    <w:bookmarkEnd w:id="1999"/>
    <w:bookmarkStart w:name="z2006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плавки стекла в вакуум-компрессионных печах тигельного и стержневого типов;</w:t>
      </w:r>
    </w:p>
    <w:bookmarkEnd w:id="2000"/>
    <w:bookmarkStart w:name="z2007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обезвоженного кварцевого стекла;</w:t>
      </w:r>
    </w:p>
    <w:bookmarkEnd w:id="2001"/>
    <w:bookmarkStart w:name="z2008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графита и их влияние на режим наплава и свойства стекла;</w:t>
      </w:r>
    </w:p>
    <w:bookmarkEnd w:id="2002"/>
    <w:bookmarkStart w:name="z2009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в объеме выполняемых работ.</w:t>
      </w:r>
    </w:p>
    <w:bookmarkEnd w:id="2003"/>
    <w:bookmarkStart w:name="z2010" w:id="20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118. Изготовитель шкал и сеток фотоспособом, 2 разряд</w:t>
      </w:r>
    </w:p>
    <w:bookmarkEnd w:id="2004"/>
    <w:bookmarkStart w:name="z2011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305. Характеристика работ:</w:t>
      </w:r>
    </w:p>
    <w:bookmarkEnd w:id="2005"/>
    <w:bookmarkStart w:name="z2012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шкал и сеток средней точности контактным способом на различных фотоматериалах и методом химического травления на металлах под руководством изготовителя шкал и сеток более высокой квалификации;</w:t>
      </w:r>
    </w:p>
    <w:bookmarkEnd w:id="2006"/>
    <w:bookmarkStart w:name="z2013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фоторастворов, изготовление светочувствительных слоев и ретушь изображения;</w:t>
      </w:r>
    </w:p>
    <w:bookmarkEnd w:id="2007"/>
    <w:bookmarkStart w:name="z2014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травильной установки к работе.</w:t>
      </w:r>
    </w:p>
    <w:bookmarkEnd w:id="2008"/>
    <w:bookmarkStart w:name="z2015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306. Должен знать:</w:t>
      </w:r>
    </w:p>
    <w:bookmarkEnd w:id="2009"/>
    <w:bookmarkStart w:name="z2016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фотошкал и сеток;</w:t>
      </w:r>
    </w:p>
    <w:bookmarkEnd w:id="2010"/>
    <w:bookmarkStart w:name="z2017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элементарные основы фотографии; </w:t>
      </w:r>
    </w:p>
    <w:bookmarkEnd w:id="2011"/>
    <w:bookmarkStart w:name="z2018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приготовления фоторастворов и изготовления светочувствительных слоев;</w:t>
      </w:r>
    </w:p>
    <w:bookmarkEnd w:id="2012"/>
    <w:bookmarkStart w:name="z2019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 для получения фотослоев и копирования;</w:t>
      </w:r>
    </w:p>
    <w:bookmarkEnd w:id="2013"/>
    <w:bookmarkStart w:name="z2020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оценки качества фотоизображения и измерения линейных размеров шкал и сеток;</w:t>
      </w:r>
    </w:p>
    <w:bookmarkEnd w:id="2014"/>
    <w:bookmarkStart w:name="z2021" w:id="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с драгоценными металлами;</w:t>
      </w:r>
    </w:p>
    <w:bookmarkEnd w:id="2015"/>
    <w:bookmarkStart w:name="z2022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травильной установки;</w:t>
      </w:r>
    </w:p>
    <w:bookmarkEnd w:id="2016"/>
    <w:bookmarkStart w:name="z2023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для изготовления шкал и сеток, их свойства;</w:t>
      </w:r>
    </w:p>
    <w:bookmarkEnd w:id="2017"/>
    <w:bookmarkStart w:name="z2024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 системе допусков, кволитетах и классах чистоты обработки.</w:t>
      </w:r>
    </w:p>
    <w:bookmarkEnd w:id="2018"/>
    <w:bookmarkStart w:name="z2025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307. Примеры работ:</w:t>
      </w:r>
    </w:p>
    <w:bookmarkEnd w:id="2019"/>
    <w:bookmarkStart w:name="z2026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сетки – контактное копирование на галоидно-серебряных коллодионных фотоматериалах с шириной штриха до 0,45 миллиметра и точностью в пределах свыше 0,01 до 0,05 миллиметра;</w:t>
      </w:r>
    </w:p>
    <w:bookmarkEnd w:id="2020"/>
    <w:bookmarkStart w:name="z2027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шильдики и таблички – изготовление на галоидно-серебряных желатиновых фотоматериалах с минимальными размерами штрихов до 0,5 миллиметра и точностью в пределах свыше 0,01 до 0,05 миллиметра;</w:t>
      </w:r>
    </w:p>
    <w:bookmarkEnd w:id="2021"/>
    <w:bookmarkStart w:name="z2028"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шкалы и сетки – изготовление на вымывающихся фотослоях с элементами изображения до 0,6 миллиметра и точностью в пределах свыше 0,01 до 0,05 миллиметра;</w:t>
      </w:r>
    </w:p>
    <w:bookmarkEnd w:id="2022"/>
    <w:bookmarkStart w:name="z2029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шкалы и иные изображения – изготовление на металле методом химического травления с элементами изображения до 0,5 миллиметра и точностью в пределах свыше 0,01 до 0,05 миллиметра.</w:t>
      </w:r>
    </w:p>
    <w:bookmarkEnd w:id="2023"/>
    <w:bookmarkStart w:name="z2030" w:id="20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119. Изготовитель шкал и сеток фотоспособом, 3 разряд</w:t>
      </w:r>
    </w:p>
    <w:bookmarkEnd w:id="2024"/>
    <w:bookmarkStart w:name="z2031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308. Характеристика работ:</w:t>
      </w:r>
    </w:p>
    <w:bookmarkEnd w:id="2025"/>
    <w:bookmarkStart w:name="z2032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шкал и сеток средней точности проекционным способом на различных фотоматериалах, гальваническим методом на металлах, методом химического травления на металлизированном стекле, методом шелкографии и офсетной печати на оксидном слое дюралиминия.</w:t>
      </w:r>
    </w:p>
    <w:bookmarkEnd w:id="2026"/>
    <w:bookmarkStart w:name="z2033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309. Должен знать:</w:t>
      </w:r>
    </w:p>
    <w:bookmarkEnd w:id="2027"/>
    <w:bookmarkStart w:name="z2034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фоторастворов и светочувствительных слоев;</w:t>
      </w:r>
    </w:p>
    <w:bookmarkEnd w:id="2028"/>
    <w:bookmarkStart w:name="z2035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репродукционных аппаратов и точных фотографических камер;</w:t>
      </w:r>
    </w:p>
    <w:bookmarkEnd w:id="2029"/>
    <w:bookmarkStart w:name="z2036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вакуумной установки;</w:t>
      </w:r>
    </w:p>
    <w:bookmarkEnd w:id="2030"/>
    <w:bookmarkStart w:name="z2037" w:id="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сборки подколпачных приспособлений;</w:t>
      </w:r>
    </w:p>
    <w:bookmarkEnd w:id="2031"/>
    <w:bookmarkStart w:name="z2038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приборами для измерения вакуума;</w:t>
      </w:r>
    </w:p>
    <w:bookmarkEnd w:id="2032"/>
    <w:bookmarkStart w:name="z2039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допусков, кволитеты и классы чистоты обработки.</w:t>
      </w:r>
    </w:p>
    <w:bookmarkEnd w:id="2033"/>
    <w:bookmarkStart w:name="z2040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310. Примеры работ:</w:t>
      </w:r>
    </w:p>
    <w:bookmarkEnd w:id="2034"/>
    <w:bookmarkStart w:name="z2041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шкалы и сетки – изготовление негативов на галоидно-серебряных желатиновых фотослоях проекционным способом с элементами изображения свыше 0,05 до 0,5 миллиметра и точностью ±0,003 миллиметра;</w:t>
      </w:r>
    </w:p>
    <w:bookmarkEnd w:id="2035"/>
    <w:bookmarkStart w:name="z2042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шкалы, сетки, маски – изготовление из стальной ленты методом гальванического травления с элементами изображения свыше 0,1 до 0,5 миллиметра и точностью в пределах свыше 0,01 до 0,05 миллиметра;</w:t>
      </w:r>
    </w:p>
    <w:bookmarkEnd w:id="2036"/>
    <w:bookmarkStart w:name="z2043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шкалы и сетки – изготовление напылением на стекле хрома под вакуумом с элементами изображения свыше 0,03 до 0,5 миллиметра и точностью ±0,005 миллиметра;</w:t>
      </w:r>
    </w:p>
    <w:bookmarkEnd w:id="2037"/>
    <w:bookmarkStart w:name="z2044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шкалы декоративные – изготовление на оксидном слое дюралюминия с элементами изображения свыше 0,1 до 0,5 миллиметра и точностью свыше 0,01 до 0,05 миллиметра.</w:t>
      </w:r>
    </w:p>
    <w:bookmarkEnd w:id="2038"/>
    <w:bookmarkStart w:name="z2045" w:id="20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120. Изготовитель шкал и сеток фотоспособом, 4 разряд</w:t>
      </w:r>
    </w:p>
    <w:bookmarkEnd w:id="2039"/>
    <w:bookmarkStart w:name="z2046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311. Характеристика работ:</w:t>
      </w:r>
    </w:p>
    <w:bookmarkEnd w:id="2040"/>
    <w:bookmarkStart w:name="z2047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негативов точных шкал и сеток проекционным и контактным способами на различных фотоматериалах, вакуумным способом на стекле, гальваническим методом на металлах, фотокерамическим способом на керамике, методом металлического серебрения в оксидном слое;</w:t>
      </w:r>
    </w:p>
    <w:bookmarkEnd w:id="2041"/>
    <w:bookmarkStart w:name="z2048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печатных плат на фольгированном стеклотекстолите с металлизацией отверстий.</w:t>
      </w:r>
    </w:p>
    <w:bookmarkEnd w:id="2042"/>
    <w:bookmarkStart w:name="z2049" w:id="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312. Должен знать:</w:t>
      </w:r>
    </w:p>
    <w:bookmarkEnd w:id="2043"/>
    <w:bookmarkStart w:name="z2050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свойства компонентов, входящих в состав растворов и светочувствительных слоев;</w:t>
      </w:r>
    </w:p>
    <w:bookmarkEnd w:id="2044"/>
    <w:bookmarkStart w:name="z2051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настройки репродукционных и точных фотографических камер;</w:t>
      </w:r>
    </w:p>
    <w:bookmarkEnd w:id="2045"/>
    <w:bookmarkStart w:name="z2052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с точными измерительными приборами для контроля и измерения линейных размеров шкал и оптической плотности изображения;</w:t>
      </w:r>
    </w:p>
    <w:bookmarkEnd w:id="2046"/>
    <w:bookmarkStart w:name="z2053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наладку вакуумной установки с фотометрическим устройством.</w:t>
      </w:r>
    </w:p>
    <w:bookmarkEnd w:id="2047"/>
    <w:bookmarkStart w:name="z2054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313. Примеры работ:</w:t>
      </w:r>
    </w:p>
    <w:bookmarkEnd w:id="2048"/>
    <w:bookmarkStart w:name="z2055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шкалы и сетки – изготовление на сухих коллодионных фотоматериалах проекционным способом с элементами изображения 0,01 миллиметра и точностью ±0,005 миллиметра;</w:t>
      </w:r>
    </w:p>
    <w:bookmarkEnd w:id="2049"/>
    <w:bookmarkStart w:name="z2056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шкалы и сетки металлические – изготовление гальваническим способом с элементами изображения 0,05 миллиметра и точностью ±0,005 миллиметра;</w:t>
      </w:r>
    </w:p>
    <w:bookmarkEnd w:id="2050"/>
    <w:bookmarkStart w:name="z2057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шкалы и сетки – изготовление на стекле напылением титана под вакуумом с элементами изображения 0,01 миллиметра и точностью ±0,002 миллиметра;</w:t>
      </w:r>
    </w:p>
    <w:bookmarkEnd w:id="2051"/>
    <w:bookmarkStart w:name="z2058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шкалы и сетки – изготовление на сухих коллодионных фотоматериалах контактным способом с элементами изображения 0,0025 миллиметра и точностью ±0,0001 миллиметра.</w:t>
      </w:r>
    </w:p>
    <w:bookmarkEnd w:id="2052"/>
    <w:bookmarkStart w:name="z2059" w:id="20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121. Изготовитель шкал и сеток фотоспособом, 5 разряд</w:t>
      </w:r>
    </w:p>
    <w:bookmarkEnd w:id="2053"/>
    <w:bookmarkStart w:name="z2060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314. Характеристика работ:</w:t>
      </w:r>
    </w:p>
    <w:bookmarkEnd w:id="2054"/>
    <w:bookmarkStart w:name="z2061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изготовления шкал, лимбов и мир высокой точности проекционным способом на коллодионных фотоматериалах, контактным способом на вымывающихся фотослоях, гальваническим методом и методом химического травления металлизированного стекла.</w:t>
      </w:r>
    </w:p>
    <w:bookmarkEnd w:id="2055"/>
    <w:bookmarkStart w:name="z2062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315. Должен знать:</w:t>
      </w:r>
    </w:p>
    <w:bookmarkEnd w:id="2056"/>
    <w:bookmarkStart w:name="z2063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фотографической химии;</w:t>
      </w:r>
    </w:p>
    <w:bookmarkEnd w:id="2057"/>
    <w:bookmarkStart w:name="z2064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юстировки репродукционных фотографических камер;</w:t>
      </w:r>
    </w:p>
    <w:bookmarkEnd w:id="2058"/>
    <w:bookmarkStart w:name="z2065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классификацию объективов;</w:t>
      </w:r>
    </w:p>
    <w:bookmarkEnd w:id="2059"/>
    <w:bookmarkStart w:name="z2066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гальваностегии и гальванопластики;</w:t>
      </w:r>
    </w:p>
    <w:bookmarkEnd w:id="2060"/>
    <w:bookmarkStart w:name="z2067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приборов для измерения вакуума;</w:t>
      </w:r>
    </w:p>
    <w:bookmarkEnd w:id="2061"/>
    <w:bookmarkStart w:name="z2068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законы электротехники;</w:t>
      </w:r>
    </w:p>
    <w:bookmarkEnd w:id="2062"/>
    <w:bookmarkStart w:name="z2069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монтажа вакуумной установки.</w:t>
      </w:r>
    </w:p>
    <w:bookmarkEnd w:id="2063"/>
    <w:bookmarkStart w:name="z2070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316. Примеры работ:</w:t>
      </w:r>
    </w:p>
    <w:bookmarkEnd w:id="2064"/>
    <w:bookmarkStart w:name="z2071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лимбы – изготовление на стекле вакуумным способом с шириной штриха 0,0025 миллиметра и точностью ±10% от ширины штриха;</w:t>
      </w:r>
    </w:p>
    <w:bookmarkEnd w:id="2065"/>
    <w:bookmarkStart w:name="z2072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миры штриховые и радиальные – изготовление на коллодионных фотослоях с шириной штриха 0,0025 миллиметра и точностью ±10% от ширины штриха;</w:t>
      </w:r>
    </w:p>
    <w:bookmarkEnd w:id="2066"/>
    <w:bookmarkStart w:name="z2073" w:id="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шкалы – изготовление на металлах гальваническим методом с элементами изображения 0,005 миллиметра и точностью ±10% от ширины штриха.</w:t>
      </w:r>
    </w:p>
    <w:bookmarkEnd w:id="2067"/>
    <w:bookmarkStart w:name="z2074" w:id="20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122. Изготовитель шкал и сеток фотоспособом, 6 разряд</w:t>
      </w:r>
    </w:p>
    <w:bookmarkEnd w:id="2068"/>
    <w:bookmarkStart w:name="z2075" w:id="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317. Характеристика работ:</w:t>
      </w:r>
    </w:p>
    <w:bookmarkEnd w:id="2069"/>
    <w:bookmarkStart w:name="z2076" w:id="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изготовления особо точных шкал проекционным, гальваническим и вакуумным способами.</w:t>
      </w:r>
    </w:p>
    <w:bookmarkEnd w:id="2070"/>
    <w:bookmarkStart w:name="z2077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318. Должен знать:</w:t>
      </w:r>
    </w:p>
    <w:bookmarkEnd w:id="2071"/>
    <w:bookmarkStart w:name="z2078"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юстировки точных фотографических камер;</w:t>
      </w:r>
    </w:p>
    <w:bookmarkEnd w:id="2072"/>
    <w:bookmarkStart w:name="z2079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юстировку приборов для измерения вакуума.</w:t>
      </w:r>
    </w:p>
    <w:bookmarkEnd w:id="2073"/>
    <w:bookmarkStart w:name="z2080" w:id="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319. Примеры работ.</w:t>
      </w:r>
    </w:p>
    <w:bookmarkEnd w:id="2074"/>
    <w:bookmarkStart w:name="z2081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шкалы – изготовление на коллодионных фотослоях проекционным способом с элементами изображения 0,0018 миллиметра и точностью ±10% от ширины штриха;</w:t>
      </w:r>
    </w:p>
    <w:bookmarkEnd w:id="2075"/>
    <w:bookmarkStart w:name="z2082"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шкалы металлические – изготовление методом гальванического осаждения с элементами изображения 0,0015 миллиметра и точностью ±10% от ширины штриха;</w:t>
      </w:r>
    </w:p>
    <w:bookmarkEnd w:id="2076"/>
    <w:bookmarkStart w:name="z2083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шкалы – изготовление из хрома или титана методом осаждения под вакуумом с элементами изображения 0,0025 миллиметра и точностью ±10% от ширины штриха.</w:t>
      </w:r>
    </w:p>
    <w:bookmarkEnd w:id="2077"/>
    <w:bookmarkStart w:name="z2084" w:id="20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123. Изготовитель стекловаренных керамических емкостей, 2 разряд</w:t>
      </w:r>
    </w:p>
    <w:bookmarkEnd w:id="2078"/>
    <w:bookmarkStart w:name="z2085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320. Характеристика работ:</w:t>
      </w:r>
    </w:p>
    <w:bookmarkEnd w:id="2079"/>
    <w:bookmarkStart w:name="z2086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внутренней части стекловаренных горшков после пневматической трамбовки вручную или с помощью зачистного станка под заданный размер;</w:t>
      </w:r>
    </w:p>
    <w:bookmarkEnd w:id="2080"/>
    <w:bookmarkStart w:name="z2087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подрезка упора и маркировка горшка.</w:t>
      </w:r>
    </w:p>
    <w:bookmarkEnd w:id="2081"/>
    <w:bookmarkStart w:name="z2088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321. Должен знать:</w:t>
      </w:r>
    </w:p>
    <w:bookmarkEnd w:id="2082"/>
    <w:bookmarkStart w:name="z2089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зачистки стекловаренных горшков;</w:t>
      </w:r>
    </w:p>
    <w:bookmarkEnd w:id="2083"/>
    <w:bookmarkStart w:name="z2090" w:id="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на обдирку внутренней части горшков, устройство и правила обслуживания зачистного станка;</w:t>
      </w:r>
    </w:p>
    <w:bookmarkEnd w:id="2084"/>
    <w:bookmarkStart w:name="z2091" w:id="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контроля размеров стекловаренных горшков.</w:t>
      </w:r>
    </w:p>
    <w:bookmarkEnd w:id="2085"/>
    <w:bookmarkStart w:name="z2092" w:id="20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124. Изготовитель стекловаренных керамических емкостей, 3 разряд</w:t>
      </w:r>
    </w:p>
    <w:bookmarkEnd w:id="2086"/>
    <w:bookmarkStart w:name="z2093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322. Характеристика работ:</w:t>
      </w:r>
    </w:p>
    <w:bookmarkEnd w:id="2087"/>
    <w:bookmarkStart w:name="z2094" w:id="2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вручную внутренней поверхности стекловаренных горшков с помощью легкоистирающегося кирпича, увлажнение ее и полирование стеклянными гладилками;</w:t>
      </w:r>
    </w:p>
    <w:bookmarkEnd w:id="2088"/>
    <w:bookmarkStart w:name="z2095" w:id="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и уплотнение защитных покрытий на рабочую поверхность стекловаренных горшков.</w:t>
      </w:r>
    </w:p>
    <w:bookmarkEnd w:id="2089"/>
    <w:bookmarkStart w:name="z2096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323. Должен знать:</w:t>
      </w:r>
    </w:p>
    <w:bookmarkEnd w:id="2090"/>
    <w:bookmarkStart w:name="z2097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условия полирования стекловаренных горшков;</w:t>
      </w:r>
    </w:p>
    <w:bookmarkEnd w:id="2091"/>
    <w:bookmarkStart w:name="z2098" w:id="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материалов, применяемых для нанесения защитных покрытий на рабочую поверхность стекловаренных горшков;</w:t>
      </w:r>
    </w:p>
    <w:bookmarkEnd w:id="2092"/>
    <w:bookmarkStart w:name="z2099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хранения их;</w:t>
      </w:r>
    </w:p>
    <w:bookmarkEnd w:id="2093"/>
    <w:bookmarkStart w:name="z2100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поверхности горшков к нанесению покрытий и режим сушки их.</w:t>
      </w:r>
    </w:p>
    <w:bookmarkEnd w:id="2094"/>
    <w:bookmarkStart w:name="z2101" w:id="20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Алфавитный указатель профессий рабочих</w:t>
      </w:r>
    </w:p>
    <w:bookmarkEnd w:id="2095"/>
    <w:bookmarkStart w:name="z2102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324. Алфавитный указатель профессий рабочих приведен в приложении к ЕТКС (выпуск 65).</w:t>
      </w:r>
    </w:p>
    <w:bookmarkEnd w:id="20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 тарифно-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квалификационному справочнику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 и профессий рабочих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(выпуск 65)</w:t>
            </w:r>
          </w:p>
        </w:tc>
      </w:tr>
    </w:tbl>
    <w:bookmarkStart w:name="z2105" w:id="20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профессий рабочих</w:t>
      </w:r>
    </w:p>
    <w:bookmarkEnd w:id="20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3"/>
        <w:gridCol w:w="4117"/>
        <w:gridCol w:w="2964"/>
        <w:gridCol w:w="2396"/>
      </w:tblGrid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профессий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Диапазон разрядов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Страница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Лаборант по обработке аэрофотопленок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светофильтров и поляроидов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по нанесению просветляющих и защитных покрытий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по вытяжке световодов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по выращиванию кристаллов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Спекальщик кювет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Плавильщик изделий из кварцевого непрозрачного стекла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Юстировщик оптических приборов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Контролер оптических деталей и приборов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вакуумных установок по нанесению покрытий на оптические детали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Сверловщик оптических деталей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Градуировщик оптических деталей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Склейщик оптических деталей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Промывщик оптических деталей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Полировщик оптических деталей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Лакировщик оптических деталей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Центрировщик оптических деталей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Шлифовщик оптических деталей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Фрезеровщик оптических деталей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Приготовитель оптических клеев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оптической керамики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оборудования оптического производства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изделий из оптического стекла и кристаллов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Разборщик оптического стекла и кристаллов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Распиловщик оптического стекла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Чистильщик оптики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Оптик-механик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Плавильщик обезвоженного кварцевого стекла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Изготовитель шкал и сеток фотоспособом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стекловаренных керамических емкостей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