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cbc82" w14:textId="a0cbc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от 27 августа 2018 года № 191 "Об утверждении минимальной обязательной программы обучения актуариев, перечня и требований к международным ассоциациям актуариев, Требований к содержанию и порядку предоставления обязательного актуарного заключения, Правил проведения тестирования, Требований к подтверждению квалификации актуария, Правил и сроков привлечения независимого актуария для проверки деятельности актуария, состоящего в штате страховой (перестраховочной) организации,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 форм лицензии на осуществление актуарной деятельности, заявления о выдаче лицензии на осуществление актуарной деятельности и сведений о заявителе на получение лицензии на осуществление актуарной деятельности"</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30 марта 2020 года № 45. Зарегистрировано в Министерстве юстиции Республики Казахстан 1 апреля 2020 года № 20246.</w:t>
      </w:r>
    </w:p>
    <w:p>
      <w:pPr>
        <w:spacing w:after="0"/>
        <w:ind w:left="0"/>
        <w:jc w:val="both"/>
      </w:pPr>
      <w:bookmarkStart w:name="z4" w:id="0"/>
      <w:r>
        <w:rPr>
          <w:rFonts w:ascii="Times New Roman"/>
          <w:b w:val="false"/>
          <w:i w:val="false"/>
          <w:color w:val="000000"/>
          <w:sz w:val="28"/>
        </w:rPr>
        <w:t>
      В соответствии с законами Республики Казахстан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от 15 апреля 2013 года "</w:t>
      </w:r>
      <w:r>
        <w:rPr>
          <w:rFonts w:ascii="Times New Roman"/>
          <w:b w:val="false"/>
          <w:i w:val="false"/>
          <w:color w:val="000000"/>
          <w:sz w:val="28"/>
        </w:rPr>
        <w:t>О государственных услугах</w:t>
      </w:r>
      <w:r>
        <w:rPr>
          <w:rFonts w:ascii="Times New Roman"/>
          <w:b w:val="false"/>
          <w:i w:val="false"/>
          <w:color w:val="000000"/>
          <w:sz w:val="28"/>
        </w:rPr>
        <w:t>", от 16 мая 2014 года "</w:t>
      </w:r>
      <w:r>
        <w:rPr>
          <w:rFonts w:ascii="Times New Roman"/>
          <w:b w:val="false"/>
          <w:i w:val="false"/>
          <w:color w:val="000000"/>
          <w:sz w:val="28"/>
        </w:rPr>
        <w:t>О разрешениях и уведомлениях</w:t>
      </w:r>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августа 2018 года № 191 "Об утверждении минимальной обязательной программы обучения актуариев, перечня и требований к международным ассоциациям актуариев, Требований к содержанию и порядку предоставления обязательного актуарного заключения, Правил проведения тестирования, Требований к подтверждению квалификации актуария, Правил и сроков привлечения независимого актуария для проверки деятельности актуария, состоящего в штате страховой (перестраховочной) организации,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 форм лицензии на осуществление актуарной деятельности, заявления о выдаче лицензии на осуществление актуарной деятельности и сведений о заявителе на получение лицензии на осуществление актуарной деятельности" (зарегистрировано в Реестре государственной регистрации нормативных правовых актов под № 17618, опубликовано 7 ноября 2018 года в Эталонном контрольном банке нормативных правовых актов Республики Казахстан)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минимальной обязательной программы обучения актуариев, перечня и требований к международным ассоциациям актуариев, Требований к содержанию и порядку предоставления обязательного актуарного заключения, Требований к подтверждению квалификации актуария, Правил и сроков привлечения независимого актуария для проверки деятельности актуария, состоящего в штате страховой (перестраховочной) организации,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 Правил выдачи лицензии на право осуществления актуарной деятельности на страховом рынке, Правил проведения тестирования";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"1. Утвердить:</w:t>
      </w:r>
    </w:p>
    <w:bookmarkEnd w:id="4"/>
    <w:bookmarkStart w:name="z10" w:id="5"/>
    <w:p>
      <w:pPr>
        <w:spacing w:after="0"/>
        <w:ind w:left="0"/>
        <w:jc w:val="both"/>
      </w:pPr>
      <w:r>
        <w:rPr>
          <w:rFonts w:ascii="Times New Roman"/>
          <w:b w:val="false"/>
          <w:i w:val="false"/>
          <w:color w:val="000000"/>
          <w:sz w:val="28"/>
        </w:rPr>
        <w:t xml:space="preserve">
      1) Минимальную обязательную программу обучения актуариев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5"/>
    <w:bookmarkStart w:name="z11" w:id="6"/>
    <w:p>
      <w:pPr>
        <w:spacing w:after="0"/>
        <w:ind w:left="0"/>
        <w:jc w:val="both"/>
      </w:pPr>
      <w:r>
        <w:rPr>
          <w:rFonts w:ascii="Times New Roman"/>
          <w:b w:val="false"/>
          <w:i w:val="false"/>
          <w:color w:val="000000"/>
          <w:sz w:val="28"/>
        </w:rPr>
        <w:t xml:space="preserve">
      2) Перечень и требования к международным ассоциациям актуариев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6"/>
    <w:bookmarkStart w:name="z12" w:id="7"/>
    <w:p>
      <w:pPr>
        <w:spacing w:after="0"/>
        <w:ind w:left="0"/>
        <w:jc w:val="both"/>
      </w:pPr>
      <w:r>
        <w:rPr>
          <w:rFonts w:ascii="Times New Roman"/>
          <w:b w:val="false"/>
          <w:i w:val="false"/>
          <w:color w:val="000000"/>
          <w:sz w:val="28"/>
        </w:rPr>
        <w:t xml:space="preserve">
      3) Требования к содержанию и порядку предоставления обязательного актуарного заключения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7"/>
    <w:bookmarkStart w:name="z13" w:id="8"/>
    <w:p>
      <w:pPr>
        <w:spacing w:after="0"/>
        <w:ind w:left="0"/>
        <w:jc w:val="both"/>
      </w:pPr>
      <w:r>
        <w:rPr>
          <w:rFonts w:ascii="Times New Roman"/>
          <w:b w:val="false"/>
          <w:i w:val="false"/>
          <w:color w:val="000000"/>
          <w:sz w:val="28"/>
        </w:rPr>
        <w:t xml:space="preserve">
      4) Требования к подтверждению квалификации актуария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8"/>
    <w:bookmarkStart w:name="z14" w:id="9"/>
    <w:p>
      <w:pPr>
        <w:spacing w:after="0"/>
        <w:ind w:left="0"/>
        <w:jc w:val="both"/>
      </w:pPr>
      <w:r>
        <w:rPr>
          <w:rFonts w:ascii="Times New Roman"/>
          <w:b w:val="false"/>
          <w:i w:val="false"/>
          <w:color w:val="000000"/>
          <w:sz w:val="28"/>
        </w:rPr>
        <w:t xml:space="preserve">
      5) Правила и сроки привлечения независимого актуария для проверки деятельности актуария, состоящего в штате страховой (перестраховочной) организации,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9"/>
    <w:bookmarkStart w:name="z15" w:id="10"/>
    <w:p>
      <w:pPr>
        <w:spacing w:after="0"/>
        <w:ind w:left="0"/>
        <w:jc w:val="both"/>
      </w:pPr>
      <w:r>
        <w:rPr>
          <w:rFonts w:ascii="Times New Roman"/>
          <w:b w:val="false"/>
          <w:i w:val="false"/>
          <w:color w:val="000000"/>
          <w:sz w:val="28"/>
        </w:rPr>
        <w:t xml:space="preserve">
      6) Правила выдачи лицензии на право осуществления актуарной деятельности на страховом рынке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10"/>
    <w:bookmarkStart w:name="z16" w:id="11"/>
    <w:p>
      <w:pPr>
        <w:spacing w:after="0"/>
        <w:ind w:left="0"/>
        <w:jc w:val="both"/>
      </w:pPr>
      <w:r>
        <w:rPr>
          <w:rFonts w:ascii="Times New Roman"/>
          <w:b w:val="false"/>
          <w:i w:val="false"/>
          <w:color w:val="000000"/>
          <w:sz w:val="28"/>
        </w:rPr>
        <w:t xml:space="preserve">
      7) Правила проведения тестирования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исключить.</w:t>
      </w:r>
    </w:p>
    <w:bookmarkStart w:name="z19" w:id="12"/>
    <w:p>
      <w:pPr>
        <w:spacing w:after="0"/>
        <w:ind w:left="0"/>
        <w:jc w:val="both"/>
      </w:pPr>
      <w:r>
        <w:rPr>
          <w:rFonts w:ascii="Times New Roman"/>
          <w:b w:val="false"/>
          <w:i w:val="false"/>
          <w:color w:val="000000"/>
          <w:sz w:val="28"/>
        </w:rPr>
        <w:t>
      2. Департаменту страхового рынка и актуарных расчетов в установленном законодательством Республики Казахстан порядке обеспечить:</w:t>
      </w:r>
    </w:p>
    <w:bookmarkEnd w:id="12"/>
    <w:bookmarkStart w:name="z20" w:id="1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13"/>
    <w:bookmarkStart w:name="z21" w:id="14"/>
    <w:p>
      <w:pPr>
        <w:spacing w:after="0"/>
        <w:ind w:left="0"/>
        <w:jc w:val="both"/>
      </w:pPr>
      <w:r>
        <w:rPr>
          <w:rFonts w:ascii="Times New Roman"/>
          <w:b w:val="false"/>
          <w:i w:val="false"/>
          <w:color w:val="000000"/>
          <w:sz w:val="28"/>
        </w:rPr>
        <w:t xml:space="preserve">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 </w:t>
      </w:r>
    </w:p>
    <w:bookmarkEnd w:id="14"/>
    <w:bookmarkStart w:name="z22" w:id="1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подпунктом 2) настоящего пункта и пунктом 4 настоящего постановления.</w:t>
      </w:r>
    </w:p>
    <w:bookmarkEnd w:id="15"/>
    <w:bookmarkStart w:name="z23" w:id="16"/>
    <w:p>
      <w:pPr>
        <w:spacing w:after="0"/>
        <w:ind w:left="0"/>
        <w:jc w:val="both"/>
      </w:pPr>
      <w:r>
        <w:rPr>
          <w:rFonts w:ascii="Times New Roman"/>
          <w:b w:val="false"/>
          <w:i w:val="false"/>
          <w:color w:val="000000"/>
          <w:sz w:val="28"/>
        </w:rPr>
        <w:t xml:space="preserve">
      3. Управлению международных отношений и внешних коммуникаций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w:t>
      </w:r>
    </w:p>
    <w:bookmarkEnd w:id="16"/>
    <w:bookmarkStart w:name="z24" w:id="17"/>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17"/>
    <w:bookmarkStart w:name="z25" w:id="18"/>
    <w:p>
      <w:pPr>
        <w:spacing w:after="0"/>
        <w:ind w:left="0"/>
        <w:jc w:val="both"/>
      </w:pPr>
      <w:r>
        <w:rPr>
          <w:rFonts w:ascii="Times New Roman"/>
          <w:b w:val="false"/>
          <w:i w:val="false"/>
          <w:color w:val="000000"/>
          <w:sz w:val="28"/>
        </w:rPr>
        <w:t>
      5. Настоящее постановление вводится в действие по истечении двадцати одного календарного дня после дня его первого официального опубликования.</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r>
              <w:br/>
            </w:r>
            <w:r>
              <w:rPr>
                <w:rFonts w:ascii="Times New Roman"/>
                <w:b w:val="false"/>
                <w:i/>
                <w:color w:val="000000"/>
                <w:sz w:val="20"/>
              </w:rPr>
              <w:t>Республики Казахстан</w:t>
            </w:r>
            <w:r>
              <w:br/>
            </w:r>
            <w:r>
              <w:rPr>
                <w:rFonts w:ascii="Times New Roman"/>
                <w:b w:val="false"/>
                <w:i/>
                <w:color w:val="000000"/>
                <w:sz w:val="20"/>
              </w:rPr>
              <w:t>по регулированию и развитию</w:t>
            </w:r>
            <w:r>
              <w:br/>
            </w:r>
            <w:r>
              <w:rPr>
                <w:rFonts w:ascii="Times New Roman"/>
                <w:b w:val="false"/>
                <w:i/>
                <w:color w:val="000000"/>
                <w:sz w:val="20"/>
              </w:rPr>
              <w:t xml:space="preserve">финансового рынка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bookmarkStart w:name="z27" w:id="19"/>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 промышленности</w:t>
      </w:r>
      <w:r>
        <w:br/>
      </w:r>
      <w:r>
        <w:rPr>
          <w:rFonts w:ascii="Times New Roman"/>
          <w:b w:val="false"/>
          <w:i w:val="false"/>
          <w:color w:val="000000"/>
          <w:sz w:val="28"/>
        </w:rPr>
        <w:t>Республики Казахстан</w:t>
      </w:r>
      <w:r>
        <w:br/>
      </w:r>
      <w:r>
        <w:rPr>
          <w:rFonts w:ascii="Times New Roman"/>
          <w:b w:val="false"/>
          <w:i w:val="false"/>
          <w:color w:val="000000"/>
          <w:sz w:val="28"/>
        </w:rPr>
        <w:t>____ ___________ 2020 года </w:t>
      </w:r>
    </w:p>
    <w:bookmarkEnd w:id="19"/>
    <w:bookmarkStart w:name="z28" w:id="20"/>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национальной</w:t>
      </w:r>
      <w:r>
        <w:br/>
      </w:r>
      <w:r>
        <w:rPr>
          <w:rFonts w:ascii="Times New Roman"/>
          <w:b w:val="false"/>
          <w:i w:val="false"/>
          <w:color w:val="000000"/>
          <w:sz w:val="28"/>
        </w:rPr>
        <w:t>экономики Республики Казахстан</w:t>
      </w:r>
      <w:r>
        <w:br/>
      </w:r>
      <w:r>
        <w:rPr>
          <w:rFonts w:ascii="Times New Roman"/>
          <w:b w:val="false"/>
          <w:i w:val="false"/>
          <w:color w:val="000000"/>
          <w:sz w:val="28"/>
        </w:rPr>
        <w:t>____ ___________ 2020 года</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от 30 марта 2020 года № 45</w:t>
            </w:r>
          </w:p>
        </w:tc>
      </w:tr>
    </w:tbl>
    <w:bookmarkStart w:name="z30" w:id="21"/>
    <w:p>
      <w:pPr>
        <w:spacing w:after="0"/>
        <w:ind w:left="0"/>
        <w:jc w:val="left"/>
      </w:pPr>
      <w:r>
        <w:rPr>
          <w:rFonts w:ascii="Times New Roman"/>
          <w:b/>
          <w:i w:val="false"/>
          <w:color w:val="000000"/>
        </w:rPr>
        <w:t xml:space="preserve"> Минимальная обязательная программа обучения актуариев</w:t>
      </w:r>
    </w:p>
    <w:bookmarkEnd w:id="21"/>
    <w:bookmarkStart w:name="z31" w:id="22"/>
    <w:p>
      <w:pPr>
        <w:spacing w:after="0"/>
        <w:ind w:left="0"/>
        <w:jc w:val="both"/>
      </w:pPr>
      <w:r>
        <w:rPr>
          <w:rFonts w:ascii="Times New Roman"/>
          <w:b w:val="false"/>
          <w:i w:val="false"/>
          <w:color w:val="000000"/>
          <w:sz w:val="28"/>
        </w:rPr>
        <w:t>
      1. Минимальная обязательная программа обучения актуариев состоит из шести следующих тем:</w:t>
      </w:r>
    </w:p>
    <w:bookmarkEnd w:id="22"/>
    <w:bookmarkStart w:name="z32" w:id="23"/>
    <w:p>
      <w:pPr>
        <w:spacing w:after="0"/>
        <w:ind w:left="0"/>
        <w:jc w:val="both"/>
      </w:pPr>
      <w:r>
        <w:rPr>
          <w:rFonts w:ascii="Times New Roman"/>
          <w:b w:val="false"/>
          <w:i w:val="false"/>
          <w:color w:val="000000"/>
          <w:sz w:val="28"/>
        </w:rPr>
        <w:t>
      Тема 1. Теория процентных ставок и случайных процессов в страховании жизни:</w:t>
      </w:r>
    </w:p>
    <w:bookmarkEnd w:id="23"/>
    <w:bookmarkStart w:name="z33" w:id="24"/>
    <w:p>
      <w:pPr>
        <w:spacing w:after="0"/>
        <w:ind w:left="0"/>
        <w:jc w:val="both"/>
      </w:pPr>
      <w:r>
        <w:rPr>
          <w:rFonts w:ascii="Times New Roman"/>
          <w:b w:val="false"/>
          <w:i w:val="false"/>
          <w:color w:val="000000"/>
          <w:sz w:val="28"/>
        </w:rPr>
        <w:t>
      основы простых и сложных процентов;</w:t>
      </w:r>
    </w:p>
    <w:bookmarkEnd w:id="24"/>
    <w:bookmarkStart w:name="z34" w:id="25"/>
    <w:p>
      <w:pPr>
        <w:spacing w:after="0"/>
        <w:ind w:left="0"/>
        <w:jc w:val="both"/>
      </w:pPr>
      <w:r>
        <w:rPr>
          <w:rFonts w:ascii="Times New Roman"/>
          <w:b w:val="false"/>
          <w:i w:val="false"/>
          <w:color w:val="000000"/>
          <w:sz w:val="28"/>
        </w:rPr>
        <w:t>
      принципы построения аннуитетов;</w:t>
      </w:r>
    </w:p>
    <w:bookmarkEnd w:id="25"/>
    <w:bookmarkStart w:name="z35" w:id="26"/>
    <w:p>
      <w:pPr>
        <w:spacing w:after="0"/>
        <w:ind w:left="0"/>
        <w:jc w:val="both"/>
      </w:pPr>
      <w:r>
        <w:rPr>
          <w:rFonts w:ascii="Times New Roman"/>
          <w:b w:val="false"/>
          <w:i w:val="false"/>
          <w:color w:val="000000"/>
          <w:sz w:val="28"/>
        </w:rPr>
        <w:t>
      займы и графики их погашений;</w:t>
      </w:r>
    </w:p>
    <w:bookmarkEnd w:id="26"/>
    <w:bookmarkStart w:name="z36" w:id="27"/>
    <w:p>
      <w:pPr>
        <w:spacing w:after="0"/>
        <w:ind w:left="0"/>
        <w:jc w:val="both"/>
      </w:pPr>
      <w:r>
        <w:rPr>
          <w:rFonts w:ascii="Times New Roman"/>
          <w:b w:val="false"/>
          <w:i w:val="false"/>
          <w:color w:val="000000"/>
          <w:sz w:val="28"/>
        </w:rPr>
        <w:t>
      долговые ценные бумаги;</w:t>
      </w:r>
    </w:p>
    <w:bookmarkEnd w:id="27"/>
    <w:bookmarkStart w:name="z37" w:id="28"/>
    <w:p>
      <w:pPr>
        <w:spacing w:after="0"/>
        <w:ind w:left="0"/>
        <w:jc w:val="both"/>
      </w:pPr>
      <w:r>
        <w:rPr>
          <w:rFonts w:ascii="Times New Roman"/>
          <w:b w:val="false"/>
          <w:i w:val="false"/>
          <w:color w:val="000000"/>
          <w:sz w:val="28"/>
        </w:rPr>
        <w:t>
      таблицы продолжительности жизни;</w:t>
      </w:r>
    </w:p>
    <w:bookmarkEnd w:id="28"/>
    <w:bookmarkStart w:name="z38" w:id="29"/>
    <w:p>
      <w:pPr>
        <w:spacing w:after="0"/>
        <w:ind w:left="0"/>
        <w:jc w:val="both"/>
      </w:pPr>
      <w:r>
        <w:rPr>
          <w:rFonts w:ascii="Times New Roman"/>
          <w:b w:val="false"/>
          <w:i w:val="false"/>
          <w:color w:val="000000"/>
          <w:sz w:val="28"/>
        </w:rPr>
        <w:t>
      аннуитеты по страхованию жизни;</w:t>
      </w:r>
    </w:p>
    <w:bookmarkEnd w:id="29"/>
    <w:bookmarkStart w:name="z39" w:id="30"/>
    <w:p>
      <w:pPr>
        <w:spacing w:after="0"/>
        <w:ind w:left="0"/>
        <w:jc w:val="both"/>
      </w:pPr>
      <w:r>
        <w:rPr>
          <w:rFonts w:ascii="Times New Roman"/>
          <w:b w:val="false"/>
          <w:i w:val="false"/>
          <w:color w:val="000000"/>
          <w:sz w:val="28"/>
        </w:rPr>
        <w:t>
      теория страхования жизни нескольких лиц;</w:t>
      </w:r>
    </w:p>
    <w:bookmarkEnd w:id="30"/>
    <w:bookmarkStart w:name="z40" w:id="31"/>
    <w:p>
      <w:pPr>
        <w:spacing w:after="0"/>
        <w:ind w:left="0"/>
        <w:jc w:val="both"/>
      </w:pPr>
      <w:r>
        <w:rPr>
          <w:rFonts w:ascii="Times New Roman"/>
          <w:b w:val="false"/>
          <w:i w:val="false"/>
          <w:color w:val="000000"/>
          <w:sz w:val="28"/>
        </w:rPr>
        <w:t>
      пенсии.</w:t>
      </w:r>
    </w:p>
    <w:bookmarkEnd w:id="31"/>
    <w:bookmarkStart w:name="z41" w:id="32"/>
    <w:p>
      <w:pPr>
        <w:spacing w:after="0"/>
        <w:ind w:left="0"/>
        <w:jc w:val="both"/>
      </w:pPr>
      <w:r>
        <w:rPr>
          <w:rFonts w:ascii="Times New Roman"/>
          <w:b w:val="false"/>
          <w:i w:val="false"/>
          <w:color w:val="000000"/>
          <w:sz w:val="28"/>
        </w:rPr>
        <w:t>
      Тема 2. Актуарные принципы и их приложения:</w:t>
      </w:r>
    </w:p>
    <w:bookmarkEnd w:id="32"/>
    <w:bookmarkStart w:name="z42" w:id="33"/>
    <w:p>
      <w:pPr>
        <w:spacing w:after="0"/>
        <w:ind w:left="0"/>
        <w:jc w:val="both"/>
      </w:pPr>
      <w:r>
        <w:rPr>
          <w:rFonts w:ascii="Times New Roman"/>
          <w:b w:val="false"/>
          <w:i w:val="false"/>
          <w:color w:val="000000"/>
          <w:sz w:val="28"/>
        </w:rPr>
        <w:t>
      страхование жизни и здоровья одного человека;</w:t>
      </w:r>
    </w:p>
    <w:bookmarkEnd w:id="33"/>
    <w:bookmarkStart w:name="z43" w:id="34"/>
    <w:p>
      <w:pPr>
        <w:spacing w:after="0"/>
        <w:ind w:left="0"/>
        <w:jc w:val="both"/>
      </w:pPr>
      <w:r>
        <w:rPr>
          <w:rFonts w:ascii="Times New Roman"/>
          <w:b w:val="false"/>
          <w:i w:val="false"/>
          <w:color w:val="000000"/>
          <w:sz w:val="28"/>
        </w:rPr>
        <w:t>
      групповое страхование жизни и здоровья;</w:t>
      </w:r>
    </w:p>
    <w:bookmarkEnd w:id="34"/>
    <w:bookmarkStart w:name="z44" w:id="35"/>
    <w:p>
      <w:pPr>
        <w:spacing w:after="0"/>
        <w:ind w:left="0"/>
        <w:jc w:val="both"/>
      </w:pPr>
      <w:r>
        <w:rPr>
          <w:rFonts w:ascii="Times New Roman"/>
          <w:b w:val="false"/>
          <w:i w:val="false"/>
          <w:color w:val="000000"/>
          <w:sz w:val="28"/>
        </w:rPr>
        <w:t>
      страхование инвалидности;</w:t>
      </w:r>
    </w:p>
    <w:bookmarkEnd w:id="35"/>
    <w:bookmarkStart w:name="z45" w:id="36"/>
    <w:p>
      <w:pPr>
        <w:spacing w:after="0"/>
        <w:ind w:left="0"/>
        <w:jc w:val="both"/>
      </w:pPr>
      <w:r>
        <w:rPr>
          <w:rFonts w:ascii="Times New Roman"/>
          <w:b w:val="false"/>
          <w:i w:val="false"/>
          <w:color w:val="000000"/>
          <w:sz w:val="28"/>
        </w:rPr>
        <w:t>
      общее страхование;</w:t>
      </w:r>
    </w:p>
    <w:bookmarkEnd w:id="36"/>
    <w:bookmarkStart w:name="z46" w:id="37"/>
    <w:p>
      <w:pPr>
        <w:spacing w:after="0"/>
        <w:ind w:left="0"/>
        <w:jc w:val="both"/>
      </w:pPr>
      <w:r>
        <w:rPr>
          <w:rFonts w:ascii="Times New Roman"/>
          <w:b w:val="false"/>
          <w:i w:val="false"/>
          <w:color w:val="000000"/>
          <w:sz w:val="28"/>
        </w:rPr>
        <w:t>
      перестрахование;</w:t>
      </w:r>
    </w:p>
    <w:bookmarkEnd w:id="37"/>
    <w:bookmarkStart w:name="z47" w:id="38"/>
    <w:p>
      <w:pPr>
        <w:spacing w:after="0"/>
        <w:ind w:left="0"/>
        <w:jc w:val="both"/>
      </w:pPr>
      <w:r>
        <w:rPr>
          <w:rFonts w:ascii="Times New Roman"/>
          <w:b w:val="false"/>
          <w:i w:val="false"/>
          <w:color w:val="000000"/>
          <w:sz w:val="28"/>
        </w:rPr>
        <w:t>
      пенсия;</w:t>
      </w:r>
    </w:p>
    <w:bookmarkEnd w:id="38"/>
    <w:bookmarkStart w:name="z48" w:id="39"/>
    <w:p>
      <w:pPr>
        <w:spacing w:after="0"/>
        <w:ind w:left="0"/>
        <w:jc w:val="both"/>
      </w:pPr>
      <w:r>
        <w:rPr>
          <w:rFonts w:ascii="Times New Roman"/>
          <w:b w:val="false"/>
          <w:i w:val="false"/>
          <w:color w:val="000000"/>
          <w:sz w:val="28"/>
        </w:rPr>
        <w:t>
      социальное страхование;</w:t>
      </w:r>
    </w:p>
    <w:bookmarkEnd w:id="39"/>
    <w:bookmarkStart w:name="z49" w:id="40"/>
    <w:p>
      <w:pPr>
        <w:spacing w:after="0"/>
        <w:ind w:left="0"/>
        <w:jc w:val="both"/>
      </w:pPr>
      <w:r>
        <w:rPr>
          <w:rFonts w:ascii="Times New Roman"/>
          <w:b w:val="false"/>
          <w:i w:val="false"/>
          <w:color w:val="000000"/>
          <w:sz w:val="28"/>
        </w:rPr>
        <w:t>
      инвестиции.</w:t>
      </w:r>
    </w:p>
    <w:bookmarkEnd w:id="40"/>
    <w:bookmarkStart w:name="z50" w:id="41"/>
    <w:p>
      <w:pPr>
        <w:spacing w:after="0"/>
        <w:ind w:left="0"/>
        <w:jc w:val="both"/>
      </w:pPr>
      <w:r>
        <w:rPr>
          <w:rFonts w:ascii="Times New Roman"/>
          <w:b w:val="false"/>
          <w:i w:val="false"/>
          <w:color w:val="000000"/>
          <w:sz w:val="28"/>
        </w:rPr>
        <w:t>
      Тема 3. Общее страхование и перестрахование:</w:t>
      </w:r>
    </w:p>
    <w:bookmarkEnd w:id="41"/>
    <w:bookmarkStart w:name="z51" w:id="42"/>
    <w:p>
      <w:pPr>
        <w:spacing w:after="0"/>
        <w:ind w:left="0"/>
        <w:jc w:val="both"/>
      </w:pPr>
      <w:r>
        <w:rPr>
          <w:rFonts w:ascii="Times New Roman"/>
          <w:b w:val="false"/>
          <w:i w:val="false"/>
          <w:color w:val="000000"/>
          <w:sz w:val="28"/>
        </w:rPr>
        <w:t>
      принципы общего страхования;</w:t>
      </w:r>
    </w:p>
    <w:bookmarkEnd w:id="42"/>
    <w:bookmarkStart w:name="z52" w:id="43"/>
    <w:p>
      <w:pPr>
        <w:spacing w:after="0"/>
        <w:ind w:left="0"/>
        <w:jc w:val="both"/>
      </w:pPr>
      <w:r>
        <w:rPr>
          <w:rFonts w:ascii="Times New Roman"/>
          <w:b w:val="false"/>
          <w:i w:val="false"/>
          <w:color w:val="000000"/>
          <w:sz w:val="28"/>
        </w:rPr>
        <w:t>
      создание страховых продуктов;</w:t>
      </w:r>
    </w:p>
    <w:bookmarkEnd w:id="43"/>
    <w:bookmarkStart w:name="z53" w:id="44"/>
    <w:p>
      <w:pPr>
        <w:spacing w:after="0"/>
        <w:ind w:left="0"/>
        <w:jc w:val="both"/>
      </w:pPr>
      <w:r>
        <w:rPr>
          <w:rFonts w:ascii="Times New Roman"/>
          <w:b w:val="false"/>
          <w:i w:val="false"/>
          <w:color w:val="000000"/>
          <w:sz w:val="28"/>
        </w:rPr>
        <w:t>
      андеррайтинг;</w:t>
      </w:r>
    </w:p>
    <w:bookmarkEnd w:id="44"/>
    <w:bookmarkStart w:name="z54" w:id="45"/>
    <w:p>
      <w:pPr>
        <w:spacing w:after="0"/>
        <w:ind w:left="0"/>
        <w:jc w:val="both"/>
      </w:pPr>
      <w:r>
        <w:rPr>
          <w:rFonts w:ascii="Times New Roman"/>
          <w:b w:val="false"/>
          <w:i w:val="false"/>
          <w:color w:val="000000"/>
          <w:sz w:val="28"/>
        </w:rPr>
        <w:t>
      ценообразование в страховании;</w:t>
      </w:r>
    </w:p>
    <w:bookmarkEnd w:id="45"/>
    <w:bookmarkStart w:name="z55" w:id="46"/>
    <w:p>
      <w:pPr>
        <w:spacing w:after="0"/>
        <w:ind w:left="0"/>
        <w:jc w:val="both"/>
      </w:pPr>
      <w:r>
        <w:rPr>
          <w:rFonts w:ascii="Times New Roman"/>
          <w:b w:val="false"/>
          <w:i w:val="false"/>
          <w:color w:val="000000"/>
          <w:sz w:val="28"/>
        </w:rPr>
        <w:t>
      страховые резервы;</w:t>
      </w:r>
    </w:p>
    <w:bookmarkEnd w:id="46"/>
    <w:bookmarkStart w:name="z56" w:id="47"/>
    <w:p>
      <w:pPr>
        <w:spacing w:after="0"/>
        <w:ind w:left="0"/>
        <w:jc w:val="both"/>
      </w:pPr>
      <w:r>
        <w:rPr>
          <w:rFonts w:ascii="Times New Roman"/>
          <w:b w:val="false"/>
          <w:i w:val="false"/>
          <w:color w:val="000000"/>
          <w:sz w:val="28"/>
        </w:rPr>
        <w:t>
      функции выгоды;</w:t>
      </w:r>
    </w:p>
    <w:bookmarkEnd w:id="47"/>
    <w:bookmarkStart w:name="z57" w:id="48"/>
    <w:p>
      <w:pPr>
        <w:spacing w:after="0"/>
        <w:ind w:left="0"/>
        <w:jc w:val="both"/>
      </w:pPr>
      <w:r>
        <w:rPr>
          <w:rFonts w:ascii="Times New Roman"/>
          <w:b w:val="false"/>
          <w:i w:val="false"/>
          <w:color w:val="000000"/>
          <w:sz w:val="28"/>
        </w:rPr>
        <w:t>
      теория достоверности;</w:t>
      </w:r>
    </w:p>
    <w:bookmarkEnd w:id="48"/>
    <w:bookmarkStart w:name="z58" w:id="49"/>
    <w:p>
      <w:pPr>
        <w:spacing w:after="0"/>
        <w:ind w:left="0"/>
        <w:jc w:val="both"/>
      </w:pPr>
      <w:r>
        <w:rPr>
          <w:rFonts w:ascii="Times New Roman"/>
          <w:b w:val="false"/>
          <w:i w:val="false"/>
          <w:color w:val="000000"/>
          <w:sz w:val="28"/>
        </w:rPr>
        <w:t>
      перестрахование и ее виды.</w:t>
      </w:r>
    </w:p>
    <w:bookmarkEnd w:id="49"/>
    <w:bookmarkStart w:name="z59" w:id="50"/>
    <w:p>
      <w:pPr>
        <w:spacing w:after="0"/>
        <w:ind w:left="0"/>
        <w:jc w:val="both"/>
      </w:pPr>
      <w:r>
        <w:rPr>
          <w:rFonts w:ascii="Times New Roman"/>
          <w:b w:val="false"/>
          <w:i w:val="false"/>
          <w:color w:val="000000"/>
          <w:sz w:val="28"/>
        </w:rPr>
        <w:t>
      Тема 4. Страхование жизни и здоровья:</w:t>
      </w:r>
    </w:p>
    <w:bookmarkEnd w:id="50"/>
    <w:bookmarkStart w:name="z60" w:id="51"/>
    <w:p>
      <w:pPr>
        <w:spacing w:after="0"/>
        <w:ind w:left="0"/>
        <w:jc w:val="both"/>
      </w:pPr>
      <w:r>
        <w:rPr>
          <w:rFonts w:ascii="Times New Roman"/>
          <w:b w:val="false"/>
          <w:i w:val="false"/>
          <w:color w:val="000000"/>
          <w:sz w:val="28"/>
        </w:rPr>
        <w:t>
      страхование жизни одного человека;</w:t>
      </w:r>
    </w:p>
    <w:bookmarkEnd w:id="51"/>
    <w:bookmarkStart w:name="z61" w:id="52"/>
    <w:p>
      <w:pPr>
        <w:spacing w:after="0"/>
        <w:ind w:left="0"/>
        <w:jc w:val="both"/>
      </w:pPr>
      <w:r>
        <w:rPr>
          <w:rFonts w:ascii="Times New Roman"/>
          <w:b w:val="false"/>
          <w:i w:val="false"/>
          <w:color w:val="000000"/>
          <w:sz w:val="28"/>
        </w:rPr>
        <w:t>
      создание страховых продуктов и андеррайтинг;</w:t>
      </w:r>
    </w:p>
    <w:bookmarkEnd w:id="52"/>
    <w:bookmarkStart w:name="z62" w:id="53"/>
    <w:p>
      <w:pPr>
        <w:spacing w:after="0"/>
        <w:ind w:left="0"/>
        <w:jc w:val="both"/>
      </w:pPr>
      <w:r>
        <w:rPr>
          <w:rFonts w:ascii="Times New Roman"/>
          <w:b w:val="false"/>
          <w:i w:val="false"/>
          <w:color w:val="000000"/>
          <w:sz w:val="28"/>
        </w:rPr>
        <w:t>
      ценообразование, различные методы расчета страховых премий;</w:t>
      </w:r>
    </w:p>
    <w:bookmarkEnd w:id="53"/>
    <w:bookmarkStart w:name="z63" w:id="54"/>
    <w:p>
      <w:pPr>
        <w:spacing w:after="0"/>
        <w:ind w:left="0"/>
        <w:jc w:val="both"/>
      </w:pPr>
      <w:r>
        <w:rPr>
          <w:rFonts w:ascii="Times New Roman"/>
          <w:b w:val="false"/>
          <w:i w:val="false"/>
          <w:color w:val="000000"/>
          <w:sz w:val="28"/>
        </w:rPr>
        <w:t>
      методы формирования страховых резервов;</w:t>
      </w:r>
    </w:p>
    <w:bookmarkEnd w:id="54"/>
    <w:bookmarkStart w:name="z64" w:id="55"/>
    <w:p>
      <w:pPr>
        <w:spacing w:after="0"/>
        <w:ind w:left="0"/>
        <w:jc w:val="both"/>
      </w:pPr>
      <w:r>
        <w:rPr>
          <w:rFonts w:ascii="Times New Roman"/>
          <w:b w:val="false"/>
          <w:i w:val="false"/>
          <w:color w:val="000000"/>
          <w:sz w:val="28"/>
        </w:rPr>
        <w:t>
      медицинское страхование;</w:t>
      </w:r>
    </w:p>
    <w:bookmarkEnd w:id="55"/>
    <w:bookmarkStart w:name="z65" w:id="56"/>
    <w:p>
      <w:pPr>
        <w:spacing w:after="0"/>
        <w:ind w:left="0"/>
        <w:jc w:val="both"/>
      </w:pPr>
      <w:r>
        <w:rPr>
          <w:rFonts w:ascii="Times New Roman"/>
          <w:b w:val="false"/>
          <w:i w:val="false"/>
          <w:color w:val="000000"/>
          <w:sz w:val="28"/>
        </w:rPr>
        <w:t>
      ценообразование и формирование страховых резервов в медицинском страховании;</w:t>
      </w:r>
    </w:p>
    <w:bookmarkEnd w:id="56"/>
    <w:bookmarkStart w:name="z66" w:id="57"/>
    <w:p>
      <w:pPr>
        <w:spacing w:after="0"/>
        <w:ind w:left="0"/>
        <w:jc w:val="both"/>
      </w:pPr>
      <w:r>
        <w:rPr>
          <w:rFonts w:ascii="Times New Roman"/>
          <w:b w:val="false"/>
          <w:i w:val="false"/>
          <w:color w:val="000000"/>
          <w:sz w:val="28"/>
        </w:rPr>
        <w:t>
      групповое страхование жизни и здоровья;</w:t>
      </w:r>
    </w:p>
    <w:bookmarkEnd w:id="57"/>
    <w:bookmarkStart w:name="z67" w:id="58"/>
    <w:p>
      <w:pPr>
        <w:spacing w:after="0"/>
        <w:ind w:left="0"/>
        <w:jc w:val="both"/>
      </w:pPr>
      <w:r>
        <w:rPr>
          <w:rFonts w:ascii="Times New Roman"/>
          <w:b w:val="false"/>
          <w:i w:val="false"/>
          <w:color w:val="000000"/>
          <w:sz w:val="28"/>
        </w:rPr>
        <w:t>
      оценка расходов по претензиям и расчет страховых премий;</w:t>
      </w:r>
    </w:p>
    <w:bookmarkEnd w:id="58"/>
    <w:bookmarkStart w:name="z68" w:id="59"/>
    <w:p>
      <w:pPr>
        <w:spacing w:after="0"/>
        <w:ind w:left="0"/>
        <w:jc w:val="both"/>
      </w:pPr>
      <w:r>
        <w:rPr>
          <w:rFonts w:ascii="Times New Roman"/>
          <w:b w:val="false"/>
          <w:i w:val="false"/>
          <w:color w:val="000000"/>
          <w:sz w:val="28"/>
        </w:rPr>
        <w:t>
      страховые резервы при групповом страховании жизни и здоровья.</w:t>
      </w:r>
    </w:p>
    <w:bookmarkEnd w:id="59"/>
    <w:bookmarkStart w:name="z69" w:id="60"/>
    <w:p>
      <w:pPr>
        <w:spacing w:after="0"/>
        <w:ind w:left="0"/>
        <w:jc w:val="both"/>
      </w:pPr>
      <w:r>
        <w:rPr>
          <w:rFonts w:ascii="Times New Roman"/>
          <w:b w:val="false"/>
          <w:i w:val="false"/>
          <w:color w:val="000000"/>
          <w:sz w:val="28"/>
        </w:rPr>
        <w:t>
      Тема 5. Пенсионное обеспечение и социальное страхование:</w:t>
      </w:r>
    </w:p>
    <w:bookmarkEnd w:id="60"/>
    <w:bookmarkStart w:name="z70" w:id="61"/>
    <w:p>
      <w:pPr>
        <w:spacing w:after="0"/>
        <w:ind w:left="0"/>
        <w:jc w:val="both"/>
      </w:pPr>
      <w:r>
        <w:rPr>
          <w:rFonts w:ascii="Times New Roman"/>
          <w:b w:val="false"/>
          <w:i w:val="false"/>
          <w:color w:val="000000"/>
          <w:sz w:val="28"/>
        </w:rPr>
        <w:t>
      принципы пенсионных накоплений;</w:t>
      </w:r>
    </w:p>
    <w:bookmarkEnd w:id="61"/>
    <w:bookmarkStart w:name="z71" w:id="62"/>
    <w:p>
      <w:pPr>
        <w:spacing w:after="0"/>
        <w:ind w:left="0"/>
        <w:jc w:val="both"/>
      </w:pPr>
      <w:r>
        <w:rPr>
          <w:rFonts w:ascii="Times New Roman"/>
          <w:b w:val="false"/>
          <w:i w:val="false"/>
          <w:color w:val="000000"/>
          <w:sz w:val="28"/>
        </w:rPr>
        <w:t>
      пенсионные программы: государственные и частные;</w:t>
      </w:r>
    </w:p>
    <w:bookmarkEnd w:id="62"/>
    <w:bookmarkStart w:name="z72" w:id="63"/>
    <w:p>
      <w:pPr>
        <w:spacing w:after="0"/>
        <w:ind w:left="0"/>
        <w:jc w:val="both"/>
      </w:pPr>
      <w:r>
        <w:rPr>
          <w:rFonts w:ascii="Times New Roman"/>
          <w:b w:val="false"/>
          <w:i w:val="false"/>
          <w:color w:val="000000"/>
          <w:sz w:val="28"/>
        </w:rPr>
        <w:t>
      пенсионные планы с фиксированными взносами и выплатами;</w:t>
      </w:r>
    </w:p>
    <w:bookmarkEnd w:id="63"/>
    <w:bookmarkStart w:name="z73" w:id="64"/>
    <w:p>
      <w:pPr>
        <w:spacing w:after="0"/>
        <w:ind w:left="0"/>
        <w:jc w:val="both"/>
      </w:pPr>
      <w:r>
        <w:rPr>
          <w:rFonts w:ascii="Times New Roman"/>
          <w:b w:val="false"/>
          <w:i w:val="false"/>
          <w:color w:val="000000"/>
          <w:sz w:val="28"/>
        </w:rPr>
        <w:t>
      виды пенсионных планов с фиксированными выплатами;</w:t>
      </w:r>
    </w:p>
    <w:bookmarkEnd w:id="64"/>
    <w:bookmarkStart w:name="z74" w:id="65"/>
    <w:p>
      <w:pPr>
        <w:spacing w:after="0"/>
        <w:ind w:left="0"/>
        <w:jc w:val="both"/>
      </w:pPr>
      <w:r>
        <w:rPr>
          <w:rFonts w:ascii="Times New Roman"/>
          <w:b w:val="false"/>
          <w:i w:val="false"/>
          <w:color w:val="000000"/>
          <w:sz w:val="28"/>
        </w:rPr>
        <w:t>
      финансирование пенсионных планов с фиксированными выплатами;</w:t>
      </w:r>
    </w:p>
    <w:bookmarkEnd w:id="65"/>
    <w:bookmarkStart w:name="z75" w:id="66"/>
    <w:p>
      <w:pPr>
        <w:spacing w:after="0"/>
        <w:ind w:left="0"/>
        <w:jc w:val="both"/>
      </w:pPr>
      <w:r>
        <w:rPr>
          <w:rFonts w:ascii="Times New Roman"/>
          <w:b w:val="false"/>
          <w:i w:val="false"/>
          <w:color w:val="000000"/>
          <w:sz w:val="28"/>
        </w:rPr>
        <w:t>
      виды пенсионных планов с фиксированными взносами;</w:t>
      </w:r>
    </w:p>
    <w:bookmarkEnd w:id="66"/>
    <w:bookmarkStart w:name="z76" w:id="67"/>
    <w:p>
      <w:pPr>
        <w:spacing w:after="0"/>
        <w:ind w:left="0"/>
        <w:jc w:val="both"/>
      </w:pPr>
      <w:r>
        <w:rPr>
          <w:rFonts w:ascii="Times New Roman"/>
          <w:b w:val="false"/>
          <w:i w:val="false"/>
          <w:color w:val="000000"/>
          <w:sz w:val="28"/>
        </w:rPr>
        <w:t>
      выплаты по пенсионным планам с фиксированными взносами;</w:t>
      </w:r>
    </w:p>
    <w:bookmarkEnd w:id="67"/>
    <w:bookmarkStart w:name="z77" w:id="68"/>
    <w:p>
      <w:pPr>
        <w:spacing w:after="0"/>
        <w:ind w:left="0"/>
        <w:jc w:val="both"/>
      </w:pPr>
      <w:r>
        <w:rPr>
          <w:rFonts w:ascii="Times New Roman"/>
          <w:b w:val="false"/>
          <w:i w:val="false"/>
          <w:color w:val="000000"/>
          <w:sz w:val="28"/>
        </w:rPr>
        <w:t>
      оценка рисков в пенсионных планах с фиксированными взносами и выплатами;</w:t>
      </w:r>
    </w:p>
    <w:bookmarkEnd w:id="68"/>
    <w:bookmarkStart w:name="z78" w:id="69"/>
    <w:p>
      <w:pPr>
        <w:spacing w:after="0"/>
        <w:ind w:left="0"/>
        <w:jc w:val="both"/>
      </w:pPr>
      <w:r>
        <w:rPr>
          <w:rFonts w:ascii="Times New Roman"/>
          <w:b w:val="false"/>
          <w:i w:val="false"/>
          <w:color w:val="000000"/>
          <w:sz w:val="28"/>
        </w:rPr>
        <w:t>
      принципы социального страхования;</w:t>
      </w:r>
    </w:p>
    <w:bookmarkEnd w:id="69"/>
    <w:bookmarkStart w:name="z79" w:id="70"/>
    <w:p>
      <w:pPr>
        <w:spacing w:after="0"/>
        <w:ind w:left="0"/>
        <w:jc w:val="both"/>
      </w:pPr>
      <w:r>
        <w:rPr>
          <w:rFonts w:ascii="Times New Roman"/>
          <w:b w:val="false"/>
          <w:i w:val="false"/>
          <w:color w:val="000000"/>
          <w:sz w:val="28"/>
        </w:rPr>
        <w:t>
      типы систем социального страхования;</w:t>
      </w:r>
    </w:p>
    <w:bookmarkEnd w:id="70"/>
    <w:bookmarkStart w:name="z80" w:id="71"/>
    <w:p>
      <w:pPr>
        <w:spacing w:after="0"/>
        <w:ind w:left="0"/>
        <w:jc w:val="both"/>
      </w:pPr>
      <w:r>
        <w:rPr>
          <w:rFonts w:ascii="Times New Roman"/>
          <w:b w:val="false"/>
          <w:i w:val="false"/>
          <w:color w:val="000000"/>
          <w:sz w:val="28"/>
        </w:rPr>
        <w:t>
      методы финансирования социального страхования;</w:t>
      </w:r>
    </w:p>
    <w:bookmarkEnd w:id="71"/>
    <w:bookmarkStart w:name="z81" w:id="72"/>
    <w:p>
      <w:pPr>
        <w:spacing w:after="0"/>
        <w:ind w:left="0"/>
        <w:jc w:val="both"/>
      </w:pPr>
      <w:r>
        <w:rPr>
          <w:rFonts w:ascii="Times New Roman"/>
          <w:b w:val="false"/>
          <w:i w:val="false"/>
          <w:color w:val="000000"/>
          <w:sz w:val="28"/>
        </w:rPr>
        <w:t>
      сравнительный анализ преимуществ и оценка стоимости различных методов финансирования социального страхования.</w:t>
      </w:r>
    </w:p>
    <w:bookmarkEnd w:id="72"/>
    <w:bookmarkStart w:name="z82" w:id="73"/>
    <w:p>
      <w:pPr>
        <w:spacing w:after="0"/>
        <w:ind w:left="0"/>
        <w:jc w:val="both"/>
      </w:pPr>
      <w:r>
        <w:rPr>
          <w:rFonts w:ascii="Times New Roman"/>
          <w:b w:val="false"/>
          <w:i w:val="false"/>
          <w:color w:val="000000"/>
          <w:sz w:val="28"/>
        </w:rPr>
        <w:t>
      Тема 6. Страховые организации и пенсионные фонды: финансирование и инвестирование:</w:t>
      </w:r>
    </w:p>
    <w:bookmarkEnd w:id="73"/>
    <w:bookmarkStart w:name="z83" w:id="74"/>
    <w:p>
      <w:pPr>
        <w:spacing w:after="0"/>
        <w:ind w:left="0"/>
        <w:jc w:val="both"/>
      </w:pPr>
      <w:r>
        <w:rPr>
          <w:rFonts w:ascii="Times New Roman"/>
          <w:b w:val="false"/>
          <w:i w:val="false"/>
          <w:color w:val="000000"/>
          <w:sz w:val="28"/>
        </w:rPr>
        <w:t>
      виды инвестиций: акции, ценные бумаги с фиксированным доходом, инструменты рынка валют и производные инструменты;</w:t>
      </w:r>
    </w:p>
    <w:bookmarkEnd w:id="74"/>
    <w:bookmarkStart w:name="z84" w:id="75"/>
    <w:p>
      <w:pPr>
        <w:spacing w:after="0"/>
        <w:ind w:left="0"/>
        <w:jc w:val="both"/>
      </w:pPr>
      <w:r>
        <w:rPr>
          <w:rFonts w:ascii="Times New Roman"/>
          <w:b w:val="false"/>
          <w:i w:val="false"/>
          <w:color w:val="000000"/>
          <w:sz w:val="28"/>
        </w:rPr>
        <w:t>
      риск и доходность;</w:t>
      </w:r>
    </w:p>
    <w:bookmarkEnd w:id="75"/>
    <w:bookmarkStart w:name="z85" w:id="76"/>
    <w:p>
      <w:pPr>
        <w:spacing w:after="0"/>
        <w:ind w:left="0"/>
        <w:jc w:val="both"/>
      </w:pPr>
      <w:r>
        <w:rPr>
          <w:rFonts w:ascii="Times New Roman"/>
          <w:b w:val="false"/>
          <w:i w:val="false"/>
          <w:color w:val="000000"/>
          <w:sz w:val="28"/>
        </w:rPr>
        <w:t>
      активы и инвестиции страховых организаций, пенсионных фондов, трастовых фондов социального страхования;</w:t>
      </w:r>
    </w:p>
    <w:bookmarkEnd w:id="76"/>
    <w:bookmarkStart w:name="z86" w:id="77"/>
    <w:p>
      <w:pPr>
        <w:spacing w:after="0"/>
        <w:ind w:left="0"/>
        <w:jc w:val="both"/>
      </w:pPr>
      <w:r>
        <w:rPr>
          <w:rFonts w:ascii="Times New Roman"/>
          <w:b w:val="false"/>
          <w:i w:val="false"/>
          <w:color w:val="000000"/>
          <w:sz w:val="28"/>
        </w:rPr>
        <w:t>
      инвестиционные риски страховых организаций;</w:t>
      </w:r>
    </w:p>
    <w:bookmarkEnd w:id="77"/>
    <w:bookmarkStart w:name="z87" w:id="78"/>
    <w:p>
      <w:pPr>
        <w:spacing w:after="0"/>
        <w:ind w:left="0"/>
        <w:jc w:val="both"/>
      </w:pPr>
      <w:r>
        <w:rPr>
          <w:rFonts w:ascii="Times New Roman"/>
          <w:b w:val="false"/>
          <w:i w:val="false"/>
          <w:color w:val="000000"/>
          <w:sz w:val="28"/>
        </w:rPr>
        <w:t>
      финансовое планирование для страховых организаций: соотношения между активами и обязательствами;</w:t>
      </w:r>
    </w:p>
    <w:bookmarkEnd w:id="78"/>
    <w:bookmarkStart w:name="z88" w:id="79"/>
    <w:p>
      <w:pPr>
        <w:spacing w:after="0"/>
        <w:ind w:left="0"/>
        <w:jc w:val="both"/>
      </w:pPr>
      <w:r>
        <w:rPr>
          <w:rFonts w:ascii="Times New Roman"/>
          <w:b w:val="false"/>
          <w:i w:val="false"/>
          <w:color w:val="000000"/>
          <w:sz w:val="28"/>
        </w:rPr>
        <w:t>
      требования к капитализации страховых организаций;</w:t>
      </w:r>
    </w:p>
    <w:bookmarkEnd w:id="79"/>
    <w:bookmarkStart w:name="z89" w:id="80"/>
    <w:p>
      <w:pPr>
        <w:spacing w:after="0"/>
        <w:ind w:left="0"/>
        <w:jc w:val="both"/>
      </w:pPr>
      <w:r>
        <w:rPr>
          <w:rFonts w:ascii="Times New Roman"/>
          <w:b w:val="false"/>
          <w:i w:val="false"/>
          <w:color w:val="000000"/>
          <w:sz w:val="28"/>
        </w:rPr>
        <w:t>
      законодательство Республики Казахстан о страховании и страховой деятельности, налогообложении, бухгалтерском учете на страховом рынке.</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bl>
    <w:bookmarkStart w:name="z91" w:id="81"/>
    <w:p>
      <w:pPr>
        <w:spacing w:after="0"/>
        <w:ind w:left="0"/>
        <w:jc w:val="left"/>
      </w:pPr>
      <w:r>
        <w:rPr>
          <w:rFonts w:ascii="Times New Roman"/>
          <w:b/>
          <w:i w:val="false"/>
          <w:color w:val="000000"/>
        </w:rPr>
        <w:t xml:space="preserve"> Перечень и требования к международным ассоциациям актуариев</w:t>
      </w:r>
    </w:p>
    <w:bookmarkEnd w:id="81"/>
    <w:bookmarkStart w:name="z92" w:id="82"/>
    <w:p>
      <w:pPr>
        <w:spacing w:after="0"/>
        <w:ind w:left="0"/>
        <w:jc w:val="both"/>
      </w:pPr>
      <w:r>
        <w:rPr>
          <w:rFonts w:ascii="Times New Roman"/>
          <w:b w:val="false"/>
          <w:i w:val="false"/>
          <w:color w:val="000000"/>
          <w:sz w:val="28"/>
        </w:rPr>
        <w:t xml:space="preserve">
      1. Перечень международных ассоциаций актуариев: </w:t>
      </w:r>
    </w:p>
    <w:bookmarkEnd w:id="82"/>
    <w:bookmarkStart w:name="z93" w:id="83"/>
    <w:p>
      <w:pPr>
        <w:spacing w:after="0"/>
        <w:ind w:left="0"/>
        <w:jc w:val="both"/>
      </w:pPr>
      <w:r>
        <w:rPr>
          <w:rFonts w:ascii="Times New Roman"/>
          <w:b w:val="false"/>
          <w:i w:val="false"/>
          <w:color w:val="000000"/>
          <w:sz w:val="28"/>
        </w:rPr>
        <w:t>
      1) Немецкое актуарное общество (German Actuarial Society (Джеман Актуариал Сосайити));</w:t>
      </w:r>
    </w:p>
    <w:bookmarkEnd w:id="83"/>
    <w:bookmarkStart w:name="z94" w:id="84"/>
    <w:p>
      <w:pPr>
        <w:spacing w:after="0"/>
        <w:ind w:left="0"/>
        <w:jc w:val="both"/>
      </w:pPr>
      <w:r>
        <w:rPr>
          <w:rFonts w:ascii="Times New Roman"/>
          <w:b w:val="false"/>
          <w:i w:val="false"/>
          <w:color w:val="000000"/>
          <w:sz w:val="28"/>
        </w:rPr>
        <w:t>
      2) Институт актуариев Франции (Institute of Actuaries of France (Институт оф Актуариес оф Франс));</w:t>
      </w:r>
    </w:p>
    <w:bookmarkEnd w:id="84"/>
    <w:bookmarkStart w:name="z95" w:id="85"/>
    <w:p>
      <w:pPr>
        <w:spacing w:after="0"/>
        <w:ind w:left="0"/>
        <w:jc w:val="both"/>
      </w:pPr>
      <w:r>
        <w:rPr>
          <w:rFonts w:ascii="Times New Roman"/>
          <w:b w:val="false"/>
          <w:i w:val="false"/>
          <w:color w:val="000000"/>
          <w:sz w:val="28"/>
        </w:rPr>
        <w:t>
      3) Австрийское актуарное общество (Austrian Actuarial Society (Аустриан Актуариал Сосайити));</w:t>
      </w:r>
    </w:p>
    <w:bookmarkEnd w:id="85"/>
    <w:bookmarkStart w:name="z96" w:id="86"/>
    <w:p>
      <w:pPr>
        <w:spacing w:after="0"/>
        <w:ind w:left="0"/>
        <w:jc w:val="both"/>
      </w:pPr>
      <w:r>
        <w:rPr>
          <w:rFonts w:ascii="Times New Roman"/>
          <w:b w:val="false"/>
          <w:i w:val="false"/>
          <w:color w:val="000000"/>
          <w:sz w:val="28"/>
        </w:rPr>
        <w:t>
      4) Канадский институт актуариев (Canadian Institute of Actuaries (Канейдиан Институт оф Актуариес));</w:t>
      </w:r>
    </w:p>
    <w:bookmarkEnd w:id="86"/>
    <w:bookmarkStart w:name="z97" w:id="87"/>
    <w:p>
      <w:pPr>
        <w:spacing w:after="0"/>
        <w:ind w:left="0"/>
        <w:jc w:val="both"/>
      </w:pPr>
      <w:r>
        <w:rPr>
          <w:rFonts w:ascii="Times New Roman"/>
          <w:b w:val="false"/>
          <w:i w:val="false"/>
          <w:color w:val="000000"/>
          <w:sz w:val="28"/>
        </w:rPr>
        <w:t>
      5) Актуарное общество Финляндии (Actuarial Society of Finland (Актуариал оф Финланд));</w:t>
      </w:r>
    </w:p>
    <w:bookmarkEnd w:id="87"/>
    <w:bookmarkStart w:name="z98" w:id="88"/>
    <w:p>
      <w:pPr>
        <w:spacing w:after="0"/>
        <w:ind w:left="0"/>
        <w:jc w:val="both"/>
      </w:pPr>
      <w:r>
        <w:rPr>
          <w:rFonts w:ascii="Times New Roman"/>
          <w:b w:val="false"/>
          <w:i w:val="false"/>
          <w:color w:val="000000"/>
          <w:sz w:val="28"/>
        </w:rPr>
        <w:t>
      6) Датское общество актуариев (Danish Society of Actuaries (Даниш Сосайити оф Актуариес));</w:t>
      </w:r>
    </w:p>
    <w:bookmarkEnd w:id="88"/>
    <w:bookmarkStart w:name="z99" w:id="89"/>
    <w:p>
      <w:pPr>
        <w:spacing w:after="0"/>
        <w:ind w:left="0"/>
        <w:jc w:val="both"/>
      </w:pPr>
      <w:r>
        <w:rPr>
          <w:rFonts w:ascii="Times New Roman"/>
          <w:b w:val="false"/>
          <w:i w:val="false"/>
          <w:color w:val="000000"/>
          <w:sz w:val="28"/>
        </w:rPr>
        <w:t>
      7) международные ассоциации актуариев, которые имеют статус полного члена Международной актуарной ассоциации (International actuarial association (Интернэшнл актуариал ассосиэшн)) и (или) Европейской актуарной ассоциации (The Actuarial Association of Europe (Зе Актуариал Ассосэйшн)).</w:t>
      </w:r>
    </w:p>
    <w:bookmarkEnd w:id="89"/>
    <w:bookmarkStart w:name="z100" w:id="90"/>
    <w:p>
      <w:pPr>
        <w:spacing w:after="0"/>
        <w:ind w:left="0"/>
        <w:jc w:val="both"/>
      </w:pPr>
      <w:r>
        <w:rPr>
          <w:rFonts w:ascii="Times New Roman"/>
          <w:b w:val="false"/>
          <w:i w:val="false"/>
          <w:color w:val="000000"/>
          <w:sz w:val="28"/>
        </w:rPr>
        <w:t>
      2. Международная ассоциация актуариев соответствует следующим требованиям:</w:t>
      </w:r>
    </w:p>
    <w:bookmarkEnd w:id="90"/>
    <w:bookmarkStart w:name="z101" w:id="91"/>
    <w:p>
      <w:pPr>
        <w:spacing w:after="0"/>
        <w:ind w:left="0"/>
        <w:jc w:val="both"/>
      </w:pPr>
      <w:r>
        <w:rPr>
          <w:rFonts w:ascii="Times New Roman"/>
          <w:b w:val="false"/>
          <w:i w:val="false"/>
          <w:color w:val="000000"/>
          <w:sz w:val="28"/>
        </w:rPr>
        <w:t>
      1) имеет образовательно-квалификационную систему;</w:t>
      </w:r>
    </w:p>
    <w:bookmarkEnd w:id="91"/>
    <w:bookmarkStart w:name="z102" w:id="92"/>
    <w:p>
      <w:pPr>
        <w:spacing w:after="0"/>
        <w:ind w:left="0"/>
        <w:jc w:val="both"/>
      </w:pPr>
      <w:r>
        <w:rPr>
          <w:rFonts w:ascii="Times New Roman"/>
          <w:b w:val="false"/>
          <w:i w:val="false"/>
          <w:color w:val="000000"/>
          <w:sz w:val="28"/>
        </w:rPr>
        <w:t>
      2) имеет требования по соответствию образовательно-квалификационной системе членов ассоциации либо положения по его признанию;</w:t>
      </w:r>
    </w:p>
    <w:bookmarkEnd w:id="92"/>
    <w:bookmarkStart w:name="z103" w:id="93"/>
    <w:p>
      <w:pPr>
        <w:spacing w:after="0"/>
        <w:ind w:left="0"/>
        <w:jc w:val="both"/>
      </w:pPr>
      <w:r>
        <w:rPr>
          <w:rFonts w:ascii="Times New Roman"/>
          <w:b w:val="false"/>
          <w:i w:val="false"/>
          <w:color w:val="000000"/>
          <w:sz w:val="28"/>
        </w:rPr>
        <w:t>
      3) имеет внутренние документы, регламентирующие порядок осуществления деятельности актуариев (стандарты деятельности актуариев и осуществления актуарных расчетов, кодекс профессиональной этики).</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bl>
    <w:bookmarkStart w:name="z105" w:id="94"/>
    <w:p>
      <w:pPr>
        <w:spacing w:after="0"/>
        <w:ind w:left="0"/>
        <w:jc w:val="left"/>
      </w:pPr>
      <w:r>
        <w:rPr>
          <w:rFonts w:ascii="Times New Roman"/>
          <w:b/>
          <w:i w:val="false"/>
          <w:color w:val="000000"/>
        </w:rPr>
        <w:t xml:space="preserve"> Требования к содержанию и порядку предоставления обязательного актуарного заключения</w:t>
      </w:r>
    </w:p>
    <w:bookmarkEnd w:id="94"/>
    <w:bookmarkStart w:name="z106" w:id="95"/>
    <w:p>
      <w:pPr>
        <w:spacing w:after="0"/>
        <w:ind w:left="0"/>
        <w:jc w:val="both"/>
      </w:pPr>
      <w:r>
        <w:rPr>
          <w:rFonts w:ascii="Times New Roman"/>
          <w:b w:val="false"/>
          <w:i w:val="false"/>
          <w:color w:val="000000"/>
          <w:sz w:val="28"/>
        </w:rPr>
        <w:t>
      1. Обязательное актуарное заключение содержит обязательные актуарные расчеты размера страховых резервов страховой (перестраховочной) организации по состоянию на 1 января года, следующего за отчетным, осуществляемые актуарием, имеющим лицензию на право осуществления актуарной деятельности на страховом рынке (далее – лицензированный актуарий), состоящим в штате страховой (перестраховочной) организации. Актуарное заключение оформляется по форме согласно приложению 1 к настоящим Требованиям и представляется в уполномоченный орган по регулированию, контролю и надзору финансового рынка и финансовых организаций (далее – уполномоченный орган) в срок до 30 апреля года, следующего за отчетным.</w:t>
      </w:r>
    </w:p>
    <w:bookmarkEnd w:id="95"/>
    <w:bookmarkStart w:name="z107" w:id="96"/>
    <w:p>
      <w:pPr>
        <w:spacing w:after="0"/>
        <w:ind w:left="0"/>
        <w:jc w:val="both"/>
      </w:pPr>
      <w:r>
        <w:rPr>
          <w:rFonts w:ascii="Times New Roman"/>
          <w:b w:val="false"/>
          <w:i w:val="false"/>
          <w:color w:val="000000"/>
          <w:sz w:val="28"/>
        </w:rPr>
        <w:t>
      2. Актуарное заключение составляется не менее чем в 3 (трех) экземплярах и подписывается лицензированным актуарием. Один экземпляр актуарного заключения остается у лицензированного актуария, один экземпляр представляется страховой (перестраховочной) организацией в уполномоченный орган, остальные экземпляры актуарного заключения находятся в страховой (перестраховочной) организации.</w:t>
      </w:r>
    </w:p>
    <w:bookmarkEnd w:id="96"/>
    <w:bookmarkStart w:name="z108" w:id="97"/>
    <w:p>
      <w:pPr>
        <w:spacing w:after="0"/>
        <w:ind w:left="0"/>
        <w:jc w:val="both"/>
      </w:pPr>
      <w:r>
        <w:rPr>
          <w:rFonts w:ascii="Times New Roman"/>
          <w:b w:val="false"/>
          <w:i w:val="false"/>
          <w:color w:val="000000"/>
          <w:sz w:val="28"/>
        </w:rPr>
        <w:t xml:space="preserve">
      3. К актуарному заключению прилагается отчетность страховой (перестраховочной) организации, полученная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19 Закона Республики Казахстан "О страховой деятельности", и материалы, необходимые для расчета страховых резервов или использованные лицензированным актуарием при расчете страховых резервов.</w:t>
      </w:r>
    </w:p>
    <w:bookmarkEnd w:id="97"/>
    <w:bookmarkStart w:name="z109" w:id="98"/>
    <w:p>
      <w:pPr>
        <w:spacing w:after="0"/>
        <w:ind w:left="0"/>
        <w:jc w:val="both"/>
      </w:pPr>
      <w:r>
        <w:rPr>
          <w:rFonts w:ascii="Times New Roman"/>
          <w:b w:val="false"/>
          <w:i w:val="false"/>
          <w:color w:val="000000"/>
          <w:sz w:val="28"/>
        </w:rPr>
        <w:t>
      4. Заключение лицензированного актуария по крупной сделке содержит рекомендации лицензированного актуария по крупному договору страхования (перестрахования) и оформляется в виде актуарного заключения по крупной сделке по форме согласно приложению 2 к настоящим Требованиям.</w:t>
      </w:r>
    </w:p>
    <w:bookmarkEnd w:id="98"/>
    <w:bookmarkStart w:name="z110" w:id="99"/>
    <w:p>
      <w:pPr>
        <w:spacing w:after="0"/>
        <w:ind w:left="0"/>
        <w:jc w:val="both"/>
      </w:pPr>
      <w:r>
        <w:rPr>
          <w:rFonts w:ascii="Times New Roman"/>
          <w:b w:val="false"/>
          <w:i w:val="false"/>
          <w:color w:val="000000"/>
          <w:sz w:val="28"/>
        </w:rPr>
        <w:t>
      5. Актуарное заключение по крупной сделке составляется не менее чем в 2 (двух) экземплярах и подписывается лицензированным актуарием. Один экземпляр актуарного заключения по крупной сделке остается у лицензированного актуария, остальные экземпляры представляются страховой (перестраховочной) организации.</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Требованиям к содержанию и</w:t>
            </w:r>
            <w:r>
              <w:br/>
            </w:r>
            <w:r>
              <w:rPr>
                <w:rFonts w:ascii="Times New Roman"/>
                <w:b w:val="false"/>
                <w:i w:val="false"/>
                <w:color w:val="000000"/>
                <w:sz w:val="20"/>
              </w:rPr>
              <w:t>порядку предоставления</w:t>
            </w:r>
            <w:r>
              <w:br/>
            </w:r>
            <w:r>
              <w:rPr>
                <w:rFonts w:ascii="Times New Roman"/>
                <w:b w:val="false"/>
                <w:i w:val="false"/>
                <w:color w:val="000000"/>
                <w:sz w:val="20"/>
              </w:rPr>
              <w:t>обязательного актуарного</w:t>
            </w:r>
            <w:r>
              <w:br/>
            </w:r>
            <w:r>
              <w:rPr>
                <w:rFonts w:ascii="Times New Roman"/>
                <w:b w:val="false"/>
                <w:i w:val="false"/>
                <w:color w:val="000000"/>
                <w:sz w:val="20"/>
              </w:rPr>
              <w:t>заключения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3" w:id="100"/>
    <w:p>
      <w:pPr>
        <w:spacing w:after="0"/>
        <w:ind w:left="0"/>
        <w:jc w:val="left"/>
      </w:pPr>
      <w:r>
        <w:rPr>
          <w:rFonts w:ascii="Times New Roman"/>
          <w:b/>
          <w:i w:val="false"/>
          <w:color w:val="000000"/>
        </w:rPr>
        <w:t xml:space="preserve">                          Актуарное заключение</w:t>
      </w:r>
    </w:p>
    <w:bookmarkEnd w:id="100"/>
    <w:bookmarkStart w:name="z114" w:id="101"/>
    <w:p>
      <w:pPr>
        <w:spacing w:after="0"/>
        <w:ind w:left="0"/>
        <w:jc w:val="both"/>
      </w:pPr>
      <w:r>
        <w:rPr>
          <w:rFonts w:ascii="Times New Roman"/>
          <w:b w:val="false"/>
          <w:i w:val="false"/>
          <w:color w:val="000000"/>
          <w:sz w:val="28"/>
        </w:rPr>
        <w:t>
      1. Актуарные расчеты проведены по состоянию на ___________________</w:t>
      </w:r>
      <w:r>
        <w:br/>
      </w:r>
      <w:r>
        <w:rPr>
          <w:rFonts w:ascii="Times New Roman"/>
          <w:b w:val="false"/>
          <w:i w:val="false"/>
          <w:color w:val="000000"/>
          <w:sz w:val="28"/>
        </w:rPr>
        <w:t xml:space="preserve">       2. Цель составления актуарного заключения _________________________</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3. Данные о страховой (перестраховочной) организации:</w:t>
      </w:r>
      <w:r>
        <w:br/>
      </w:r>
      <w:r>
        <w:rPr>
          <w:rFonts w:ascii="Times New Roman"/>
          <w:b w:val="false"/>
          <w:i w:val="false"/>
          <w:color w:val="000000"/>
          <w:sz w:val="28"/>
        </w:rPr>
        <w:t xml:space="preserve">       1) полное наименование __________________________________________</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2) место нахождения и банковские реквизиты_________________________</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3) дата и номер государственной регистрации_________________________</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4) лицензия на право осуществления страховой (перестраховочной) деятельности</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(номер и дата выдачи)</w:t>
      </w:r>
      <w:r>
        <w:br/>
      </w:r>
      <w:r>
        <w:rPr>
          <w:rFonts w:ascii="Times New Roman"/>
          <w:b w:val="false"/>
          <w:i w:val="false"/>
          <w:color w:val="000000"/>
          <w:sz w:val="28"/>
        </w:rPr>
        <w:t xml:space="preserve">       4. Данные об актуарии:</w:t>
      </w:r>
      <w:r>
        <w:br/>
      </w:r>
      <w:r>
        <w:rPr>
          <w:rFonts w:ascii="Times New Roman"/>
          <w:b w:val="false"/>
          <w:i w:val="false"/>
          <w:color w:val="000000"/>
          <w:sz w:val="28"/>
        </w:rPr>
        <w:t xml:space="preserve">       1) фамилия, имя, отчество (при его наличии) __________________________</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2) место жительства (место нахождения) _____________________________</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3) лицензия на право осуществления актуарной деятельности на страховом рынке</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(номер и дата выдачи)</w:t>
      </w:r>
      <w:r>
        <w:br/>
      </w:r>
      <w:r>
        <w:rPr>
          <w:rFonts w:ascii="Times New Roman"/>
          <w:b w:val="false"/>
          <w:i w:val="false"/>
          <w:color w:val="000000"/>
          <w:sz w:val="28"/>
        </w:rPr>
        <w:t xml:space="preserve">       5. Вид актуарного заключения:</w:t>
      </w:r>
      <w:r>
        <w:br/>
      </w:r>
      <w:r>
        <w:rPr>
          <w:rFonts w:ascii="Times New Roman"/>
          <w:b w:val="false"/>
          <w:i w:val="false"/>
          <w:color w:val="000000"/>
          <w:sz w:val="28"/>
        </w:rPr>
        <w:t xml:space="preserve">       1) по степени обязательности:</w:t>
      </w:r>
      <w:r>
        <w:br/>
      </w:r>
      <w:r>
        <w:rPr>
          <w:rFonts w:ascii="Times New Roman"/>
          <w:b w:val="false"/>
          <w:i w:val="false"/>
          <w:color w:val="000000"/>
          <w:sz w:val="28"/>
        </w:rPr>
        <w:t xml:space="preserve">       </w:t>
      </w:r>
    </w:p>
    <w:bookmarkEnd w:id="101"/>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инициативные – осуществляемые по инициативе страховой (перестраховочной)</w:t>
      </w:r>
      <w:r>
        <w:br/>
      </w:r>
      <w:r>
        <w:rPr>
          <w:rFonts w:ascii="Times New Roman"/>
          <w:b w:val="false"/>
          <w:i w:val="false"/>
          <w:color w:val="000000"/>
          <w:sz w:val="28"/>
        </w:rPr>
        <w:t xml:space="preserve">       организации;</w:t>
      </w:r>
      <w:r>
        <w:br/>
      </w:r>
      <w:r>
        <w:rPr>
          <w:rFonts w:ascii="Times New Roman"/>
          <w:b w:val="false"/>
          <w:i w:val="false"/>
          <w:color w:val="000000"/>
          <w:sz w:val="28"/>
        </w:rPr>
        <w:t xml:space="preserve">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обязательные – осуществляемые в случаях, предусмотренных законодательством</w:t>
      </w:r>
      <w:r>
        <w:br/>
      </w:r>
      <w:r>
        <w:rPr>
          <w:rFonts w:ascii="Times New Roman"/>
          <w:b w:val="false"/>
          <w:i w:val="false"/>
          <w:color w:val="000000"/>
          <w:sz w:val="28"/>
        </w:rPr>
        <w:t xml:space="preserve">       Республики Казахстан;</w:t>
      </w:r>
      <w:r>
        <w:br/>
      </w:r>
      <w:r>
        <w:rPr>
          <w:rFonts w:ascii="Times New Roman"/>
          <w:b w:val="false"/>
          <w:i w:val="false"/>
          <w:color w:val="000000"/>
          <w:sz w:val="28"/>
        </w:rPr>
        <w:t xml:space="preserve">       2) по отрасли (классу) страхования:</w:t>
      </w:r>
      <w:r>
        <w:br/>
      </w:r>
      <w:r>
        <w:rPr>
          <w:rFonts w:ascii="Times New Roman"/>
          <w:b w:val="false"/>
          <w:i w:val="false"/>
          <w:color w:val="000000"/>
          <w:sz w:val="28"/>
        </w:rPr>
        <w:t xml:space="preserve">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осуществляемые по отрасли "страхование жизни";</w:t>
      </w:r>
      <w:r>
        <w:br/>
      </w:r>
      <w:r>
        <w:rPr>
          <w:rFonts w:ascii="Times New Roman"/>
          <w:b w:val="false"/>
          <w:i w:val="false"/>
          <w:color w:val="000000"/>
          <w:sz w:val="28"/>
        </w:rPr>
        <w:t xml:space="preserve">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осуществляемые по отрасли "общее страхование";</w:t>
      </w:r>
      <w:r>
        <w:br/>
      </w:r>
      <w:r>
        <w:rPr>
          <w:rFonts w:ascii="Times New Roman"/>
          <w:b w:val="false"/>
          <w:i w:val="false"/>
          <w:color w:val="000000"/>
          <w:sz w:val="28"/>
        </w:rPr>
        <w:t xml:space="preserve">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осуществляемые по перестрахованию или классам согласно классификации,</w:t>
      </w:r>
      <w:r>
        <w:br/>
      </w:r>
      <w:r>
        <w:rPr>
          <w:rFonts w:ascii="Times New Roman"/>
          <w:b w:val="false"/>
          <w:i w:val="false"/>
          <w:color w:val="000000"/>
          <w:sz w:val="28"/>
        </w:rPr>
        <w:t xml:space="preserve">       установленной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18 декабря 2000 года</w:t>
      </w:r>
      <w:r>
        <w:br/>
      </w:r>
      <w:r>
        <w:rPr>
          <w:rFonts w:ascii="Times New Roman"/>
          <w:b w:val="false"/>
          <w:i w:val="false"/>
          <w:color w:val="000000"/>
          <w:sz w:val="28"/>
        </w:rPr>
        <w:t xml:space="preserve">       "О страховой деятельности";</w:t>
      </w:r>
      <w:r>
        <w:br/>
      </w:r>
      <w:r>
        <w:rPr>
          <w:rFonts w:ascii="Times New Roman"/>
          <w:b w:val="false"/>
          <w:i w:val="false"/>
          <w:color w:val="000000"/>
          <w:sz w:val="28"/>
        </w:rPr>
        <w:t xml:space="preserve">       3) по цели составления:</w:t>
      </w:r>
      <w:r>
        <w:br/>
      </w:r>
      <w:r>
        <w:rPr>
          <w:rFonts w:ascii="Times New Roman"/>
          <w:b w:val="false"/>
          <w:i w:val="false"/>
          <w:color w:val="000000"/>
          <w:sz w:val="28"/>
        </w:rPr>
        <w:t xml:space="preserve">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отчетные – осуществляемые на отчетную дату по договорам страхования и</w:t>
      </w:r>
      <w:r>
        <w:br/>
      </w:r>
      <w:r>
        <w:rPr>
          <w:rFonts w:ascii="Times New Roman"/>
          <w:b w:val="false"/>
          <w:i w:val="false"/>
          <w:color w:val="000000"/>
          <w:sz w:val="28"/>
        </w:rPr>
        <w:t xml:space="preserve">       перестрахования страховой (перестраховочной) организации;</w:t>
      </w:r>
      <w:r>
        <w:br/>
      </w:r>
      <w:r>
        <w:rPr>
          <w:rFonts w:ascii="Times New Roman"/>
          <w:b w:val="false"/>
          <w:i w:val="false"/>
          <w:color w:val="000000"/>
          <w:sz w:val="28"/>
        </w:rPr>
        <w:t xml:space="preserve">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плановые – осуществляемые при введении в деятельность страховой</w:t>
      </w:r>
      <w:r>
        <w:br/>
      </w:r>
      <w:r>
        <w:rPr>
          <w:rFonts w:ascii="Times New Roman"/>
          <w:b w:val="false"/>
          <w:i w:val="false"/>
          <w:color w:val="000000"/>
          <w:sz w:val="28"/>
        </w:rPr>
        <w:t xml:space="preserve">       (перестраховочной) организации страхования и перестрахования по новому классу</w:t>
      </w:r>
      <w:r>
        <w:br/>
      </w:r>
      <w:r>
        <w:rPr>
          <w:rFonts w:ascii="Times New Roman"/>
          <w:b w:val="false"/>
          <w:i w:val="false"/>
          <w:color w:val="000000"/>
          <w:sz w:val="28"/>
        </w:rPr>
        <w:t xml:space="preserve">       страхования;</w:t>
      </w:r>
      <w:r>
        <w:br/>
      </w:r>
      <w:r>
        <w:rPr>
          <w:rFonts w:ascii="Times New Roman"/>
          <w:b w:val="false"/>
          <w:i w:val="false"/>
          <w:color w:val="000000"/>
          <w:sz w:val="28"/>
        </w:rPr>
        <w:t xml:space="preserve">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последующие – осуществляемые с целью корректировки ранее проведенных</w:t>
      </w:r>
      <w:r>
        <w:br/>
      </w:r>
      <w:r>
        <w:rPr>
          <w:rFonts w:ascii="Times New Roman"/>
          <w:b w:val="false"/>
          <w:i w:val="false"/>
          <w:color w:val="000000"/>
          <w:sz w:val="28"/>
        </w:rPr>
        <w:t xml:space="preserve">       актуарных расчетов;</w:t>
      </w:r>
      <w:r>
        <w:br/>
      </w:r>
      <w:r>
        <w:rPr>
          <w:rFonts w:ascii="Times New Roman"/>
          <w:b w:val="false"/>
          <w:i w:val="false"/>
          <w:color w:val="000000"/>
          <w:sz w:val="28"/>
        </w:rPr>
        <w:t xml:space="preserve">       4) по масштабу применения:</w:t>
      </w:r>
      <w:r>
        <w:br/>
      </w:r>
      <w:r>
        <w:rPr>
          <w:rFonts w:ascii="Times New Roman"/>
          <w:b w:val="false"/>
          <w:i w:val="false"/>
          <w:color w:val="000000"/>
          <w:sz w:val="28"/>
        </w:rPr>
        <w:t xml:space="preserve">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общие – рассчитанные для использования на всей территории Республики Казахстан,</w:t>
      </w:r>
      <w:r>
        <w:br/>
      </w:r>
      <w:r>
        <w:rPr>
          <w:rFonts w:ascii="Times New Roman"/>
          <w:b w:val="false"/>
          <w:i w:val="false"/>
          <w:color w:val="000000"/>
          <w:sz w:val="28"/>
        </w:rPr>
        <w:t xml:space="preserve">       а также за ее пределами;</w:t>
      </w:r>
      <w:r>
        <w:br/>
      </w:r>
      <w:r>
        <w:rPr>
          <w:rFonts w:ascii="Times New Roman"/>
          <w:b w:val="false"/>
          <w:i w:val="false"/>
          <w:color w:val="000000"/>
          <w:sz w:val="28"/>
        </w:rPr>
        <w:t xml:space="preserve">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региональные – рассчитанные для отдельных регионов Республики Казахстан;</w:t>
      </w:r>
      <w:r>
        <w:br/>
      </w:r>
      <w:r>
        <w:rPr>
          <w:rFonts w:ascii="Times New Roman"/>
          <w:b w:val="false"/>
          <w:i w:val="false"/>
          <w:color w:val="000000"/>
          <w:sz w:val="28"/>
        </w:rPr>
        <w:t xml:space="preserve">       </w:t>
      </w:r>
    </w:p>
    <w:p>
      <w:pPr>
        <w:spacing w:after="0"/>
        <w:ind w:left="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266700"/>
                    </a:xfrm>
                    <a:prstGeom prst="rect">
                      <a:avLst/>
                    </a:prstGeom>
                  </pic:spPr>
                </pic:pic>
              </a:graphicData>
            </a:graphic>
          </wp:inline>
        </w:drawing>
      </w:r>
    </w:p>
    <w:p>
      <w:pPr>
        <w:spacing w:after="0"/>
        <w:ind w:left="0"/>
        <w:jc w:val="left"/>
      </w:pPr>
      <w:r>
        <w:rPr>
          <w:rFonts w:ascii="Times New Roman"/>
          <w:b w:val="false"/>
          <w:i w:val="false"/>
          <w:color w:val="000000"/>
          <w:sz w:val="28"/>
        </w:rPr>
        <w:t>индивидуальные – рассчитанные для отдельного страхователя и (или) группы</w:t>
      </w:r>
      <w:r>
        <w:br/>
      </w:r>
      <w:r>
        <w:rPr>
          <w:rFonts w:ascii="Times New Roman"/>
          <w:b w:val="false"/>
          <w:i w:val="false"/>
          <w:color w:val="000000"/>
          <w:sz w:val="28"/>
        </w:rPr>
        <w:t xml:space="preserve">       страхователей (юридических и (или) физических лиц).</w:t>
      </w:r>
      <w:r>
        <w:br/>
      </w:r>
      <w:r>
        <w:rPr>
          <w:rFonts w:ascii="Times New Roman"/>
          <w:b w:val="false"/>
          <w:i w:val="false"/>
          <w:color w:val="000000"/>
          <w:sz w:val="28"/>
        </w:rPr>
        <w:t xml:space="preserve">       6. Перечень представленных страховой (перестраховочной) организацией документов</w:t>
      </w:r>
      <w:r>
        <w:br/>
      </w:r>
      <w:r>
        <w:rPr>
          <w:rFonts w:ascii="Times New Roman"/>
          <w:b w:val="false"/>
          <w:i w:val="false"/>
          <w:color w:val="000000"/>
          <w:sz w:val="28"/>
        </w:rPr>
        <w:t xml:space="preserve">       (сведений)</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7. Использованные актуарием материалы и данные (их источники и (или) место</w:t>
      </w:r>
      <w:r>
        <w:br/>
      </w:r>
      <w:r>
        <w:rPr>
          <w:rFonts w:ascii="Times New Roman"/>
          <w:b w:val="false"/>
          <w:i w:val="false"/>
          <w:color w:val="000000"/>
          <w:sz w:val="28"/>
        </w:rPr>
        <w:t xml:space="preserve">       получения)</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8. Использованная актуарием методика расчета: </w:t>
      </w:r>
      <w:r>
        <w:br/>
      </w:r>
      <w:r>
        <w:rPr>
          <w:rFonts w:ascii="Times New Roman"/>
          <w:b w:val="false"/>
          <w:i w:val="false"/>
          <w:color w:val="000000"/>
          <w:sz w:val="28"/>
        </w:rPr>
        <w:t xml:space="preserve">       1) методика расчетов, в том числе описание, обоснование, допущения и</w:t>
      </w:r>
      <w:r>
        <w:br/>
      </w:r>
      <w:r>
        <w:rPr>
          <w:rFonts w:ascii="Times New Roman"/>
          <w:b w:val="false"/>
          <w:i w:val="false"/>
          <w:color w:val="000000"/>
          <w:sz w:val="28"/>
        </w:rPr>
        <w:t xml:space="preserve">       предположения, использованные актуарием при расчете страховых резервов и доли</w:t>
      </w:r>
      <w:r>
        <w:br/>
      </w:r>
      <w:r>
        <w:rPr>
          <w:rFonts w:ascii="Times New Roman"/>
          <w:b w:val="false"/>
          <w:i w:val="false"/>
          <w:color w:val="000000"/>
          <w:sz w:val="28"/>
        </w:rPr>
        <w:t xml:space="preserve">       перестраховщика в страховых резервах. В случае проведения актуарных расчетов по</w:t>
      </w:r>
      <w:r>
        <w:br/>
      </w:r>
      <w:r>
        <w:rPr>
          <w:rFonts w:ascii="Times New Roman"/>
          <w:b w:val="false"/>
          <w:i w:val="false"/>
          <w:color w:val="000000"/>
          <w:sz w:val="28"/>
        </w:rPr>
        <w:t xml:space="preserve">       отрасли "страхование жизни", указываются параметры резервного и тарифного</w:t>
      </w:r>
      <w:r>
        <w:br/>
      </w:r>
      <w:r>
        <w:rPr>
          <w:rFonts w:ascii="Times New Roman"/>
          <w:b w:val="false"/>
          <w:i w:val="false"/>
          <w:color w:val="000000"/>
          <w:sz w:val="28"/>
        </w:rPr>
        <w:t xml:space="preserve">       базисов в разрезе видов страхования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2) статистические и иные данные, использованные в актуарных расчетах </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3) общие размеры страховых премий по действующим договорам страхования</w:t>
      </w:r>
      <w:r>
        <w:br/>
      </w:r>
      <w:r>
        <w:rPr>
          <w:rFonts w:ascii="Times New Roman"/>
          <w:b w:val="false"/>
          <w:i w:val="false"/>
          <w:color w:val="000000"/>
          <w:sz w:val="28"/>
        </w:rPr>
        <w:t xml:space="preserve">       (перестрахования), количество заявленных убытков, используемых в расчетах</w:t>
      </w:r>
      <w:r>
        <w:br/>
      </w:r>
      <w:r>
        <w:rPr>
          <w:rFonts w:ascii="Times New Roman"/>
          <w:b w:val="false"/>
          <w:i w:val="false"/>
          <w:color w:val="000000"/>
          <w:sz w:val="28"/>
        </w:rPr>
        <w:t xml:space="preserve">       страховых резервов в разрезе классов страхования</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методы и модели, используемые для расчетов доли перестраховщика в страховых</w:t>
      </w:r>
      <w:r>
        <w:br/>
      </w:r>
      <w:r>
        <w:rPr>
          <w:rFonts w:ascii="Times New Roman"/>
          <w:b w:val="false"/>
          <w:i w:val="false"/>
          <w:color w:val="000000"/>
          <w:sz w:val="28"/>
        </w:rPr>
        <w:t xml:space="preserve">       резервах</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5) обоснование по выбору метода расчета резерва произошедших, но незаявленных</w:t>
      </w:r>
      <w:r>
        <w:br/>
      </w:r>
      <w:r>
        <w:rPr>
          <w:rFonts w:ascii="Times New Roman"/>
          <w:b w:val="false"/>
          <w:i w:val="false"/>
          <w:color w:val="000000"/>
          <w:sz w:val="28"/>
        </w:rPr>
        <w:t xml:space="preserve">       убытков (далее – РПНУ), периода убытков, используемого для расчета РПНУ, выбору</w:t>
      </w:r>
      <w:r>
        <w:br/>
      </w:r>
      <w:r>
        <w:rPr>
          <w:rFonts w:ascii="Times New Roman"/>
          <w:b w:val="false"/>
          <w:i w:val="false"/>
          <w:color w:val="000000"/>
          <w:sz w:val="28"/>
        </w:rPr>
        <w:t xml:space="preserve">       коэффициента развития убытков, а также сглаживанию крупных убытков</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6) обоснование и расчет суммы обязательств страховой (перестраховочной)</w:t>
      </w:r>
      <w:r>
        <w:br/>
      </w:r>
      <w:r>
        <w:rPr>
          <w:rFonts w:ascii="Times New Roman"/>
          <w:b w:val="false"/>
          <w:i w:val="false"/>
          <w:color w:val="000000"/>
          <w:sz w:val="28"/>
        </w:rPr>
        <w:t xml:space="preserve">       организации, связанных с переосвидетельствованием и (или) продлением степени</w:t>
      </w:r>
      <w:r>
        <w:br/>
      </w:r>
      <w:r>
        <w:rPr>
          <w:rFonts w:ascii="Times New Roman"/>
          <w:b w:val="false"/>
          <w:i w:val="false"/>
          <w:color w:val="000000"/>
          <w:sz w:val="28"/>
        </w:rPr>
        <w:t xml:space="preserve">       утраты трудоспособности, ухудшением здоровья выгодоприобретателя, учитываемой</w:t>
      </w:r>
      <w:r>
        <w:br/>
      </w:r>
      <w:r>
        <w:rPr>
          <w:rFonts w:ascii="Times New Roman"/>
          <w:b w:val="false"/>
          <w:i w:val="false"/>
          <w:color w:val="000000"/>
          <w:sz w:val="28"/>
        </w:rPr>
        <w:t xml:space="preserve">       при расчете РПНУ по классу обязательного страхования работника от несчастных</w:t>
      </w:r>
      <w:r>
        <w:br/>
      </w:r>
      <w:r>
        <w:rPr>
          <w:rFonts w:ascii="Times New Roman"/>
          <w:b w:val="false"/>
          <w:i w:val="false"/>
          <w:color w:val="000000"/>
          <w:sz w:val="28"/>
        </w:rPr>
        <w:t xml:space="preserve">       случаев при исполнении им трудовых (служебных) обязанностей с указанием всех</w:t>
      </w:r>
      <w:r>
        <w:br/>
      </w:r>
      <w:r>
        <w:rPr>
          <w:rFonts w:ascii="Times New Roman"/>
          <w:b w:val="false"/>
          <w:i w:val="false"/>
          <w:color w:val="000000"/>
          <w:sz w:val="28"/>
        </w:rPr>
        <w:t xml:space="preserve">       параметров, использованных при расчете</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7) используемая таблица, содержащая вероятности наступления смерти,</w:t>
      </w:r>
      <w:r>
        <w:br/>
      </w:r>
      <w:r>
        <w:rPr>
          <w:rFonts w:ascii="Times New Roman"/>
          <w:b w:val="false"/>
          <w:i w:val="false"/>
          <w:color w:val="000000"/>
          <w:sz w:val="28"/>
        </w:rPr>
        <w:t xml:space="preserve">       инвалидности, заболевания и рассчитанные на их основе величины, связанные с</w:t>
      </w:r>
      <w:r>
        <w:br/>
      </w:r>
      <w:r>
        <w:rPr>
          <w:rFonts w:ascii="Times New Roman"/>
          <w:b w:val="false"/>
          <w:i w:val="false"/>
          <w:color w:val="000000"/>
          <w:sz w:val="28"/>
        </w:rPr>
        <w:t xml:space="preserve">       предстоящей продолжительностью жизни лиц мужского и (или) женского пола</w:t>
      </w:r>
      <w:r>
        <w:br/>
      </w:r>
      <w:r>
        <w:rPr>
          <w:rFonts w:ascii="Times New Roman"/>
          <w:b w:val="false"/>
          <w:i w:val="false"/>
          <w:color w:val="000000"/>
          <w:sz w:val="28"/>
        </w:rPr>
        <w:t xml:space="preserve">       (источник формирования, методика построения) при расчете страховых резервов по</w:t>
      </w:r>
      <w:r>
        <w:br/>
      </w:r>
      <w:r>
        <w:rPr>
          <w:rFonts w:ascii="Times New Roman"/>
          <w:b w:val="false"/>
          <w:i w:val="false"/>
          <w:color w:val="000000"/>
          <w:sz w:val="28"/>
        </w:rPr>
        <w:t xml:space="preserve">       договорам страхования жизни и договорам аннуитетного страхования, с ее</w:t>
      </w:r>
      <w:r>
        <w:br/>
      </w:r>
      <w:r>
        <w:rPr>
          <w:rFonts w:ascii="Times New Roman"/>
          <w:b w:val="false"/>
          <w:i w:val="false"/>
          <w:color w:val="000000"/>
          <w:sz w:val="28"/>
        </w:rPr>
        <w:t xml:space="preserve">       приложением</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8) расчет суммы и обоснование предполагаемых расходов, непосредственно</w:t>
      </w:r>
      <w:r>
        <w:br/>
      </w:r>
      <w:r>
        <w:rPr>
          <w:rFonts w:ascii="Times New Roman"/>
          <w:b w:val="false"/>
          <w:i w:val="false"/>
          <w:color w:val="000000"/>
          <w:sz w:val="28"/>
        </w:rPr>
        <w:t xml:space="preserve">       связанных с рассмотрением и урегулированием размера страховых выплат по</w:t>
      </w:r>
      <w:r>
        <w:br/>
      </w:r>
      <w:r>
        <w:rPr>
          <w:rFonts w:ascii="Times New Roman"/>
          <w:b w:val="false"/>
          <w:i w:val="false"/>
          <w:color w:val="000000"/>
          <w:sz w:val="28"/>
        </w:rPr>
        <w:t xml:space="preserve">       заявленным требованиям, а также расчет среднего значения оплаченных претензий,</w:t>
      </w:r>
      <w:r>
        <w:br/>
      </w:r>
      <w:r>
        <w:rPr>
          <w:rFonts w:ascii="Times New Roman"/>
          <w:b w:val="false"/>
          <w:i w:val="false"/>
          <w:color w:val="000000"/>
          <w:sz w:val="28"/>
        </w:rPr>
        <w:t xml:space="preserve">       произведенных по группам страховых случаев</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9) заключение о наличии или отсутствии у страховой (перестраховочной)</w:t>
      </w:r>
      <w:r>
        <w:br/>
      </w:r>
      <w:r>
        <w:rPr>
          <w:rFonts w:ascii="Times New Roman"/>
          <w:b w:val="false"/>
          <w:i w:val="false"/>
          <w:color w:val="000000"/>
          <w:sz w:val="28"/>
        </w:rPr>
        <w:t xml:space="preserve">       организации дополнительных рисков. При наличии дополнительных рисков</w:t>
      </w:r>
      <w:r>
        <w:br/>
      </w:r>
      <w:r>
        <w:rPr>
          <w:rFonts w:ascii="Times New Roman"/>
          <w:b w:val="false"/>
          <w:i w:val="false"/>
          <w:color w:val="000000"/>
          <w:sz w:val="28"/>
        </w:rPr>
        <w:t xml:space="preserve">       указывается размер увеличения страховых резервов</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10) характеристика полученной актуарием помощи со стороны привлеченных</w:t>
      </w:r>
      <w:r>
        <w:br/>
      </w:r>
      <w:r>
        <w:rPr>
          <w:rFonts w:ascii="Times New Roman"/>
          <w:b w:val="false"/>
          <w:i w:val="false"/>
          <w:color w:val="000000"/>
          <w:sz w:val="28"/>
        </w:rPr>
        <w:t xml:space="preserve">       специалистов</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9. Полученные результаты и выводы:</w:t>
      </w:r>
      <w:r>
        <w:br/>
      </w:r>
      <w:r>
        <w:rPr>
          <w:rFonts w:ascii="Times New Roman"/>
          <w:b w:val="false"/>
          <w:i w:val="false"/>
          <w:color w:val="000000"/>
          <w:sz w:val="28"/>
        </w:rPr>
        <w:t xml:space="preserve">       1) результаты актуарных расчетов страховых резервов и доли перестраховщика в</w:t>
      </w:r>
      <w:r>
        <w:br/>
      </w:r>
      <w:r>
        <w:rPr>
          <w:rFonts w:ascii="Times New Roman"/>
          <w:b w:val="false"/>
          <w:i w:val="false"/>
          <w:color w:val="000000"/>
          <w:sz w:val="28"/>
        </w:rPr>
        <w:t xml:space="preserve">       страховых резервах в разрезе классов страхования;</w:t>
      </w:r>
      <w:r>
        <w:br/>
      </w:r>
      <w:r>
        <w:rPr>
          <w:rFonts w:ascii="Times New Roman"/>
          <w:b w:val="false"/>
          <w:i w:val="false"/>
          <w:color w:val="000000"/>
          <w:sz w:val="28"/>
        </w:rPr>
        <w:t xml:space="preserve">       2) результаты проведенного теста на адекватность резервов убытков, в том числе</w:t>
      </w:r>
      <w:r>
        <w:br/>
      </w:r>
      <w:r>
        <w:rPr>
          <w:rFonts w:ascii="Times New Roman"/>
          <w:b w:val="false"/>
          <w:i w:val="false"/>
          <w:color w:val="000000"/>
          <w:sz w:val="28"/>
        </w:rPr>
        <w:t xml:space="preserve">       ретроспективного анализа на основе данных за последние 12 (двенадцать) месяцев,</w:t>
      </w:r>
      <w:r>
        <w:br/>
      </w:r>
      <w:r>
        <w:rPr>
          <w:rFonts w:ascii="Times New Roman"/>
          <w:b w:val="false"/>
          <w:i w:val="false"/>
          <w:color w:val="000000"/>
          <w:sz w:val="28"/>
        </w:rPr>
        <w:t xml:space="preserve">       отдельно по каждому классу страхования и по страховому портфелю в целом. Выводы</w:t>
      </w:r>
      <w:r>
        <w:br/>
      </w:r>
      <w:r>
        <w:rPr>
          <w:rFonts w:ascii="Times New Roman"/>
          <w:b w:val="false"/>
          <w:i w:val="false"/>
          <w:color w:val="000000"/>
          <w:sz w:val="28"/>
        </w:rPr>
        <w:t xml:space="preserve">       о достаточности (недостаточности) страховых резервов и, в случае недостаточности</w:t>
      </w:r>
      <w:r>
        <w:br/>
      </w:r>
      <w:r>
        <w:rPr>
          <w:rFonts w:ascii="Times New Roman"/>
          <w:b w:val="false"/>
          <w:i w:val="false"/>
          <w:color w:val="000000"/>
          <w:sz w:val="28"/>
        </w:rPr>
        <w:t xml:space="preserve">       страховых резервов, анализ причин недостаточности;</w:t>
      </w:r>
      <w:r>
        <w:br/>
      </w:r>
      <w:r>
        <w:rPr>
          <w:rFonts w:ascii="Times New Roman"/>
          <w:b w:val="false"/>
          <w:i w:val="false"/>
          <w:color w:val="000000"/>
          <w:sz w:val="28"/>
        </w:rPr>
        <w:t xml:space="preserve">       3) результаты и выводы.</w:t>
      </w:r>
      <w:r>
        <w:br/>
      </w:r>
      <w:r>
        <w:rPr>
          <w:rFonts w:ascii="Times New Roman"/>
          <w:b w:val="false"/>
          <w:i w:val="false"/>
          <w:color w:val="000000"/>
          <w:sz w:val="28"/>
        </w:rPr>
        <w:t xml:space="preserve">       10. Рекомендации (при отсутствии указывается "нет")</w:t>
      </w:r>
      <w:r>
        <w:br/>
      </w:r>
      <w:r>
        <w:rPr>
          <w:rFonts w:ascii="Times New Roman"/>
          <w:b w:val="false"/>
          <w:i w:val="false"/>
          <w:color w:val="000000"/>
          <w:sz w:val="28"/>
        </w:rPr>
        <w:t xml:space="preserve">       ________________ ____________________________________________________.</w:t>
      </w:r>
      <w:r>
        <w:br/>
      </w:r>
      <w:r>
        <w:rPr>
          <w:rFonts w:ascii="Times New Roman"/>
          <w:b w:val="false"/>
          <w:i w:val="false"/>
          <w:color w:val="000000"/>
          <w:sz w:val="28"/>
        </w:rPr>
        <w:t xml:space="preserve">       11. Сроки подготовки и место составления актуарного заключения</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12. Подпись, дата и количество экземпляров</w:t>
      </w:r>
      <w:r>
        <w:br/>
      </w:r>
      <w:r>
        <w:rPr>
          <w:rFonts w:ascii="Times New Roman"/>
          <w:b w:val="false"/>
          <w:i w:val="false"/>
          <w:color w:val="000000"/>
          <w:sz w:val="28"/>
        </w:rPr>
        <w:t xml:space="preserve">       _________________________ 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Требованиям к содержанию и</w:t>
            </w:r>
            <w:r>
              <w:br/>
            </w:r>
            <w:r>
              <w:rPr>
                <w:rFonts w:ascii="Times New Roman"/>
                <w:b w:val="false"/>
                <w:i w:val="false"/>
                <w:color w:val="000000"/>
                <w:sz w:val="20"/>
              </w:rPr>
              <w:t>порядку предоставления</w:t>
            </w:r>
            <w:r>
              <w:br/>
            </w:r>
            <w:r>
              <w:rPr>
                <w:rFonts w:ascii="Times New Roman"/>
                <w:b w:val="false"/>
                <w:i w:val="false"/>
                <w:color w:val="000000"/>
                <w:sz w:val="20"/>
              </w:rPr>
              <w:t>обязательного актуарного заключения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7" w:id="102"/>
    <w:p>
      <w:pPr>
        <w:spacing w:after="0"/>
        <w:ind w:left="0"/>
        <w:jc w:val="left"/>
      </w:pPr>
      <w:r>
        <w:rPr>
          <w:rFonts w:ascii="Times New Roman"/>
          <w:b/>
          <w:i w:val="false"/>
          <w:color w:val="000000"/>
        </w:rPr>
        <w:t xml:space="preserve"> Актуарное заключение по крупной сделке</w:t>
      </w:r>
    </w:p>
    <w:bookmarkEnd w:id="102"/>
    <w:bookmarkStart w:name="z118" w:id="103"/>
    <w:p>
      <w:pPr>
        <w:spacing w:after="0"/>
        <w:ind w:left="0"/>
        <w:jc w:val="both"/>
      </w:pPr>
      <w:r>
        <w:rPr>
          <w:rFonts w:ascii="Times New Roman"/>
          <w:b w:val="false"/>
          <w:i w:val="false"/>
          <w:color w:val="000000"/>
          <w:sz w:val="28"/>
        </w:rPr>
        <w:t>
      1. Данные о страховой (перестраховочной) организации:</w:t>
      </w:r>
      <w:r>
        <w:br/>
      </w:r>
      <w:r>
        <w:rPr>
          <w:rFonts w:ascii="Times New Roman"/>
          <w:b w:val="false"/>
          <w:i w:val="false"/>
          <w:color w:val="000000"/>
          <w:sz w:val="28"/>
        </w:rPr>
        <w:t xml:space="preserve">       1) полное наименование</w:t>
      </w:r>
      <w:r>
        <w:br/>
      </w:r>
      <w:r>
        <w:rPr>
          <w:rFonts w:ascii="Times New Roman"/>
          <w:b w:val="false"/>
          <w:i w:val="false"/>
          <w:color w:val="000000"/>
          <w:sz w:val="28"/>
        </w:rPr>
        <w:t xml:space="preserve">       _______________________________________________________</w:t>
      </w:r>
      <w:r>
        <w:br/>
      </w:r>
      <w:r>
        <w:rPr>
          <w:rFonts w:ascii="Times New Roman"/>
          <w:b w:val="false"/>
          <w:i w:val="false"/>
          <w:color w:val="000000"/>
          <w:sz w:val="28"/>
        </w:rPr>
        <w:t xml:space="preserve">       ______________________________________________________;</w:t>
      </w:r>
      <w:r>
        <w:br/>
      </w:r>
      <w:r>
        <w:rPr>
          <w:rFonts w:ascii="Times New Roman"/>
          <w:b w:val="false"/>
          <w:i w:val="false"/>
          <w:color w:val="000000"/>
          <w:sz w:val="28"/>
        </w:rPr>
        <w:t xml:space="preserve">       2) место нахождения и банковские реквизиты</w:t>
      </w:r>
      <w:r>
        <w:br/>
      </w:r>
      <w:r>
        <w:rPr>
          <w:rFonts w:ascii="Times New Roman"/>
          <w:b w:val="false"/>
          <w:i w:val="false"/>
          <w:color w:val="000000"/>
          <w:sz w:val="28"/>
        </w:rPr>
        <w:t xml:space="preserve">       _______________________________________________________</w:t>
      </w:r>
      <w:r>
        <w:br/>
      </w:r>
      <w:r>
        <w:rPr>
          <w:rFonts w:ascii="Times New Roman"/>
          <w:b w:val="false"/>
          <w:i w:val="false"/>
          <w:color w:val="000000"/>
          <w:sz w:val="28"/>
        </w:rPr>
        <w:t xml:space="preserve">       _______________________________________________________;</w:t>
      </w:r>
      <w:r>
        <w:br/>
      </w:r>
      <w:r>
        <w:rPr>
          <w:rFonts w:ascii="Times New Roman"/>
          <w:b w:val="false"/>
          <w:i w:val="false"/>
          <w:color w:val="000000"/>
          <w:sz w:val="28"/>
        </w:rPr>
        <w:t xml:space="preserve">       3) дата и номер государственной регистрации</w:t>
      </w:r>
      <w:r>
        <w:br/>
      </w:r>
      <w:r>
        <w:rPr>
          <w:rFonts w:ascii="Times New Roman"/>
          <w:b w:val="false"/>
          <w:i w:val="false"/>
          <w:color w:val="000000"/>
          <w:sz w:val="28"/>
        </w:rPr>
        <w:t xml:space="preserve">       _______________________________________________________</w:t>
      </w:r>
      <w:r>
        <w:br/>
      </w:r>
      <w:r>
        <w:rPr>
          <w:rFonts w:ascii="Times New Roman"/>
          <w:b w:val="false"/>
          <w:i w:val="false"/>
          <w:color w:val="000000"/>
          <w:sz w:val="28"/>
        </w:rPr>
        <w:t xml:space="preserve">       _______________________________________________________;</w:t>
      </w:r>
      <w:r>
        <w:br/>
      </w:r>
      <w:r>
        <w:rPr>
          <w:rFonts w:ascii="Times New Roman"/>
          <w:b w:val="false"/>
          <w:i w:val="false"/>
          <w:color w:val="000000"/>
          <w:sz w:val="28"/>
        </w:rPr>
        <w:t xml:space="preserve">       4) лицензия на право осуществления страховой (перестраховочной) деятельности</w:t>
      </w:r>
      <w:r>
        <w:br/>
      </w:r>
      <w:r>
        <w:rPr>
          <w:rFonts w:ascii="Times New Roman"/>
          <w:b w:val="false"/>
          <w:i w:val="false"/>
          <w:color w:val="000000"/>
          <w:sz w:val="28"/>
        </w:rPr>
        <w:t xml:space="preserve">       _______________________________________________________</w:t>
      </w:r>
      <w:r>
        <w:br/>
      </w:r>
      <w:r>
        <w:rPr>
          <w:rFonts w:ascii="Times New Roman"/>
          <w:b w:val="false"/>
          <w:i w:val="false"/>
          <w:color w:val="000000"/>
          <w:sz w:val="28"/>
        </w:rPr>
        <w:t xml:space="preserve">       _______________________________________________________.</w:t>
      </w:r>
      <w:r>
        <w:br/>
      </w:r>
      <w:r>
        <w:rPr>
          <w:rFonts w:ascii="Times New Roman"/>
          <w:b w:val="false"/>
          <w:i w:val="false"/>
          <w:color w:val="000000"/>
          <w:sz w:val="28"/>
        </w:rPr>
        <w:t xml:space="preserve">       (номер и дата выдачи)</w:t>
      </w:r>
      <w:r>
        <w:br/>
      </w:r>
      <w:r>
        <w:rPr>
          <w:rFonts w:ascii="Times New Roman"/>
          <w:b w:val="false"/>
          <w:i w:val="false"/>
          <w:color w:val="000000"/>
          <w:sz w:val="28"/>
        </w:rPr>
        <w:t xml:space="preserve">       2. Данные об актуарии:</w:t>
      </w:r>
      <w:r>
        <w:br/>
      </w:r>
      <w:r>
        <w:rPr>
          <w:rFonts w:ascii="Times New Roman"/>
          <w:b w:val="false"/>
          <w:i w:val="false"/>
          <w:color w:val="000000"/>
          <w:sz w:val="28"/>
        </w:rPr>
        <w:t xml:space="preserve">       1) фамилия, имя, отчество (при его наличии) ________________</w:t>
      </w:r>
      <w:r>
        <w:br/>
      </w:r>
      <w:r>
        <w:rPr>
          <w:rFonts w:ascii="Times New Roman"/>
          <w:b w:val="false"/>
          <w:i w:val="false"/>
          <w:color w:val="000000"/>
          <w:sz w:val="28"/>
        </w:rPr>
        <w:t xml:space="preserve">       _______________________________________________________;</w:t>
      </w:r>
      <w:r>
        <w:br/>
      </w:r>
      <w:r>
        <w:rPr>
          <w:rFonts w:ascii="Times New Roman"/>
          <w:b w:val="false"/>
          <w:i w:val="false"/>
          <w:color w:val="000000"/>
          <w:sz w:val="28"/>
        </w:rPr>
        <w:t xml:space="preserve">       2) лицензия на право осуществления актуарной деятельности на страховом рынке</w:t>
      </w:r>
      <w:r>
        <w:br/>
      </w:r>
      <w:r>
        <w:rPr>
          <w:rFonts w:ascii="Times New Roman"/>
          <w:b w:val="false"/>
          <w:i w:val="false"/>
          <w:color w:val="000000"/>
          <w:sz w:val="28"/>
        </w:rPr>
        <w:t xml:space="preserve">       _______________________________________________________.</w:t>
      </w:r>
      <w:r>
        <w:br/>
      </w:r>
      <w:r>
        <w:rPr>
          <w:rFonts w:ascii="Times New Roman"/>
          <w:b w:val="false"/>
          <w:i w:val="false"/>
          <w:color w:val="000000"/>
          <w:sz w:val="28"/>
        </w:rPr>
        <w:t xml:space="preserve">       3. Перечень представленных страховой (перестраховочной) организацией данных</w:t>
      </w:r>
      <w:r>
        <w:br/>
      </w:r>
      <w:r>
        <w:rPr>
          <w:rFonts w:ascii="Times New Roman"/>
          <w:b w:val="false"/>
          <w:i w:val="false"/>
          <w:color w:val="000000"/>
          <w:sz w:val="28"/>
        </w:rPr>
        <w:t xml:space="preserve">       ________________________________________________________</w:t>
      </w:r>
      <w:r>
        <w:br/>
      </w:r>
      <w:r>
        <w:rPr>
          <w:rFonts w:ascii="Times New Roman"/>
          <w:b w:val="false"/>
          <w:i w:val="false"/>
          <w:color w:val="000000"/>
          <w:sz w:val="28"/>
        </w:rPr>
        <w:t xml:space="preserve">       ________________________________________________________</w:t>
      </w:r>
      <w:r>
        <w:br/>
      </w:r>
      <w:r>
        <w:rPr>
          <w:rFonts w:ascii="Times New Roman"/>
          <w:b w:val="false"/>
          <w:i w:val="false"/>
          <w:color w:val="000000"/>
          <w:sz w:val="28"/>
        </w:rPr>
        <w:t xml:space="preserve">       ________________________________________________________.</w:t>
      </w:r>
      <w:r>
        <w:br/>
      </w:r>
      <w:r>
        <w:rPr>
          <w:rFonts w:ascii="Times New Roman"/>
          <w:b w:val="false"/>
          <w:i w:val="false"/>
          <w:color w:val="000000"/>
          <w:sz w:val="28"/>
        </w:rPr>
        <w:t xml:space="preserve">       4. Использованные актуарием материалы и данные (их источники и (или) место</w:t>
      </w:r>
      <w:r>
        <w:br/>
      </w:r>
      <w:r>
        <w:rPr>
          <w:rFonts w:ascii="Times New Roman"/>
          <w:b w:val="false"/>
          <w:i w:val="false"/>
          <w:color w:val="000000"/>
          <w:sz w:val="28"/>
        </w:rPr>
        <w:t xml:space="preserve">       получения), в том числе нормативные правовые акты Республики Казахстан</w:t>
      </w:r>
      <w:r>
        <w:br/>
      </w:r>
      <w:r>
        <w:rPr>
          <w:rFonts w:ascii="Times New Roman"/>
          <w:b w:val="false"/>
          <w:i w:val="false"/>
          <w:color w:val="000000"/>
          <w:sz w:val="28"/>
        </w:rPr>
        <w:t xml:space="preserve">       _________________________________________________________</w:t>
      </w:r>
      <w:r>
        <w:br/>
      </w:r>
      <w:r>
        <w:rPr>
          <w:rFonts w:ascii="Times New Roman"/>
          <w:b w:val="false"/>
          <w:i w:val="false"/>
          <w:color w:val="000000"/>
          <w:sz w:val="28"/>
        </w:rPr>
        <w:t xml:space="preserve">       _________________________________________________________</w:t>
      </w:r>
      <w:r>
        <w:br/>
      </w:r>
      <w:r>
        <w:rPr>
          <w:rFonts w:ascii="Times New Roman"/>
          <w:b w:val="false"/>
          <w:i w:val="false"/>
          <w:color w:val="000000"/>
          <w:sz w:val="28"/>
        </w:rPr>
        <w:t xml:space="preserve">       5. Данные по договору страхования (перестрахования):</w:t>
      </w:r>
      <w:r>
        <w:br/>
      </w:r>
      <w:r>
        <w:rPr>
          <w:rFonts w:ascii="Times New Roman"/>
          <w:b w:val="false"/>
          <w:i w:val="false"/>
          <w:color w:val="000000"/>
          <w:sz w:val="28"/>
        </w:rPr>
        <w:t xml:space="preserve">       1) страхователь ___________________________________________;</w:t>
      </w:r>
      <w:r>
        <w:br/>
      </w:r>
      <w:r>
        <w:rPr>
          <w:rFonts w:ascii="Times New Roman"/>
          <w:b w:val="false"/>
          <w:i w:val="false"/>
          <w:color w:val="000000"/>
          <w:sz w:val="28"/>
        </w:rPr>
        <w:t xml:space="preserve">       2) перечень покрываемых страховых рисков и исключения по указанным рискам</w:t>
      </w:r>
      <w:r>
        <w:br/>
      </w:r>
      <w:r>
        <w:rPr>
          <w:rFonts w:ascii="Times New Roman"/>
          <w:b w:val="false"/>
          <w:i w:val="false"/>
          <w:color w:val="000000"/>
          <w:sz w:val="28"/>
        </w:rPr>
        <w:t xml:space="preserve">       _________________________________________________________;</w:t>
      </w:r>
      <w:r>
        <w:br/>
      </w:r>
      <w:r>
        <w:rPr>
          <w:rFonts w:ascii="Times New Roman"/>
          <w:b w:val="false"/>
          <w:i w:val="false"/>
          <w:color w:val="000000"/>
          <w:sz w:val="28"/>
        </w:rPr>
        <w:t xml:space="preserve">       3) класс и объект страхования_______________________________;</w:t>
      </w:r>
      <w:r>
        <w:br/>
      </w:r>
      <w:r>
        <w:rPr>
          <w:rFonts w:ascii="Times New Roman"/>
          <w:b w:val="false"/>
          <w:i w:val="false"/>
          <w:color w:val="000000"/>
          <w:sz w:val="28"/>
        </w:rPr>
        <w:t xml:space="preserve">       4) планируемый срок страхования (даты начала и окончания действия договора</w:t>
      </w:r>
      <w:r>
        <w:br/>
      </w:r>
      <w:r>
        <w:rPr>
          <w:rFonts w:ascii="Times New Roman"/>
          <w:b w:val="false"/>
          <w:i w:val="false"/>
          <w:color w:val="000000"/>
          <w:sz w:val="28"/>
        </w:rPr>
        <w:t xml:space="preserve">       страхования и страховой защиты)</w:t>
      </w:r>
      <w:r>
        <w:br/>
      </w:r>
      <w:r>
        <w:rPr>
          <w:rFonts w:ascii="Times New Roman"/>
          <w:b w:val="false"/>
          <w:i w:val="false"/>
          <w:color w:val="000000"/>
          <w:sz w:val="28"/>
        </w:rPr>
        <w:t xml:space="preserve">       _________________________________________________________;</w:t>
      </w:r>
      <w:r>
        <w:br/>
      </w:r>
      <w:r>
        <w:rPr>
          <w:rFonts w:ascii="Times New Roman"/>
          <w:b w:val="false"/>
          <w:i w:val="false"/>
          <w:color w:val="000000"/>
          <w:sz w:val="28"/>
        </w:rPr>
        <w:t xml:space="preserve">       5) страховая сумма по каждому страховому случаю и (или) по договору страхования</w:t>
      </w:r>
      <w:r>
        <w:br/>
      </w:r>
      <w:r>
        <w:rPr>
          <w:rFonts w:ascii="Times New Roman"/>
          <w:b w:val="false"/>
          <w:i w:val="false"/>
          <w:color w:val="000000"/>
          <w:sz w:val="28"/>
        </w:rPr>
        <w:t xml:space="preserve">       (перестрахования)</w:t>
      </w:r>
      <w:r>
        <w:br/>
      </w:r>
      <w:r>
        <w:rPr>
          <w:rFonts w:ascii="Times New Roman"/>
          <w:b w:val="false"/>
          <w:i w:val="false"/>
          <w:color w:val="000000"/>
          <w:sz w:val="28"/>
        </w:rPr>
        <w:t xml:space="preserve">       _________________________________________________________;</w:t>
      </w:r>
      <w:r>
        <w:br/>
      </w:r>
      <w:r>
        <w:rPr>
          <w:rFonts w:ascii="Times New Roman"/>
          <w:b w:val="false"/>
          <w:i w:val="false"/>
          <w:color w:val="000000"/>
          <w:sz w:val="28"/>
        </w:rPr>
        <w:t xml:space="preserve">       6) страховой тариф (стандартный, повышенный, пониженный) и его размер</w:t>
      </w:r>
      <w:r>
        <w:br/>
      </w:r>
      <w:r>
        <w:rPr>
          <w:rFonts w:ascii="Times New Roman"/>
          <w:b w:val="false"/>
          <w:i w:val="false"/>
          <w:color w:val="000000"/>
          <w:sz w:val="28"/>
        </w:rPr>
        <w:t xml:space="preserve">       _________________________________________________________;</w:t>
      </w:r>
      <w:r>
        <w:br/>
      </w:r>
      <w:r>
        <w:rPr>
          <w:rFonts w:ascii="Times New Roman"/>
          <w:b w:val="false"/>
          <w:i w:val="false"/>
          <w:color w:val="000000"/>
          <w:sz w:val="28"/>
        </w:rPr>
        <w:t xml:space="preserve">       7) страховая премия _______________________________________;</w:t>
      </w:r>
      <w:r>
        <w:br/>
      </w:r>
      <w:r>
        <w:rPr>
          <w:rFonts w:ascii="Times New Roman"/>
          <w:b w:val="false"/>
          <w:i w:val="false"/>
          <w:color w:val="000000"/>
          <w:sz w:val="28"/>
        </w:rPr>
        <w:t xml:space="preserve">       8) комиссионное вознаграждение агенту или страховому брокеру</w:t>
      </w:r>
      <w:r>
        <w:br/>
      </w:r>
      <w:r>
        <w:rPr>
          <w:rFonts w:ascii="Times New Roman"/>
          <w:b w:val="false"/>
          <w:i w:val="false"/>
          <w:color w:val="000000"/>
          <w:sz w:val="28"/>
        </w:rPr>
        <w:t xml:space="preserve">       _________________________________________________________;</w:t>
      </w:r>
      <w:r>
        <w:br/>
      </w:r>
      <w:r>
        <w:rPr>
          <w:rFonts w:ascii="Times New Roman"/>
          <w:b w:val="false"/>
          <w:i w:val="false"/>
          <w:color w:val="000000"/>
          <w:sz w:val="28"/>
        </w:rPr>
        <w:t xml:space="preserve">       9) франшиза по каждому страховому случаю и (или) по договору страхования</w:t>
      </w:r>
      <w:r>
        <w:br/>
      </w:r>
      <w:r>
        <w:rPr>
          <w:rFonts w:ascii="Times New Roman"/>
          <w:b w:val="false"/>
          <w:i w:val="false"/>
          <w:color w:val="000000"/>
          <w:sz w:val="28"/>
        </w:rPr>
        <w:t xml:space="preserve">       (перестрахования) (при наличии)</w:t>
      </w:r>
      <w:r>
        <w:br/>
      </w:r>
      <w:r>
        <w:rPr>
          <w:rFonts w:ascii="Times New Roman"/>
          <w:b w:val="false"/>
          <w:i w:val="false"/>
          <w:color w:val="000000"/>
          <w:sz w:val="28"/>
        </w:rPr>
        <w:t xml:space="preserve">       _________________________________________________________</w:t>
      </w:r>
      <w:r>
        <w:br/>
      </w:r>
      <w:r>
        <w:rPr>
          <w:rFonts w:ascii="Times New Roman"/>
          <w:b w:val="false"/>
          <w:i w:val="false"/>
          <w:color w:val="000000"/>
          <w:sz w:val="28"/>
        </w:rPr>
        <w:t xml:space="preserve">       _________________________________________________________.</w:t>
      </w:r>
      <w:r>
        <w:br/>
      </w:r>
      <w:r>
        <w:rPr>
          <w:rFonts w:ascii="Times New Roman"/>
          <w:b w:val="false"/>
          <w:i w:val="false"/>
          <w:color w:val="000000"/>
          <w:sz w:val="28"/>
        </w:rPr>
        <w:t xml:space="preserve">       При наличии нескольких объектов страхования, за исключением коллективного</w:t>
      </w:r>
      <w:r>
        <w:br/>
      </w:r>
      <w:r>
        <w:rPr>
          <w:rFonts w:ascii="Times New Roman"/>
          <w:b w:val="false"/>
          <w:i w:val="false"/>
          <w:color w:val="000000"/>
          <w:sz w:val="28"/>
        </w:rPr>
        <w:t xml:space="preserve">       страхования и группового личного страхования, данные, представленные в</w:t>
      </w:r>
      <w:r>
        <w:br/>
      </w:r>
      <w:r>
        <w:rPr>
          <w:rFonts w:ascii="Times New Roman"/>
          <w:b w:val="false"/>
          <w:i w:val="false"/>
          <w:color w:val="000000"/>
          <w:sz w:val="28"/>
        </w:rPr>
        <w:t xml:space="preserve">       подпунктах 5), 6), 7), 9) настоящего пункта, указываются отдельно по каждому</w:t>
      </w:r>
      <w:r>
        <w:br/>
      </w:r>
      <w:r>
        <w:rPr>
          <w:rFonts w:ascii="Times New Roman"/>
          <w:b w:val="false"/>
          <w:i w:val="false"/>
          <w:color w:val="000000"/>
          <w:sz w:val="28"/>
        </w:rPr>
        <w:t xml:space="preserve">       объекту страхования.</w:t>
      </w:r>
      <w:r>
        <w:br/>
      </w:r>
      <w:r>
        <w:rPr>
          <w:rFonts w:ascii="Times New Roman"/>
          <w:b w:val="false"/>
          <w:i w:val="false"/>
          <w:color w:val="000000"/>
          <w:sz w:val="28"/>
        </w:rPr>
        <w:t xml:space="preserve">       6. Результаты и выводы:</w:t>
      </w:r>
      <w:r>
        <w:br/>
      </w:r>
      <w:r>
        <w:rPr>
          <w:rFonts w:ascii="Times New Roman"/>
          <w:b w:val="false"/>
          <w:i w:val="false"/>
          <w:color w:val="000000"/>
          <w:sz w:val="28"/>
        </w:rPr>
        <w:t xml:space="preserve">       1) рекомендации актуария по крупной сделке;</w:t>
      </w:r>
      <w:r>
        <w:br/>
      </w:r>
      <w:r>
        <w:rPr>
          <w:rFonts w:ascii="Times New Roman"/>
          <w:b w:val="false"/>
          <w:i w:val="false"/>
          <w:color w:val="000000"/>
          <w:sz w:val="28"/>
        </w:rPr>
        <w:t xml:space="preserve">       2) дополнительные рекомендации (при наличии).</w:t>
      </w:r>
      <w:r>
        <w:br/>
      </w:r>
      <w:r>
        <w:rPr>
          <w:rFonts w:ascii="Times New Roman"/>
          <w:b w:val="false"/>
          <w:i w:val="false"/>
          <w:color w:val="000000"/>
          <w:sz w:val="28"/>
        </w:rPr>
        <w:t xml:space="preserve">       7. Подпись, дата __________________________________________.</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bl>
    <w:bookmarkStart w:name="z120" w:id="104"/>
    <w:p>
      <w:pPr>
        <w:spacing w:after="0"/>
        <w:ind w:left="0"/>
        <w:jc w:val="left"/>
      </w:pPr>
      <w:r>
        <w:rPr>
          <w:rFonts w:ascii="Times New Roman"/>
          <w:b/>
          <w:i w:val="false"/>
          <w:color w:val="000000"/>
        </w:rPr>
        <w:t xml:space="preserve"> Требования к подтверждению квалификации актуария</w:t>
      </w:r>
    </w:p>
    <w:bookmarkEnd w:id="104"/>
    <w:bookmarkStart w:name="z121" w:id="105"/>
    <w:p>
      <w:pPr>
        <w:spacing w:after="0"/>
        <w:ind w:left="0"/>
        <w:jc w:val="both"/>
      </w:pPr>
      <w:r>
        <w:rPr>
          <w:rFonts w:ascii="Times New Roman"/>
          <w:b w:val="false"/>
          <w:i w:val="false"/>
          <w:color w:val="000000"/>
          <w:sz w:val="28"/>
        </w:rPr>
        <w:t>
      1. Лицензированный актуарий подтверждает свою квалификацию за отчетный период по состоянию на 1 января года, следующего за отчетным периодом, в течение 2 (двух) месяцев года, следующего за отчетным периодом.</w:t>
      </w:r>
    </w:p>
    <w:bookmarkEnd w:id="105"/>
    <w:bookmarkStart w:name="z122" w:id="106"/>
    <w:p>
      <w:pPr>
        <w:spacing w:after="0"/>
        <w:ind w:left="0"/>
        <w:jc w:val="both"/>
      </w:pPr>
      <w:r>
        <w:rPr>
          <w:rFonts w:ascii="Times New Roman"/>
          <w:b w:val="false"/>
          <w:i w:val="false"/>
          <w:color w:val="000000"/>
          <w:sz w:val="28"/>
        </w:rPr>
        <w:t>
      Отчетным периодом является 3 (три) финансовых года, начиная с 1 января 2019 года.</w:t>
      </w:r>
    </w:p>
    <w:bookmarkEnd w:id="106"/>
    <w:bookmarkStart w:name="z123" w:id="107"/>
    <w:p>
      <w:pPr>
        <w:spacing w:after="0"/>
        <w:ind w:left="0"/>
        <w:jc w:val="both"/>
      </w:pPr>
      <w:r>
        <w:rPr>
          <w:rFonts w:ascii="Times New Roman"/>
          <w:b w:val="false"/>
          <w:i w:val="false"/>
          <w:color w:val="000000"/>
          <w:sz w:val="28"/>
        </w:rPr>
        <w:t>
      Для актуариев, получивших лицензию на право осуществления актуарной деятельности на страховом рынке после 1 января 2019 года, отчетный период исчисляется с 1 января года, следующего за годом, в течение которого актуарий получил лицензию на право осуществления актуарной деятельности на страховом рынке.</w:t>
      </w:r>
    </w:p>
    <w:bookmarkEnd w:id="107"/>
    <w:bookmarkStart w:name="z124" w:id="108"/>
    <w:p>
      <w:pPr>
        <w:spacing w:after="0"/>
        <w:ind w:left="0"/>
        <w:jc w:val="both"/>
      </w:pPr>
      <w:r>
        <w:rPr>
          <w:rFonts w:ascii="Times New Roman"/>
          <w:b w:val="false"/>
          <w:i w:val="false"/>
          <w:color w:val="000000"/>
          <w:sz w:val="28"/>
        </w:rPr>
        <w:t>
      2. Подтверждение квалификации лицензированным актуарием осуществляется путем прохождения лицензированным актуарием программы профессионального развития (далее – программа ППР).</w:t>
      </w:r>
    </w:p>
    <w:bookmarkEnd w:id="108"/>
    <w:bookmarkStart w:name="z125" w:id="109"/>
    <w:p>
      <w:pPr>
        <w:spacing w:after="0"/>
        <w:ind w:left="0"/>
        <w:jc w:val="both"/>
      </w:pPr>
      <w:r>
        <w:rPr>
          <w:rFonts w:ascii="Times New Roman"/>
          <w:b w:val="false"/>
          <w:i w:val="false"/>
          <w:color w:val="000000"/>
          <w:sz w:val="28"/>
        </w:rPr>
        <w:t>
      3. Мероприятия (виды мероприятий) программы ППР и количество квалификационных баллов за участие в программе ППР определяются согласно программе профессионального развития в приложении 1 к настоящим Требованиям.</w:t>
      </w:r>
    </w:p>
    <w:bookmarkEnd w:id="109"/>
    <w:bookmarkStart w:name="z126" w:id="110"/>
    <w:p>
      <w:pPr>
        <w:spacing w:after="0"/>
        <w:ind w:left="0"/>
        <w:jc w:val="both"/>
      </w:pPr>
      <w:r>
        <w:rPr>
          <w:rFonts w:ascii="Times New Roman"/>
          <w:b w:val="false"/>
          <w:i w:val="false"/>
          <w:color w:val="000000"/>
          <w:sz w:val="28"/>
        </w:rPr>
        <w:t>
      4. Для подтверждения квалификации лицензированный актуарий набирает за отчетный период 1000 квалификационных баллов по программе ППР.</w:t>
      </w:r>
    </w:p>
    <w:bookmarkEnd w:id="110"/>
    <w:bookmarkStart w:name="z127" w:id="111"/>
    <w:p>
      <w:pPr>
        <w:spacing w:after="0"/>
        <w:ind w:left="0"/>
        <w:jc w:val="both"/>
      </w:pPr>
      <w:r>
        <w:rPr>
          <w:rFonts w:ascii="Times New Roman"/>
          <w:b w:val="false"/>
          <w:i w:val="false"/>
          <w:color w:val="000000"/>
          <w:sz w:val="28"/>
        </w:rPr>
        <w:t>
      5. Для подтверждения квалификации лицензированные актуарии представляют в уполномоченный орган по регулированию, контролю и надзору финансового рынка и финансовых организаций (далее – уполномоченный орган) сведения по подтверждению квалификации лицензированного актуария по форме согласно приложению 2 к настоящим Требованиям (далее – Сведения), с приложением документов подтверждающие информацию, указанную в Сведениях.</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Требованиям к подтверждению</w:t>
            </w:r>
            <w:r>
              <w:br/>
            </w:r>
            <w:r>
              <w:rPr>
                <w:rFonts w:ascii="Times New Roman"/>
                <w:b w:val="false"/>
                <w:i w:val="false"/>
                <w:color w:val="000000"/>
                <w:sz w:val="20"/>
              </w:rPr>
              <w:t>квалификации актуария</w:t>
            </w:r>
          </w:p>
        </w:tc>
      </w:tr>
    </w:tbl>
    <w:bookmarkStart w:name="z129" w:id="112"/>
    <w:p>
      <w:pPr>
        <w:spacing w:after="0"/>
        <w:ind w:left="0"/>
        <w:jc w:val="left"/>
      </w:pPr>
      <w:r>
        <w:rPr>
          <w:rFonts w:ascii="Times New Roman"/>
          <w:b/>
          <w:i w:val="false"/>
          <w:color w:val="000000"/>
        </w:rPr>
        <w:t xml:space="preserve"> Программа профессионального развития</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285"/>
        <w:gridCol w:w="641"/>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деятельности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3"/>
          <w:p>
            <w:pPr>
              <w:spacing w:after="20"/>
              <w:ind w:left="20"/>
              <w:jc w:val="both"/>
            </w:pPr>
            <w:r>
              <w:rPr>
                <w:rFonts w:ascii="Times New Roman"/>
                <w:b w:val="false"/>
                <w:i w:val="false"/>
                <w:color w:val="000000"/>
                <w:sz w:val="20"/>
              </w:rPr>
              <w:t xml:space="preserve">
Публикация статьи в зарубежном издании </w:t>
            </w:r>
            <w:r>
              <w:br/>
            </w:r>
            <w:r>
              <w:rPr>
                <w:rFonts w:ascii="Times New Roman"/>
                <w:b w:val="false"/>
                <w:i w:val="false"/>
                <w:color w:val="000000"/>
                <w:sz w:val="20"/>
              </w:rPr>
              <w:t>
по актуарной деятельности</w:t>
            </w:r>
          </w:p>
          <w:bookmarkEnd w:id="113"/>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статьи в периодических печатных изданиях по актуарной деятельности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на международном конгрессе актуариев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4"/>
          <w:p>
            <w:pPr>
              <w:spacing w:after="20"/>
              <w:ind w:left="20"/>
              <w:jc w:val="both"/>
            </w:pPr>
            <w:r>
              <w:rPr>
                <w:rFonts w:ascii="Times New Roman"/>
                <w:b w:val="false"/>
                <w:i w:val="false"/>
                <w:color w:val="000000"/>
                <w:sz w:val="20"/>
              </w:rPr>
              <w:t>
Участие в международной конференции, семинаре</w:t>
            </w:r>
            <w:r>
              <w:br/>
            </w:r>
            <w:r>
              <w:rPr>
                <w:rFonts w:ascii="Times New Roman"/>
                <w:b w:val="false"/>
                <w:i w:val="false"/>
                <w:color w:val="000000"/>
                <w:sz w:val="20"/>
              </w:rPr>
              <w:t>
</w:t>
            </w:r>
            <w:r>
              <w:rPr>
                <w:rFonts w:ascii="Times New Roman"/>
                <w:b w:val="false"/>
                <w:i w:val="false"/>
                <w:color w:val="000000"/>
                <w:sz w:val="20"/>
              </w:rPr>
              <w:t xml:space="preserve">стран дальнего зарубежья по актуарной </w:t>
            </w:r>
            <w:r>
              <w:br/>
            </w:r>
            <w:r>
              <w:rPr>
                <w:rFonts w:ascii="Times New Roman"/>
                <w:b w:val="false"/>
                <w:i w:val="false"/>
                <w:color w:val="000000"/>
                <w:sz w:val="20"/>
              </w:rPr>
              <w:t>
деятельности</w:t>
            </w:r>
          </w:p>
          <w:bookmarkEnd w:id="114"/>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5"/>
          <w:p>
            <w:pPr>
              <w:spacing w:after="20"/>
              <w:ind w:left="20"/>
              <w:jc w:val="both"/>
            </w:pPr>
            <w:r>
              <w:rPr>
                <w:rFonts w:ascii="Times New Roman"/>
                <w:b w:val="false"/>
                <w:i w:val="false"/>
                <w:color w:val="000000"/>
                <w:sz w:val="20"/>
              </w:rPr>
              <w:t>
Участие в международной конференции, семинаре</w:t>
            </w:r>
            <w:r>
              <w:br/>
            </w:r>
            <w:r>
              <w:rPr>
                <w:rFonts w:ascii="Times New Roman"/>
                <w:b w:val="false"/>
                <w:i w:val="false"/>
                <w:color w:val="000000"/>
                <w:sz w:val="20"/>
              </w:rPr>
              <w:t>
</w:t>
            </w:r>
            <w:r>
              <w:rPr>
                <w:rFonts w:ascii="Times New Roman"/>
                <w:b w:val="false"/>
                <w:i w:val="false"/>
                <w:color w:val="000000"/>
                <w:sz w:val="20"/>
              </w:rPr>
              <w:t xml:space="preserve">стран дальнего зарубежья по страховой </w:t>
            </w:r>
            <w:r>
              <w:br/>
            </w:r>
            <w:r>
              <w:rPr>
                <w:rFonts w:ascii="Times New Roman"/>
                <w:b w:val="false"/>
                <w:i w:val="false"/>
                <w:color w:val="000000"/>
                <w:sz w:val="20"/>
              </w:rPr>
              <w:t>
деятельности</w:t>
            </w:r>
          </w:p>
          <w:bookmarkEnd w:id="115"/>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6"/>
          <w:p>
            <w:pPr>
              <w:spacing w:after="20"/>
              <w:ind w:left="20"/>
              <w:jc w:val="both"/>
            </w:pPr>
            <w:r>
              <w:rPr>
                <w:rFonts w:ascii="Times New Roman"/>
                <w:b w:val="false"/>
                <w:i w:val="false"/>
                <w:color w:val="000000"/>
                <w:sz w:val="20"/>
              </w:rPr>
              <w:t xml:space="preserve">
Участие в международной конференции, семинаре </w:t>
            </w:r>
            <w:r>
              <w:br/>
            </w:r>
            <w:r>
              <w:rPr>
                <w:rFonts w:ascii="Times New Roman"/>
                <w:b w:val="false"/>
                <w:i w:val="false"/>
                <w:color w:val="000000"/>
                <w:sz w:val="20"/>
              </w:rPr>
              <w:t>
</w:t>
            </w:r>
            <w:r>
              <w:rPr>
                <w:rFonts w:ascii="Times New Roman"/>
                <w:b w:val="false"/>
                <w:i w:val="false"/>
                <w:color w:val="000000"/>
                <w:sz w:val="20"/>
              </w:rPr>
              <w:t xml:space="preserve">на территории Республики Казахстан или </w:t>
            </w:r>
            <w:r>
              <w:br/>
            </w:r>
            <w:r>
              <w:rPr>
                <w:rFonts w:ascii="Times New Roman"/>
                <w:b w:val="false"/>
                <w:i w:val="false"/>
                <w:color w:val="000000"/>
                <w:sz w:val="20"/>
              </w:rPr>
              <w:t>
ближнего зарубежья по актуарной деятельности</w:t>
            </w:r>
          </w:p>
          <w:bookmarkEnd w:id="116"/>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7"/>
          <w:p>
            <w:pPr>
              <w:spacing w:after="20"/>
              <w:ind w:left="20"/>
              <w:jc w:val="both"/>
            </w:pPr>
            <w:r>
              <w:rPr>
                <w:rFonts w:ascii="Times New Roman"/>
                <w:b w:val="false"/>
                <w:i w:val="false"/>
                <w:color w:val="000000"/>
                <w:sz w:val="20"/>
              </w:rPr>
              <w:t xml:space="preserve">
Участие в международной конференции, семинаре на территории Республики Казахстан или </w:t>
            </w:r>
            <w:r>
              <w:br/>
            </w:r>
            <w:r>
              <w:rPr>
                <w:rFonts w:ascii="Times New Roman"/>
                <w:b w:val="false"/>
                <w:i w:val="false"/>
                <w:color w:val="000000"/>
                <w:sz w:val="20"/>
              </w:rPr>
              <w:t>
ближнего зарубежья по страховой деятельности</w:t>
            </w:r>
          </w:p>
          <w:bookmarkEnd w:id="117"/>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республиканской конференции, семинаре по актуарной деятельности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республиканской конференции, семинаре по страховой деятельности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на семинаре, обучениях стран дальнего зарубежья по актуарной деятельности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на семинаре, обучениях стран дальнего зарубежья по страховой деятельности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на семинаре, обучениях на территории Республики Казахстан или ближнего зарубежья по актуарной деятельности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на семинаре, обучениях на территории Республики Казахстан или ближнего зарубежья по страховой деятельности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преподавательской деятельности по актуарным дисциплинам (за семестр)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Успешная сдача одного из актуарных экзаменов SOA (Society of Actuaries (Сосайити оф Актуариес)) (USA), CAS (Casualty Actuarial Society (Кэжуалти Актуариал Сосайити)) (USA), Institute and Faculty of Actuaries (Институт оф Актуариес) (United Kindom), Actuaries Institute (Актуариал Институт) (Australia), Canadian Institute of Actuaries (Канэйдиан Институт оф Актуариес)(Canada), CFA (Chartered Financial Analyst (Чартеед Файнаншл Аналист))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деятельности в качестве руководителя магистерских диссертаций по специализации "Актуарий"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онлайн-семинаре, вебинаре, веб-конференции по актуарной деятельности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Требованиям к подтверждению</w:t>
            </w:r>
            <w:r>
              <w:br/>
            </w:r>
            <w:r>
              <w:rPr>
                <w:rFonts w:ascii="Times New Roman"/>
                <w:b w:val="false"/>
                <w:i w:val="false"/>
                <w:color w:val="000000"/>
                <w:sz w:val="20"/>
              </w:rPr>
              <w:t>квалификации актуария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0" w:id="118"/>
    <w:p>
      <w:pPr>
        <w:spacing w:after="0"/>
        <w:ind w:left="0"/>
        <w:jc w:val="left"/>
      </w:pPr>
      <w:r>
        <w:rPr>
          <w:rFonts w:ascii="Times New Roman"/>
          <w:b/>
          <w:i w:val="false"/>
          <w:color w:val="000000"/>
        </w:rPr>
        <w:t xml:space="preserve">              Сведения по подтверждению квалификации лицензированного актуария</w:t>
      </w:r>
    </w:p>
    <w:bookmarkEnd w:id="118"/>
    <w:bookmarkStart w:name="z141" w:id="119"/>
    <w:p>
      <w:pPr>
        <w:spacing w:after="0"/>
        <w:ind w:left="0"/>
        <w:jc w:val="both"/>
      </w:pPr>
      <w:r>
        <w:rPr>
          <w:rFonts w:ascii="Times New Roman"/>
          <w:b w:val="false"/>
          <w:i w:val="false"/>
          <w:color w:val="000000"/>
          <w:sz w:val="28"/>
        </w:rPr>
        <w:t>
      Фамилия, имя, отчество (при его наличии) актуария:</w:t>
      </w:r>
      <w:r>
        <w:br/>
      </w:r>
      <w:r>
        <w:rPr>
          <w:rFonts w:ascii="Times New Roman"/>
          <w:b w:val="false"/>
          <w:i w:val="false"/>
          <w:color w:val="000000"/>
          <w:sz w:val="28"/>
        </w:rPr>
        <w:t>_______________________________________________________________________________________</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1788"/>
        <w:gridCol w:w="2908"/>
        <w:gridCol w:w="1788"/>
        <w:gridCol w:w="2909"/>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деятельности</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Краткий обзор</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0"/>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
прохождения</w:t>
            </w:r>
          </w:p>
          <w:bookmarkEnd w:id="120"/>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прохождения</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bl>
    <w:bookmarkStart w:name="z144" w:id="121"/>
    <w:p>
      <w:pPr>
        <w:spacing w:after="0"/>
        <w:ind w:left="0"/>
        <w:jc w:val="left"/>
      </w:pPr>
      <w:r>
        <w:rPr>
          <w:rFonts w:ascii="Times New Roman"/>
          <w:b/>
          <w:i w:val="false"/>
          <w:color w:val="000000"/>
        </w:rPr>
        <w:t xml:space="preserve"> Правила и сроки привлечения независимого актуария для проверки деятельности актуария, состоящего в штате страховой (перестраховочной) организации,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w:t>
      </w:r>
    </w:p>
    <w:bookmarkEnd w:id="121"/>
    <w:bookmarkStart w:name="z145" w:id="122"/>
    <w:p>
      <w:pPr>
        <w:spacing w:after="0"/>
        <w:ind w:left="0"/>
        <w:jc w:val="both"/>
      </w:pPr>
      <w:r>
        <w:rPr>
          <w:rFonts w:ascii="Times New Roman"/>
          <w:b w:val="false"/>
          <w:i w:val="false"/>
          <w:color w:val="000000"/>
          <w:sz w:val="28"/>
        </w:rPr>
        <w:t xml:space="preserve">
      1. Настоящие Правила и сроки привлечения независимого актуария для проверки деятельности актуария, состоящего в штате страховой (перестраховочной) организации,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декабря 2000 года "О страховой деятельности" (далее – Закон) и устанавливают порядок и сроки привлечения независимого актуария для проверки деятельности актуария, имеющего лицензию на право осуществления актуарной деятельности на страховом рынке, выданную уполномоченным органом по регулированию, контролю и надзору финансового рынка и финансовых организаций, состоящего в штате страховой (перестраховочной) организации (далее – штатный актуарий), направления независимым актуарием результатов проверки достоверности расчетов, проведенных штатным актуарием.</w:t>
      </w:r>
    </w:p>
    <w:bookmarkEnd w:id="122"/>
    <w:bookmarkStart w:name="z146" w:id="123"/>
    <w:p>
      <w:pPr>
        <w:spacing w:after="0"/>
        <w:ind w:left="0"/>
        <w:jc w:val="both"/>
      </w:pPr>
      <w:r>
        <w:rPr>
          <w:rFonts w:ascii="Times New Roman"/>
          <w:b w:val="false"/>
          <w:i w:val="false"/>
          <w:color w:val="000000"/>
          <w:sz w:val="28"/>
        </w:rPr>
        <w:t>
      2. Независимый актуарий привлекается страховой (перестраховочной) организацией для проведения обязательной либо инициативной проверок.</w:t>
      </w:r>
    </w:p>
    <w:bookmarkEnd w:id="123"/>
    <w:bookmarkStart w:name="z147" w:id="124"/>
    <w:p>
      <w:pPr>
        <w:spacing w:after="0"/>
        <w:ind w:left="0"/>
        <w:jc w:val="both"/>
      </w:pPr>
      <w:r>
        <w:rPr>
          <w:rFonts w:ascii="Times New Roman"/>
          <w:b w:val="false"/>
          <w:i w:val="false"/>
          <w:color w:val="000000"/>
          <w:sz w:val="28"/>
        </w:rPr>
        <w:t xml:space="preserve">
      3. Независимый актуарий соответствует требованиям, предусмотренным </w:t>
      </w:r>
      <w:r>
        <w:rPr>
          <w:rFonts w:ascii="Times New Roman"/>
          <w:b w:val="false"/>
          <w:i w:val="false"/>
          <w:color w:val="000000"/>
          <w:sz w:val="28"/>
        </w:rPr>
        <w:t>пунктом 6</w:t>
      </w:r>
      <w:r>
        <w:rPr>
          <w:rFonts w:ascii="Times New Roman"/>
          <w:b w:val="false"/>
          <w:i w:val="false"/>
          <w:color w:val="000000"/>
          <w:sz w:val="28"/>
        </w:rPr>
        <w:t xml:space="preserve"> статьи 11-1 Закона. </w:t>
      </w:r>
    </w:p>
    <w:bookmarkEnd w:id="124"/>
    <w:bookmarkStart w:name="z148" w:id="125"/>
    <w:p>
      <w:pPr>
        <w:spacing w:after="0"/>
        <w:ind w:left="0"/>
        <w:jc w:val="both"/>
      </w:pPr>
      <w:r>
        <w:rPr>
          <w:rFonts w:ascii="Times New Roman"/>
          <w:b w:val="false"/>
          <w:i w:val="false"/>
          <w:color w:val="000000"/>
          <w:sz w:val="28"/>
        </w:rPr>
        <w:t>
      4. Обязательная проверка деятельности штатного актуария проводится по состоянию на 1 января года, следующего за отчетным, не менее одного раза в календарный год, и включает в себя проверку актуарных расчетов по оценке размера страховых резервов страховой (перестраховочной) организации, а также правильность составления актуарного заключения по указанной оценке.</w:t>
      </w:r>
    </w:p>
    <w:bookmarkEnd w:id="125"/>
    <w:bookmarkStart w:name="z149" w:id="126"/>
    <w:p>
      <w:pPr>
        <w:spacing w:after="0"/>
        <w:ind w:left="0"/>
        <w:jc w:val="both"/>
      </w:pPr>
      <w:r>
        <w:rPr>
          <w:rFonts w:ascii="Times New Roman"/>
          <w:b w:val="false"/>
          <w:i w:val="false"/>
          <w:color w:val="000000"/>
          <w:sz w:val="28"/>
        </w:rPr>
        <w:t>
      5. Страховая (перестраховочная) организация производит проверку деятельности штатного актуария у одного независимого актуария не более 5 (пяти) лет подряд.</w:t>
      </w:r>
    </w:p>
    <w:bookmarkEnd w:id="126"/>
    <w:bookmarkStart w:name="z150" w:id="127"/>
    <w:p>
      <w:pPr>
        <w:spacing w:after="0"/>
        <w:ind w:left="0"/>
        <w:jc w:val="both"/>
      </w:pPr>
      <w:r>
        <w:rPr>
          <w:rFonts w:ascii="Times New Roman"/>
          <w:b w:val="false"/>
          <w:i w:val="false"/>
          <w:color w:val="000000"/>
          <w:sz w:val="28"/>
        </w:rPr>
        <w:t>
      6. Не допускается привлечение независимого актуария для проверки штатного актуария, в случаях:</w:t>
      </w:r>
    </w:p>
    <w:bookmarkEnd w:id="127"/>
    <w:bookmarkStart w:name="z151" w:id="128"/>
    <w:p>
      <w:pPr>
        <w:spacing w:after="0"/>
        <w:ind w:left="0"/>
        <w:jc w:val="both"/>
      </w:pPr>
      <w:r>
        <w:rPr>
          <w:rFonts w:ascii="Times New Roman"/>
          <w:b w:val="false"/>
          <w:i w:val="false"/>
          <w:color w:val="000000"/>
          <w:sz w:val="28"/>
        </w:rPr>
        <w:t>
      1) независимый актуарий является аффилированным лицом проверяемого штатного актуария и (или) страховой (перестраховочной) организации, в штате которой состоит проверяемый штатный актуарий;</w:t>
      </w:r>
    </w:p>
    <w:bookmarkEnd w:id="128"/>
    <w:bookmarkStart w:name="z152" w:id="129"/>
    <w:p>
      <w:pPr>
        <w:spacing w:after="0"/>
        <w:ind w:left="0"/>
        <w:jc w:val="both"/>
      </w:pPr>
      <w:r>
        <w:rPr>
          <w:rFonts w:ascii="Times New Roman"/>
          <w:b w:val="false"/>
          <w:i w:val="false"/>
          <w:color w:val="000000"/>
          <w:sz w:val="28"/>
        </w:rPr>
        <w:t>
      2) в отношении деятельности независимого актуария проводилась проверка штатным актуарием в качестве независимого актуария в течение 1 (одного) календарного года до даты окончания проверки или по состоянию на 1 января года, предшествующего отчетному, в зависимости от того, какая из указанных дат является более поздней;</w:t>
      </w:r>
    </w:p>
    <w:bookmarkEnd w:id="129"/>
    <w:bookmarkStart w:name="z153" w:id="130"/>
    <w:p>
      <w:pPr>
        <w:spacing w:after="0"/>
        <w:ind w:left="0"/>
        <w:jc w:val="both"/>
      </w:pPr>
      <w:r>
        <w:rPr>
          <w:rFonts w:ascii="Times New Roman"/>
          <w:b w:val="false"/>
          <w:i w:val="false"/>
          <w:color w:val="000000"/>
          <w:sz w:val="28"/>
        </w:rPr>
        <w:t>
      3) независимый актуарий в течение последних 2 (двух) календарных лет осуществлял деятельность в страховой (перестраховочной) организации, в штате которой состоит проверяемый штатный актуарий.</w:t>
      </w:r>
    </w:p>
    <w:bookmarkEnd w:id="130"/>
    <w:bookmarkStart w:name="z154" w:id="131"/>
    <w:p>
      <w:pPr>
        <w:spacing w:after="0"/>
        <w:ind w:left="0"/>
        <w:jc w:val="both"/>
      </w:pPr>
      <w:r>
        <w:rPr>
          <w:rFonts w:ascii="Times New Roman"/>
          <w:b w:val="false"/>
          <w:i w:val="false"/>
          <w:color w:val="000000"/>
          <w:sz w:val="28"/>
        </w:rPr>
        <w:t>
      Независимый актуарий представляет в уполномоченный орган по регулированию, контролю и надзору финансового рынка и финансовых организаций (далее – уполномоченный орган) сведения об аффилированных лицах актуария по форме 1 и информацию об осуществлении актуарной деятельности по форме 2 согласно приложению 1 к Правилам.</w:t>
      </w:r>
    </w:p>
    <w:bookmarkEnd w:id="131"/>
    <w:bookmarkStart w:name="z155" w:id="132"/>
    <w:p>
      <w:pPr>
        <w:spacing w:after="0"/>
        <w:ind w:left="0"/>
        <w:jc w:val="both"/>
      </w:pPr>
      <w:r>
        <w:rPr>
          <w:rFonts w:ascii="Times New Roman"/>
          <w:b w:val="false"/>
          <w:i w:val="false"/>
          <w:color w:val="000000"/>
          <w:sz w:val="28"/>
        </w:rPr>
        <w:t>
      7. Инициативная проверка деятельности штатного актуария проводится по инициативе общего собрания акционеров, совета директоров и (или) правления страховой (перестраховочной) организации с учетом конкретных задач, сроков и объемов проверки, предусмотренных договором на проведение проверки, заключенным между страховой (перестраховочной) организацией и независимым актуарием.</w:t>
      </w:r>
    </w:p>
    <w:bookmarkEnd w:id="132"/>
    <w:bookmarkStart w:name="z156" w:id="133"/>
    <w:p>
      <w:pPr>
        <w:spacing w:after="0"/>
        <w:ind w:left="0"/>
        <w:jc w:val="both"/>
      </w:pPr>
      <w:r>
        <w:rPr>
          <w:rFonts w:ascii="Times New Roman"/>
          <w:b w:val="false"/>
          <w:i w:val="false"/>
          <w:color w:val="000000"/>
          <w:sz w:val="28"/>
        </w:rPr>
        <w:t>
      8. Результаты проверки деятельности штатного актуария независимым актуарием, в том числе проверки достоверности актуарных расчетов, оформляются в виде актуарного заключения независимого актуария по форме согласно приложению 2 к Правилам не менее чем в 3 (трех) экземплярах.</w:t>
      </w:r>
    </w:p>
    <w:bookmarkEnd w:id="133"/>
    <w:bookmarkStart w:name="z157" w:id="134"/>
    <w:p>
      <w:pPr>
        <w:spacing w:after="0"/>
        <w:ind w:left="0"/>
        <w:jc w:val="both"/>
      </w:pPr>
      <w:r>
        <w:rPr>
          <w:rFonts w:ascii="Times New Roman"/>
          <w:b w:val="false"/>
          <w:i w:val="false"/>
          <w:color w:val="000000"/>
          <w:sz w:val="28"/>
        </w:rPr>
        <w:t xml:space="preserve">
      9. К актуарному заключению независимого актуария прилагается копия отчетности страховой (перестраховочной) организации, полученной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19 Закона, и расчеты, произведенные независимым актуарием при проверке деятельности штатного актуария.</w:t>
      </w:r>
    </w:p>
    <w:bookmarkEnd w:id="134"/>
    <w:bookmarkStart w:name="z158" w:id="135"/>
    <w:p>
      <w:pPr>
        <w:spacing w:after="0"/>
        <w:ind w:left="0"/>
        <w:jc w:val="both"/>
      </w:pPr>
      <w:r>
        <w:rPr>
          <w:rFonts w:ascii="Times New Roman"/>
          <w:b w:val="false"/>
          <w:i w:val="false"/>
          <w:color w:val="000000"/>
          <w:sz w:val="28"/>
        </w:rPr>
        <w:t>
      10. Один экземпляр актуарного заключения независимого актуария, за исключением обязательной актуарной проверки деятельности штатного актуария, представляется независимым актуарием в уполномоченный орган в течение 10 (десяти) календарных дней после дня окончания проверки. Один экземпляр актуарного заключения независимого актуария остается у независимого актуария, остальные экземпляры находятся у страховой (перестраховочной) организации.</w:t>
      </w:r>
    </w:p>
    <w:bookmarkEnd w:id="135"/>
    <w:bookmarkStart w:name="z159" w:id="136"/>
    <w:p>
      <w:pPr>
        <w:spacing w:after="0"/>
        <w:ind w:left="0"/>
        <w:jc w:val="both"/>
      </w:pPr>
      <w:r>
        <w:rPr>
          <w:rFonts w:ascii="Times New Roman"/>
          <w:b w:val="false"/>
          <w:i w:val="false"/>
          <w:color w:val="000000"/>
          <w:sz w:val="28"/>
        </w:rPr>
        <w:t xml:space="preserve">
      11. Актуарное заключение независимого актуария по обязательной актуарной проверке деятельности штатного актуария по состоянию на 1 января года, следующего за отчетным, представляется независимым актуарием в уполномоченный орган в течение 10 (десяти) календарных дней после дня окончания проверки, но не позднее 30 апреля года, следующего за отчетным. </w:t>
      </w:r>
    </w:p>
    <w:bookmarkEnd w:id="136"/>
    <w:bookmarkStart w:name="z160" w:id="137"/>
    <w:p>
      <w:pPr>
        <w:spacing w:after="0"/>
        <w:ind w:left="0"/>
        <w:jc w:val="both"/>
      </w:pPr>
      <w:r>
        <w:rPr>
          <w:rFonts w:ascii="Times New Roman"/>
          <w:b w:val="false"/>
          <w:i w:val="false"/>
          <w:color w:val="000000"/>
          <w:sz w:val="28"/>
        </w:rPr>
        <w:t>
      Актуарное заключение независимого актуария представляется с приложением документа, подтверждающего членство независимого актуария в международной ассоциации актуариев (при наличии), перечень и требования к которым установлены приложением 2 к настоящему постановлению.</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срокам</w:t>
            </w:r>
            <w:r>
              <w:br/>
            </w:r>
            <w:r>
              <w:rPr>
                <w:rFonts w:ascii="Times New Roman"/>
                <w:b w:val="false"/>
                <w:i w:val="false"/>
                <w:color w:val="000000"/>
                <w:sz w:val="20"/>
              </w:rPr>
              <w:t>привлечения независимого</w:t>
            </w:r>
            <w:r>
              <w:br/>
            </w:r>
            <w:r>
              <w:rPr>
                <w:rFonts w:ascii="Times New Roman"/>
                <w:b w:val="false"/>
                <w:i w:val="false"/>
                <w:color w:val="000000"/>
                <w:sz w:val="20"/>
              </w:rPr>
              <w:t>актуария для проверки</w:t>
            </w:r>
            <w:r>
              <w:br/>
            </w:r>
            <w:r>
              <w:rPr>
                <w:rFonts w:ascii="Times New Roman"/>
                <w:b w:val="false"/>
                <w:i w:val="false"/>
                <w:color w:val="000000"/>
                <w:sz w:val="20"/>
              </w:rPr>
              <w:t>деятельности актуария,</w:t>
            </w:r>
            <w:r>
              <w:br/>
            </w:r>
            <w:r>
              <w:rPr>
                <w:rFonts w:ascii="Times New Roman"/>
                <w:b w:val="false"/>
                <w:i w:val="false"/>
                <w:color w:val="000000"/>
                <w:sz w:val="20"/>
              </w:rPr>
              <w:t>состоящего в штате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организации, направления</w:t>
            </w:r>
            <w:r>
              <w:br/>
            </w:r>
            <w:r>
              <w:rPr>
                <w:rFonts w:ascii="Times New Roman"/>
                <w:b w:val="false"/>
                <w:i w:val="false"/>
                <w:color w:val="000000"/>
                <w:sz w:val="20"/>
              </w:rPr>
              <w:t>независимым актуарием</w:t>
            </w:r>
            <w:r>
              <w:br/>
            </w:r>
            <w:r>
              <w:rPr>
                <w:rFonts w:ascii="Times New Roman"/>
                <w:b w:val="false"/>
                <w:i w:val="false"/>
                <w:color w:val="000000"/>
                <w:sz w:val="20"/>
              </w:rPr>
              <w:t>результатов проверки</w:t>
            </w:r>
            <w:r>
              <w:br/>
            </w:r>
            <w:r>
              <w:rPr>
                <w:rFonts w:ascii="Times New Roman"/>
                <w:b w:val="false"/>
                <w:i w:val="false"/>
                <w:color w:val="000000"/>
                <w:sz w:val="20"/>
              </w:rPr>
              <w:t>достоверности расчетов,</w:t>
            </w:r>
            <w:r>
              <w:br/>
            </w:r>
            <w:r>
              <w:rPr>
                <w:rFonts w:ascii="Times New Roman"/>
                <w:b w:val="false"/>
                <w:i w:val="false"/>
                <w:color w:val="000000"/>
                <w:sz w:val="20"/>
              </w:rPr>
              <w:t>проведенных актуарием,</w:t>
            </w:r>
            <w:r>
              <w:br/>
            </w:r>
            <w:r>
              <w:rPr>
                <w:rFonts w:ascii="Times New Roman"/>
                <w:b w:val="false"/>
                <w:i w:val="false"/>
                <w:color w:val="000000"/>
                <w:sz w:val="20"/>
              </w:rPr>
              <w:t>состоящим в штате страховой</w:t>
            </w:r>
            <w:r>
              <w:br/>
            </w:r>
            <w:r>
              <w:rPr>
                <w:rFonts w:ascii="Times New Roman"/>
                <w:b w:val="false"/>
                <w:i w:val="false"/>
                <w:color w:val="000000"/>
                <w:sz w:val="20"/>
              </w:rPr>
              <w:t>(перестраховочной) организации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163" w:id="138"/>
    <w:p>
      <w:pPr>
        <w:spacing w:after="0"/>
        <w:ind w:left="0"/>
        <w:jc w:val="left"/>
      </w:pPr>
      <w:r>
        <w:rPr>
          <w:rFonts w:ascii="Times New Roman"/>
          <w:b/>
          <w:i w:val="false"/>
          <w:color w:val="000000"/>
        </w:rPr>
        <w:t xml:space="preserve"> Сведения об аффилированных лицах актуария</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1807"/>
        <w:gridCol w:w="6046"/>
        <w:gridCol w:w="1328"/>
        <w:gridCol w:w="1040"/>
        <w:gridCol w:w="104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9"/>
          <w:p>
            <w:pPr>
              <w:spacing w:after="20"/>
              <w:ind w:left="20"/>
              <w:jc w:val="both"/>
            </w:pPr>
            <w:r>
              <w:rPr>
                <w:rFonts w:ascii="Times New Roman"/>
                <w:b w:val="false"/>
                <w:i w:val="false"/>
                <w:color w:val="000000"/>
                <w:sz w:val="20"/>
              </w:rPr>
              <w:t>
Фамилия,</w:t>
            </w:r>
            <w:r>
              <w:br/>
            </w:r>
            <w:r>
              <w:rPr>
                <w:rFonts w:ascii="Times New Roman"/>
                <w:b w:val="false"/>
                <w:i w:val="false"/>
                <w:color w:val="000000"/>
                <w:sz w:val="20"/>
              </w:rPr>
              <w:t>
</w:t>
            </w:r>
            <w:r>
              <w:rPr>
                <w:rFonts w:ascii="Times New Roman"/>
                <w:b w:val="false"/>
                <w:i w:val="false"/>
                <w:color w:val="000000"/>
                <w:sz w:val="20"/>
              </w:rPr>
              <w:t>имя, отчество</w:t>
            </w:r>
            <w:r>
              <w:br/>
            </w:r>
            <w:r>
              <w:rPr>
                <w:rFonts w:ascii="Times New Roman"/>
                <w:b w:val="false"/>
                <w:i w:val="false"/>
                <w:color w:val="000000"/>
                <w:sz w:val="20"/>
              </w:rPr>
              <w:t>
(при его наличии)</w:t>
            </w:r>
          </w:p>
          <w:bookmarkEnd w:id="139"/>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индивидуальный идентификационный номер</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признания аффилированности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юридического лица</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государственной регистрации юридического лица, бизнес-идентификационный номер, почтовый адрес и фактическое место нахождения юридического лица</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признания аффилированности</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появления аффилированности</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6" w:id="140"/>
    <w:p>
      <w:pPr>
        <w:spacing w:after="0"/>
        <w:ind w:left="0"/>
        <w:jc w:val="both"/>
      </w:pPr>
      <w:r>
        <w:rPr>
          <w:rFonts w:ascii="Times New Roman"/>
          <w:b w:val="false"/>
          <w:i w:val="false"/>
          <w:color w:val="000000"/>
          <w:sz w:val="28"/>
        </w:rPr>
        <w:t>
      Фамилия, имя, отчество (при его наличии) актуария</w:t>
      </w:r>
      <w:r>
        <w:br/>
      </w:r>
      <w:r>
        <w:rPr>
          <w:rFonts w:ascii="Times New Roman"/>
          <w:b w:val="false"/>
          <w:i w:val="false"/>
          <w:color w:val="000000"/>
          <w:sz w:val="28"/>
        </w:rPr>
        <w:t xml:space="preserve">       _____________________________________________</w:t>
      </w:r>
      <w:r>
        <w:br/>
      </w:r>
      <w:r>
        <w:rPr>
          <w:rFonts w:ascii="Times New Roman"/>
          <w:b w:val="false"/>
          <w:i w:val="false"/>
          <w:color w:val="000000"/>
          <w:sz w:val="28"/>
        </w:rPr>
        <w:t xml:space="preserve">       Подпись _____________</w:t>
      </w:r>
      <w:r>
        <w:br/>
      </w:r>
      <w:r>
        <w:rPr>
          <w:rFonts w:ascii="Times New Roman"/>
          <w:b w:val="false"/>
          <w:i w:val="false"/>
          <w:color w:val="000000"/>
          <w:sz w:val="28"/>
        </w:rPr>
        <w:t xml:space="preserve">       Дата________________</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168" w:id="141"/>
    <w:p>
      <w:pPr>
        <w:spacing w:after="0"/>
        <w:ind w:left="0"/>
        <w:jc w:val="left"/>
      </w:pPr>
      <w:r>
        <w:rPr>
          <w:rFonts w:ascii="Times New Roman"/>
          <w:b/>
          <w:i w:val="false"/>
          <w:color w:val="000000"/>
        </w:rPr>
        <w:t xml:space="preserve"> Информация об осуществлении актуарной деятельности </w:t>
      </w:r>
    </w:p>
    <w:bookmarkEnd w:id="141"/>
    <w:bookmarkStart w:name="z169" w:id="142"/>
    <w:p>
      <w:pPr>
        <w:spacing w:after="0"/>
        <w:ind w:left="0"/>
        <w:jc w:val="both"/>
      </w:pPr>
      <w:r>
        <w:rPr>
          <w:rFonts w:ascii="Times New Roman"/>
          <w:b w:val="false"/>
          <w:i w:val="false"/>
          <w:color w:val="000000"/>
          <w:sz w:val="28"/>
        </w:rPr>
        <w:t>
      за ________ год</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5"/>
        <w:gridCol w:w="3644"/>
        <w:gridCol w:w="3000"/>
        <w:gridCol w:w="2205"/>
        <w:gridCol w:w="1726"/>
      </w:tblGrid>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актуарных услуг, вид актуарного заключения</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(перестраховочная) организация</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подготовки актуарного заключения</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актуарного исследования</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0" w:id="143"/>
    <w:p>
      <w:pPr>
        <w:spacing w:after="0"/>
        <w:ind w:left="0"/>
        <w:jc w:val="both"/>
      </w:pPr>
      <w:r>
        <w:rPr>
          <w:rFonts w:ascii="Times New Roman"/>
          <w:b w:val="false"/>
          <w:i w:val="false"/>
          <w:color w:val="000000"/>
          <w:sz w:val="28"/>
        </w:rPr>
        <w:t>
      Фамилия, имя, отчество (при его наличии) актуария</w:t>
      </w:r>
      <w:r>
        <w:br/>
      </w:r>
      <w:r>
        <w:rPr>
          <w:rFonts w:ascii="Times New Roman"/>
          <w:b w:val="false"/>
          <w:i w:val="false"/>
          <w:color w:val="000000"/>
          <w:sz w:val="28"/>
        </w:rPr>
        <w:t xml:space="preserve">       ________________________________________________________________________</w:t>
      </w:r>
      <w:r>
        <w:br/>
      </w:r>
      <w:r>
        <w:rPr>
          <w:rFonts w:ascii="Times New Roman"/>
          <w:b w:val="false"/>
          <w:i w:val="false"/>
          <w:color w:val="000000"/>
          <w:sz w:val="28"/>
        </w:rPr>
        <w:t xml:space="preserve">       Подпись _____________</w:t>
      </w:r>
      <w:r>
        <w:br/>
      </w:r>
      <w:r>
        <w:rPr>
          <w:rFonts w:ascii="Times New Roman"/>
          <w:b w:val="false"/>
          <w:i w:val="false"/>
          <w:color w:val="000000"/>
          <w:sz w:val="28"/>
        </w:rPr>
        <w:t xml:space="preserve">       Дата_________________</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 срокам</w:t>
            </w:r>
            <w:r>
              <w:br/>
            </w:r>
            <w:r>
              <w:rPr>
                <w:rFonts w:ascii="Times New Roman"/>
                <w:b w:val="false"/>
                <w:i w:val="false"/>
                <w:color w:val="000000"/>
                <w:sz w:val="20"/>
              </w:rPr>
              <w:t>привлечения независимого</w:t>
            </w:r>
            <w:r>
              <w:br/>
            </w:r>
            <w:r>
              <w:rPr>
                <w:rFonts w:ascii="Times New Roman"/>
                <w:b w:val="false"/>
                <w:i w:val="false"/>
                <w:color w:val="000000"/>
                <w:sz w:val="20"/>
              </w:rPr>
              <w:t>актуария для проверки</w:t>
            </w:r>
            <w:r>
              <w:br/>
            </w:r>
            <w:r>
              <w:rPr>
                <w:rFonts w:ascii="Times New Roman"/>
                <w:b w:val="false"/>
                <w:i w:val="false"/>
                <w:color w:val="000000"/>
                <w:sz w:val="20"/>
              </w:rPr>
              <w:t>деятельности актуария,</w:t>
            </w:r>
            <w:r>
              <w:br/>
            </w:r>
            <w:r>
              <w:rPr>
                <w:rFonts w:ascii="Times New Roman"/>
                <w:b w:val="false"/>
                <w:i w:val="false"/>
                <w:color w:val="000000"/>
                <w:sz w:val="20"/>
              </w:rPr>
              <w:t>состоящего в штате страховой</w:t>
            </w:r>
            <w:r>
              <w:br/>
            </w:r>
            <w:r>
              <w:rPr>
                <w:rFonts w:ascii="Times New Roman"/>
                <w:b w:val="false"/>
                <w:i w:val="false"/>
                <w:color w:val="000000"/>
                <w:sz w:val="20"/>
              </w:rPr>
              <w:t>(перестраховочной)</w:t>
            </w:r>
            <w:r>
              <w:br/>
            </w:r>
            <w:r>
              <w:rPr>
                <w:rFonts w:ascii="Times New Roman"/>
                <w:b w:val="false"/>
                <w:i w:val="false"/>
                <w:color w:val="000000"/>
                <w:sz w:val="20"/>
              </w:rPr>
              <w:t>организации, направления</w:t>
            </w:r>
            <w:r>
              <w:br/>
            </w:r>
            <w:r>
              <w:rPr>
                <w:rFonts w:ascii="Times New Roman"/>
                <w:b w:val="false"/>
                <w:i w:val="false"/>
                <w:color w:val="000000"/>
                <w:sz w:val="20"/>
              </w:rPr>
              <w:t>независимым актуарием</w:t>
            </w:r>
            <w:r>
              <w:br/>
            </w:r>
            <w:r>
              <w:rPr>
                <w:rFonts w:ascii="Times New Roman"/>
                <w:b w:val="false"/>
                <w:i w:val="false"/>
                <w:color w:val="000000"/>
                <w:sz w:val="20"/>
              </w:rPr>
              <w:t>результатов проверки</w:t>
            </w:r>
            <w:r>
              <w:br/>
            </w:r>
            <w:r>
              <w:rPr>
                <w:rFonts w:ascii="Times New Roman"/>
                <w:b w:val="false"/>
                <w:i w:val="false"/>
                <w:color w:val="000000"/>
                <w:sz w:val="20"/>
              </w:rPr>
              <w:t>достоверности расчетов,</w:t>
            </w:r>
            <w:r>
              <w:br/>
            </w:r>
            <w:r>
              <w:rPr>
                <w:rFonts w:ascii="Times New Roman"/>
                <w:b w:val="false"/>
                <w:i w:val="false"/>
                <w:color w:val="000000"/>
                <w:sz w:val="20"/>
              </w:rPr>
              <w:t>проведенных актуарием,</w:t>
            </w:r>
            <w:r>
              <w:br/>
            </w:r>
            <w:r>
              <w:rPr>
                <w:rFonts w:ascii="Times New Roman"/>
                <w:b w:val="false"/>
                <w:i w:val="false"/>
                <w:color w:val="000000"/>
                <w:sz w:val="20"/>
              </w:rPr>
              <w:t>состоящим в штате страховой</w:t>
            </w:r>
            <w:r>
              <w:br/>
            </w:r>
            <w:r>
              <w:rPr>
                <w:rFonts w:ascii="Times New Roman"/>
                <w:b w:val="false"/>
                <w:i w:val="false"/>
                <w:color w:val="000000"/>
                <w:sz w:val="20"/>
              </w:rPr>
              <w:t>(перестраховочной) организации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3" w:id="144"/>
    <w:p>
      <w:pPr>
        <w:spacing w:after="0"/>
        <w:ind w:left="0"/>
        <w:jc w:val="left"/>
      </w:pPr>
      <w:r>
        <w:rPr>
          <w:rFonts w:ascii="Times New Roman"/>
          <w:b/>
          <w:i w:val="false"/>
          <w:color w:val="000000"/>
        </w:rPr>
        <w:t xml:space="preserve"> Актуарное заключение независимого актуария</w:t>
      </w:r>
    </w:p>
    <w:bookmarkEnd w:id="144"/>
    <w:bookmarkStart w:name="z174" w:id="145"/>
    <w:p>
      <w:pPr>
        <w:spacing w:after="0"/>
        <w:ind w:left="0"/>
        <w:jc w:val="both"/>
      </w:pPr>
      <w:r>
        <w:rPr>
          <w:rFonts w:ascii="Times New Roman"/>
          <w:b w:val="false"/>
          <w:i w:val="false"/>
          <w:color w:val="000000"/>
          <w:sz w:val="28"/>
        </w:rPr>
        <w:t>
      1. Актуарная оценка проведена по состоянию на _____________________.</w:t>
      </w:r>
      <w:r>
        <w:br/>
      </w:r>
      <w:r>
        <w:rPr>
          <w:rFonts w:ascii="Times New Roman"/>
          <w:b w:val="false"/>
          <w:i w:val="false"/>
          <w:color w:val="000000"/>
          <w:sz w:val="28"/>
        </w:rPr>
        <w:t xml:space="preserve">       2. Цель составления актуарного заключения_________________________</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3. Данные о страховой (перестраховочной) организации:</w:t>
      </w:r>
      <w:r>
        <w:br/>
      </w:r>
      <w:r>
        <w:rPr>
          <w:rFonts w:ascii="Times New Roman"/>
          <w:b w:val="false"/>
          <w:i w:val="false"/>
          <w:color w:val="000000"/>
          <w:sz w:val="28"/>
        </w:rPr>
        <w:t xml:space="preserve">       1) полное наименование__________________________________________</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2) место нахождения и банковские реквизиты________________________</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3) дата и номер государственной регистрации________________________</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4) лицензия на право осуществления страховой (перестраховочной) деятельности</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(номер и дата выдачи)</w:t>
      </w:r>
      <w:r>
        <w:br/>
      </w:r>
      <w:r>
        <w:rPr>
          <w:rFonts w:ascii="Times New Roman"/>
          <w:b w:val="false"/>
          <w:i w:val="false"/>
          <w:color w:val="000000"/>
          <w:sz w:val="28"/>
        </w:rPr>
        <w:t xml:space="preserve">       4. Данные о независимом актуарии:</w:t>
      </w:r>
      <w:r>
        <w:br/>
      </w:r>
      <w:r>
        <w:rPr>
          <w:rFonts w:ascii="Times New Roman"/>
          <w:b w:val="false"/>
          <w:i w:val="false"/>
          <w:color w:val="000000"/>
          <w:sz w:val="28"/>
        </w:rPr>
        <w:t xml:space="preserve">       1) фамилия, имя, отчество (при его наличии) _________________________</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2) место жительства (место нахождения) ____________________________</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3) лицензия на осуществление актуарной деятельности</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(номер и дата выдачи)</w:t>
      </w:r>
      <w:r>
        <w:br/>
      </w:r>
      <w:r>
        <w:rPr>
          <w:rFonts w:ascii="Times New Roman"/>
          <w:b w:val="false"/>
          <w:i w:val="false"/>
          <w:color w:val="000000"/>
          <w:sz w:val="28"/>
        </w:rPr>
        <w:t xml:space="preserve">       5. Заказчик проведения актуарной оценки ___________________________</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6. Вид проверки (обязательная, инициативная) ______________________</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7. Основание подготовки актуарных расчетов________________________</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(договор, номер и дата заключения договора)</w:t>
      </w:r>
      <w:r>
        <w:br/>
      </w:r>
      <w:r>
        <w:rPr>
          <w:rFonts w:ascii="Times New Roman"/>
          <w:b w:val="false"/>
          <w:i w:val="false"/>
          <w:color w:val="000000"/>
          <w:sz w:val="28"/>
        </w:rPr>
        <w:t xml:space="preserve">       8. Перечень представленных страховой (перестраховочной) организацией документов</w:t>
      </w:r>
      <w:r>
        <w:br/>
      </w:r>
      <w:r>
        <w:rPr>
          <w:rFonts w:ascii="Times New Roman"/>
          <w:b w:val="false"/>
          <w:i w:val="false"/>
          <w:color w:val="000000"/>
          <w:sz w:val="28"/>
        </w:rPr>
        <w:t xml:space="preserve">       (сведений)</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9. Другие использованные актуарием материалы и данные (их источники и (или)</w:t>
      </w:r>
      <w:r>
        <w:br/>
      </w:r>
      <w:r>
        <w:rPr>
          <w:rFonts w:ascii="Times New Roman"/>
          <w:b w:val="false"/>
          <w:i w:val="false"/>
          <w:color w:val="000000"/>
          <w:sz w:val="28"/>
        </w:rPr>
        <w:t xml:space="preserve">       место получения)</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10. Предмет актуарного исследования (перечень задач)</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11. Использованная независимым актуарием методика при расчете страховых</w:t>
      </w:r>
      <w:r>
        <w:br/>
      </w:r>
      <w:r>
        <w:rPr>
          <w:rFonts w:ascii="Times New Roman"/>
          <w:b w:val="false"/>
          <w:i w:val="false"/>
          <w:color w:val="000000"/>
          <w:sz w:val="28"/>
        </w:rPr>
        <w:t xml:space="preserve">       резервов и доли перестраховщика в страховых резервах:</w:t>
      </w:r>
      <w:r>
        <w:br/>
      </w:r>
      <w:r>
        <w:rPr>
          <w:rFonts w:ascii="Times New Roman"/>
          <w:b w:val="false"/>
          <w:i w:val="false"/>
          <w:color w:val="000000"/>
          <w:sz w:val="28"/>
        </w:rPr>
        <w:t xml:space="preserve">       1) методика расчетов, в том числе описание, обоснование, допущения и</w:t>
      </w:r>
      <w:r>
        <w:br/>
      </w:r>
      <w:r>
        <w:rPr>
          <w:rFonts w:ascii="Times New Roman"/>
          <w:b w:val="false"/>
          <w:i w:val="false"/>
          <w:color w:val="000000"/>
          <w:sz w:val="28"/>
        </w:rPr>
        <w:t xml:space="preserve">       предположения, использованные независимым актуарием при расчете страховых</w:t>
      </w:r>
      <w:r>
        <w:br/>
      </w:r>
      <w:r>
        <w:rPr>
          <w:rFonts w:ascii="Times New Roman"/>
          <w:b w:val="false"/>
          <w:i w:val="false"/>
          <w:color w:val="000000"/>
          <w:sz w:val="28"/>
        </w:rPr>
        <w:t xml:space="preserve">       резервов и доли перестраховщика в страховых резервах. В случае проведения</w:t>
      </w:r>
      <w:r>
        <w:br/>
      </w:r>
      <w:r>
        <w:rPr>
          <w:rFonts w:ascii="Times New Roman"/>
          <w:b w:val="false"/>
          <w:i w:val="false"/>
          <w:color w:val="000000"/>
          <w:sz w:val="28"/>
        </w:rPr>
        <w:t xml:space="preserve">       актуарной оценки по отрасли "страхование жизни" указываются параметры</w:t>
      </w:r>
      <w:r>
        <w:br/>
      </w:r>
      <w:r>
        <w:rPr>
          <w:rFonts w:ascii="Times New Roman"/>
          <w:b w:val="false"/>
          <w:i w:val="false"/>
          <w:color w:val="000000"/>
          <w:sz w:val="28"/>
        </w:rPr>
        <w:t xml:space="preserve">       резервного и тарифного базисов в разрезе видов страхования</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2) статистические и иные данные, использованные в актуарных расчетах</w:t>
      </w:r>
      <w:r>
        <w:br/>
      </w:r>
      <w:r>
        <w:rPr>
          <w:rFonts w:ascii="Times New Roman"/>
          <w:b w:val="false"/>
          <w:i w:val="false"/>
          <w:color w:val="000000"/>
          <w:sz w:val="28"/>
        </w:rPr>
        <w:t xml:space="preserve">       независимым актуарием</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3) общие размеры страховых премий по действующим договорам страхования</w:t>
      </w:r>
      <w:r>
        <w:br/>
      </w:r>
      <w:r>
        <w:rPr>
          <w:rFonts w:ascii="Times New Roman"/>
          <w:b w:val="false"/>
          <w:i w:val="false"/>
          <w:color w:val="000000"/>
          <w:sz w:val="28"/>
        </w:rPr>
        <w:t xml:space="preserve">       (перестрахования), количество заявленных убытков, используемых независимым</w:t>
      </w:r>
      <w:r>
        <w:br/>
      </w:r>
      <w:r>
        <w:rPr>
          <w:rFonts w:ascii="Times New Roman"/>
          <w:b w:val="false"/>
          <w:i w:val="false"/>
          <w:color w:val="000000"/>
          <w:sz w:val="28"/>
        </w:rPr>
        <w:t xml:space="preserve">       актуарием в расчетах страховых резервов в разрезе классов страхования</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4) методы и модели, используемые независимым актуарием для оценки доли</w:t>
      </w:r>
      <w:r>
        <w:br/>
      </w:r>
      <w:r>
        <w:rPr>
          <w:rFonts w:ascii="Times New Roman"/>
          <w:b w:val="false"/>
          <w:i w:val="false"/>
          <w:color w:val="000000"/>
          <w:sz w:val="28"/>
        </w:rPr>
        <w:t xml:space="preserve">       перестраховщика в страховых резервах</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5) обоснование по выбору метода расчета резерва произошедших, но незаявленных</w:t>
      </w:r>
      <w:r>
        <w:br/>
      </w:r>
      <w:r>
        <w:rPr>
          <w:rFonts w:ascii="Times New Roman"/>
          <w:b w:val="false"/>
          <w:i w:val="false"/>
          <w:color w:val="000000"/>
          <w:sz w:val="28"/>
        </w:rPr>
        <w:t xml:space="preserve">       убытков (далее – РПНУ), периода убытков, используемого для расчета РПНУ, выбору</w:t>
      </w:r>
      <w:r>
        <w:br/>
      </w:r>
      <w:r>
        <w:rPr>
          <w:rFonts w:ascii="Times New Roman"/>
          <w:b w:val="false"/>
          <w:i w:val="false"/>
          <w:color w:val="000000"/>
          <w:sz w:val="28"/>
        </w:rPr>
        <w:t xml:space="preserve">       коэффициента развития убытков, а также сглаживанию крупных убытков</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xml:space="preserve">       6) обоснование и расчет суммы обязательств страховой (перестраховочной)</w:t>
      </w:r>
      <w:r>
        <w:br/>
      </w:r>
      <w:r>
        <w:rPr>
          <w:rFonts w:ascii="Times New Roman"/>
          <w:b w:val="false"/>
          <w:i w:val="false"/>
          <w:color w:val="000000"/>
          <w:sz w:val="28"/>
        </w:rPr>
        <w:t xml:space="preserve">       организации, связанных с переосвидетельствованием и (или) продлением степени</w:t>
      </w:r>
      <w:r>
        <w:br/>
      </w:r>
      <w:r>
        <w:rPr>
          <w:rFonts w:ascii="Times New Roman"/>
          <w:b w:val="false"/>
          <w:i w:val="false"/>
          <w:color w:val="000000"/>
          <w:sz w:val="28"/>
        </w:rPr>
        <w:t xml:space="preserve">       утраты трудоспособности, ухудшением здоровья выгодоприобретателя, учитываемой </w:t>
      </w:r>
      <w:r>
        <w:br/>
      </w:r>
      <w:r>
        <w:rPr>
          <w:rFonts w:ascii="Times New Roman"/>
          <w:b w:val="false"/>
          <w:i w:val="false"/>
          <w:color w:val="000000"/>
          <w:sz w:val="28"/>
        </w:rPr>
        <w:t xml:space="preserve">       при расчете РПНУ по классу обязательного страхования работника от несчастных</w:t>
      </w:r>
      <w:r>
        <w:br/>
      </w:r>
      <w:r>
        <w:rPr>
          <w:rFonts w:ascii="Times New Roman"/>
          <w:b w:val="false"/>
          <w:i w:val="false"/>
          <w:color w:val="000000"/>
          <w:sz w:val="28"/>
        </w:rPr>
        <w:t xml:space="preserve">       случаев при исполнении им трудовых (служебных) обязанностей с указанием всех</w:t>
      </w:r>
      <w:r>
        <w:br/>
      </w:r>
      <w:r>
        <w:rPr>
          <w:rFonts w:ascii="Times New Roman"/>
          <w:b w:val="false"/>
          <w:i w:val="false"/>
          <w:color w:val="000000"/>
          <w:sz w:val="28"/>
        </w:rPr>
        <w:t xml:space="preserve">       параметров, использованных при расчете</w:t>
      </w:r>
      <w:r>
        <w:br/>
      </w:r>
      <w:r>
        <w:rPr>
          <w:rFonts w:ascii="Times New Roman"/>
          <w:b w:val="false"/>
          <w:i w:val="false"/>
          <w:color w:val="000000"/>
          <w:sz w:val="28"/>
        </w:rPr>
        <w:t xml:space="preserve">       _____________________________________________________________;</w:t>
      </w:r>
      <w:r>
        <w:br/>
      </w:r>
      <w:r>
        <w:rPr>
          <w:rFonts w:ascii="Times New Roman"/>
          <w:b w:val="false"/>
          <w:i w:val="false"/>
          <w:color w:val="000000"/>
          <w:sz w:val="28"/>
        </w:rPr>
        <w:t xml:space="preserve">       7) используемая таблица, содержащая вероятности наступления смерти,</w:t>
      </w:r>
      <w:r>
        <w:br/>
      </w:r>
      <w:r>
        <w:rPr>
          <w:rFonts w:ascii="Times New Roman"/>
          <w:b w:val="false"/>
          <w:i w:val="false"/>
          <w:color w:val="000000"/>
          <w:sz w:val="28"/>
        </w:rPr>
        <w:t xml:space="preserve">       инвалидности, заболевания и рассчитанные на их основе величины, связанные с</w:t>
      </w:r>
      <w:r>
        <w:br/>
      </w:r>
      <w:r>
        <w:rPr>
          <w:rFonts w:ascii="Times New Roman"/>
          <w:b w:val="false"/>
          <w:i w:val="false"/>
          <w:color w:val="000000"/>
          <w:sz w:val="28"/>
        </w:rPr>
        <w:t xml:space="preserve">       предстоящей продолжительностью жизни лиц мужского и (или) женского пола</w:t>
      </w:r>
      <w:r>
        <w:br/>
      </w:r>
      <w:r>
        <w:rPr>
          <w:rFonts w:ascii="Times New Roman"/>
          <w:b w:val="false"/>
          <w:i w:val="false"/>
          <w:color w:val="000000"/>
          <w:sz w:val="28"/>
        </w:rPr>
        <w:t xml:space="preserve">       (источник формирования, методика построения) при расчете страховых резервов по</w:t>
      </w:r>
      <w:r>
        <w:br/>
      </w:r>
      <w:r>
        <w:rPr>
          <w:rFonts w:ascii="Times New Roman"/>
          <w:b w:val="false"/>
          <w:i w:val="false"/>
          <w:color w:val="000000"/>
          <w:sz w:val="28"/>
        </w:rPr>
        <w:t xml:space="preserve">       договорам страхования жизни и договорам аннуитетного страхования, с ее</w:t>
      </w:r>
      <w:r>
        <w:br/>
      </w:r>
      <w:r>
        <w:rPr>
          <w:rFonts w:ascii="Times New Roman"/>
          <w:b w:val="false"/>
          <w:i w:val="false"/>
          <w:color w:val="000000"/>
          <w:sz w:val="28"/>
        </w:rPr>
        <w:t xml:space="preserve">       приложением</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______________________________________________________________;</w:t>
      </w:r>
      <w:r>
        <w:br/>
      </w:r>
      <w:r>
        <w:rPr>
          <w:rFonts w:ascii="Times New Roman"/>
          <w:b w:val="false"/>
          <w:i w:val="false"/>
          <w:color w:val="000000"/>
          <w:sz w:val="28"/>
        </w:rPr>
        <w:t xml:space="preserve">       8) расчет суммы и обоснование предполагаемых расходов, непосредственно</w:t>
      </w:r>
      <w:r>
        <w:br/>
      </w:r>
      <w:r>
        <w:rPr>
          <w:rFonts w:ascii="Times New Roman"/>
          <w:b w:val="false"/>
          <w:i w:val="false"/>
          <w:color w:val="000000"/>
          <w:sz w:val="28"/>
        </w:rPr>
        <w:t xml:space="preserve">       связанных с рассмотрением и урегулированием размера страховых выплат по</w:t>
      </w:r>
      <w:r>
        <w:br/>
      </w:r>
      <w:r>
        <w:rPr>
          <w:rFonts w:ascii="Times New Roman"/>
          <w:b w:val="false"/>
          <w:i w:val="false"/>
          <w:color w:val="000000"/>
          <w:sz w:val="28"/>
        </w:rPr>
        <w:t xml:space="preserve">       заявленным требованиям, а также расчет среднего значения оплаченных претензий,</w:t>
      </w:r>
      <w:r>
        <w:br/>
      </w:r>
      <w:r>
        <w:rPr>
          <w:rFonts w:ascii="Times New Roman"/>
          <w:b w:val="false"/>
          <w:i w:val="false"/>
          <w:color w:val="000000"/>
          <w:sz w:val="28"/>
        </w:rPr>
        <w:t xml:space="preserve">       произведенных по группам страховых случаев</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9) заключение о наличии или отсутствии у страховой (перестраховочной)</w:t>
      </w:r>
      <w:r>
        <w:br/>
      </w:r>
      <w:r>
        <w:rPr>
          <w:rFonts w:ascii="Times New Roman"/>
          <w:b w:val="false"/>
          <w:i w:val="false"/>
          <w:color w:val="000000"/>
          <w:sz w:val="28"/>
        </w:rPr>
        <w:t xml:space="preserve">       организации дополнительных рисков. При наличии дополнительных рисков</w:t>
      </w:r>
      <w:r>
        <w:br/>
      </w:r>
      <w:r>
        <w:rPr>
          <w:rFonts w:ascii="Times New Roman"/>
          <w:b w:val="false"/>
          <w:i w:val="false"/>
          <w:color w:val="000000"/>
          <w:sz w:val="28"/>
        </w:rPr>
        <w:t xml:space="preserve">       необходимо указать размер увеличения страховых резервов</w:t>
      </w:r>
      <w:r>
        <w:br/>
      </w:r>
      <w:r>
        <w:rPr>
          <w:rFonts w:ascii="Times New Roman"/>
          <w:b w:val="false"/>
          <w:i w:val="false"/>
          <w:color w:val="000000"/>
          <w:sz w:val="28"/>
        </w:rPr>
        <w:t xml:space="preserve">       _____________________________________________________________;</w:t>
      </w:r>
      <w:r>
        <w:br/>
      </w:r>
      <w:r>
        <w:rPr>
          <w:rFonts w:ascii="Times New Roman"/>
          <w:b w:val="false"/>
          <w:i w:val="false"/>
          <w:color w:val="000000"/>
          <w:sz w:val="28"/>
        </w:rPr>
        <w:t xml:space="preserve">       10) характеристика полученной актуарием помощи со стороны привлеченных</w:t>
      </w:r>
      <w:r>
        <w:br/>
      </w:r>
      <w:r>
        <w:rPr>
          <w:rFonts w:ascii="Times New Roman"/>
          <w:b w:val="false"/>
          <w:i w:val="false"/>
          <w:color w:val="000000"/>
          <w:sz w:val="28"/>
        </w:rPr>
        <w:t xml:space="preserve">       специалистов</w:t>
      </w:r>
      <w:r>
        <w:br/>
      </w:r>
      <w:r>
        <w:rPr>
          <w:rFonts w:ascii="Times New Roman"/>
          <w:b w:val="false"/>
          <w:i w:val="false"/>
          <w:color w:val="000000"/>
          <w:sz w:val="28"/>
        </w:rPr>
        <w:t xml:space="preserve">       _____________________________________________________________.</w:t>
      </w:r>
      <w:r>
        <w:br/>
      </w:r>
      <w:r>
        <w:rPr>
          <w:rFonts w:ascii="Times New Roman"/>
          <w:b w:val="false"/>
          <w:i w:val="false"/>
          <w:color w:val="000000"/>
          <w:sz w:val="28"/>
        </w:rPr>
        <w:t xml:space="preserve">       12. Полученные результаты и выводы, в том числе:</w:t>
      </w:r>
      <w:r>
        <w:br/>
      </w:r>
      <w:r>
        <w:rPr>
          <w:rFonts w:ascii="Times New Roman"/>
          <w:b w:val="false"/>
          <w:i w:val="false"/>
          <w:color w:val="000000"/>
          <w:sz w:val="28"/>
        </w:rPr>
        <w:t xml:space="preserve">       1) сравнение результатов, полученных при расчете актуарием, состоящим в штате</w:t>
      </w:r>
      <w:r>
        <w:br/>
      </w:r>
      <w:r>
        <w:rPr>
          <w:rFonts w:ascii="Times New Roman"/>
          <w:b w:val="false"/>
          <w:i w:val="false"/>
          <w:color w:val="000000"/>
          <w:sz w:val="28"/>
        </w:rPr>
        <w:t xml:space="preserve">       страховой (перестраховочной) организации, и независимым актуарием в разрезе</w:t>
      </w:r>
      <w:r>
        <w:br/>
      </w:r>
      <w:r>
        <w:rPr>
          <w:rFonts w:ascii="Times New Roman"/>
          <w:b w:val="false"/>
          <w:i w:val="false"/>
          <w:color w:val="000000"/>
          <w:sz w:val="28"/>
        </w:rPr>
        <w:t xml:space="preserve">       страховых резервов и классов страхования</w:t>
      </w:r>
      <w:r>
        <w:br/>
      </w:r>
      <w:r>
        <w:rPr>
          <w:rFonts w:ascii="Times New Roman"/>
          <w:b w:val="false"/>
          <w:i w:val="false"/>
          <w:color w:val="000000"/>
          <w:sz w:val="28"/>
        </w:rPr>
        <w:t xml:space="preserve">       _____________________________________________________________;</w:t>
      </w:r>
      <w:r>
        <w:br/>
      </w:r>
      <w:r>
        <w:rPr>
          <w:rFonts w:ascii="Times New Roman"/>
          <w:b w:val="false"/>
          <w:i w:val="false"/>
          <w:color w:val="000000"/>
          <w:sz w:val="28"/>
        </w:rPr>
        <w:t xml:space="preserve">       2) заключение о достаточности страховых резервов, полученных при расчете</w:t>
      </w:r>
      <w:r>
        <w:br/>
      </w:r>
      <w:r>
        <w:rPr>
          <w:rFonts w:ascii="Times New Roman"/>
          <w:b w:val="false"/>
          <w:i w:val="false"/>
          <w:color w:val="000000"/>
          <w:sz w:val="28"/>
        </w:rPr>
        <w:t xml:space="preserve">       актуарием, состоящим в штате страховой (перестраховочной) организации, и</w:t>
      </w:r>
      <w:r>
        <w:br/>
      </w:r>
      <w:r>
        <w:rPr>
          <w:rFonts w:ascii="Times New Roman"/>
          <w:b w:val="false"/>
          <w:i w:val="false"/>
          <w:color w:val="000000"/>
          <w:sz w:val="28"/>
        </w:rPr>
        <w:t xml:space="preserve">       результаты проведенного анализа достаточности страховых резервов отдельно по</w:t>
      </w:r>
      <w:r>
        <w:br/>
      </w:r>
      <w:r>
        <w:rPr>
          <w:rFonts w:ascii="Times New Roman"/>
          <w:b w:val="false"/>
          <w:i w:val="false"/>
          <w:color w:val="000000"/>
          <w:sz w:val="28"/>
        </w:rPr>
        <w:t xml:space="preserve">       каждому классу страхования и по страховому портфелю в целом</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3) результаты и выводы ___________________________________________.</w:t>
      </w:r>
      <w:r>
        <w:br/>
      </w:r>
      <w:r>
        <w:rPr>
          <w:rFonts w:ascii="Times New Roman"/>
          <w:b w:val="false"/>
          <w:i w:val="false"/>
          <w:color w:val="000000"/>
          <w:sz w:val="28"/>
        </w:rPr>
        <w:t xml:space="preserve">       13. Оценка правильности составления заключения актуария, состоящего в штате</w:t>
      </w:r>
      <w:r>
        <w:br/>
      </w:r>
      <w:r>
        <w:rPr>
          <w:rFonts w:ascii="Times New Roman"/>
          <w:b w:val="false"/>
          <w:i w:val="false"/>
          <w:color w:val="000000"/>
          <w:sz w:val="28"/>
        </w:rPr>
        <w:t xml:space="preserve">       страховой (перестраховочной) организации, в том числе: </w:t>
      </w:r>
      <w:r>
        <w:br/>
      </w:r>
      <w:r>
        <w:rPr>
          <w:rFonts w:ascii="Times New Roman"/>
          <w:b w:val="false"/>
          <w:i w:val="false"/>
          <w:color w:val="000000"/>
          <w:sz w:val="28"/>
        </w:rPr>
        <w:t xml:space="preserve">       1) соответствие расчетов актуария, состоящего в штате страховой (перестраховочной)</w:t>
      </w:r>
      <w:r>
        <w:br/>
      </w:r>
      <w:r>
        <w:rPr>
          <w:rFonts w:ascii="Times New Roman"/>
          <w:b w:val="false"/>
          <w:i w:val="false"/>
          <w:color w:val="000000"/>
          <w:sz w:val="28"/>
        </w:rPr>
        <w:t xml:space="preserve">       организации, требованиям законодательства Республики Казахстан о страховании и</w:t>
      </w:r>
      <w:r>
        <w:br/>
      </w:r>
      <w:r>
        <w:rPr>
          <w:rFonts w:ascii="Times New Roman"/>
          <w:b w:val="false"/>
          <w:i w:val="false"/>
          <w:color w:val="000000"/>
          <w:sz w:val="28"/>
        </w:rPr>
        <w:t xml:space="preserve">       страховой деятельности;</w:t>
      </w:r>
      <w:r>
        <w:br/>
      </w:r>
      <w:r>
        <w:rPr>
          <w:rFonts w:ascii="Times New Roman"/>
          <w:b w:val="false"/>
          <w:i w:val="false"/>
          <w:color w:val="000000"/>
          <w:sz w:val="28"/>
        </w:rPr>
        <w:t xml:space="preserve">       2) обоснованность допущений и предположений, использованных актуарием,</w:t>
      </w:r>
      <w:r>
        <w:br/>
      </w:r>
      <w:r>
        <w:rPr>
          <w:rFonts w:ascii="Times New Roman"/>
          <w:b w:val="false"/>
          <w:i w:val="false"/>
          <w:color w:val="000000"/>
          <w:sz w:val="28"/>
        </w:rPr>
        <w:t xml:space="preserve">       состоящим в штате страховой (перестраховочной) организации, при расчете</w:t>
      </w:r>
      <w:r>
        <w:br/>
      </w:r>
      <w:r>
        <w:rPr>
          <w:rFonts w:ascii="Times New Roman"/>
          <w:b w:val="false"/>
          <w:i w:val="false"/>
          <w:color w:val="000000"/>
          <w:sz w:val="28"/>
        </w:rPr>
        <w:t xml:space="preserve">       страховых резервов;</w:t>
      </w:r>
      <w:r>
        <w:br/>
      </w:r>
      <w:r>
        <w:rPr>
          <w:rFonts w:ascii="Times New Roman"/>
          <w:b w:val="false"/>
          <w:i w:val="false"/>
          <w:color w:val="000000"/>
          <w:sz w:val="28"/>
        </w:rPr>
        <w:t xml:space="preserve">       3) учет дополнительных рисков страховой (перестраховочной) организации</w:t>
      </w:r>
      <w:r>
        <w:br/>
      </w:r>
      <w:r>
        <w:rPr>
          <w:rFonts w:ascii="Times New Roman"/>
          <w:b w:val="false"/>
          <w:i w:val="false"/>
          <w:color w:val="000000"/>
          <w:sz w:val="28"/>
        </w:rPr>
        <w:t xml:space="preserve">       актуарием, состоящим в штате страховой (перестраховочной) организации, при</w:t>
      </w:r>
      <w:r>
        <w:br/>
      </w:r>
      <w:r>
        <w:rPr>
          <w:rFonts w:ascii="Times New Roman"/>
          <w:b w:val="false"/>
          <w:i w:val="false"/>
          <w:color w:val="000000"/>
          <w:sz w:val="28"/>
        </w:rPr>
        <w:t xml:space="preserve">       определении размера страховых резервов.</w:t>
      </w:r>
      <w:r>
        <w:br/>
      </w:r>
      <w:r>
        <w:rPr>
          <w:rFonts w:ascii="Times New Roman"/>
          <w:b w:val="false"/>
          <w:i w:val="false"/>
          <w:color w:val="000000"/>
          <w:sz w:val="28"/>
        </w:rPr>
        <w:t xml:space="preserve">       14. Рекомендации (при отсутствии указывается "нет") 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15. Сроки подготовки и место составления актуарного заключения 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16. Подпись, дата и количество экземпляров______________________________</w:t>
      </w:r>
      <w:r>
        <w:br/>
      </w:r>
      <w:r>
        <w:rPr>
          <w:rFonts w:ascii="Times New Roman"/>
          <w:b w:val="false"/>
          <w:i w:val="false"/>
          <w:color w:val="000000"/>
          <w:sz w:val="28"/>
        </w:rPr>
        <w:t xml:space="preserve">       ____________________________________________________________________.</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bl>
    <w:bookmarkStart w:name="z176" w:id="146"/>
    <w:p>
      <w:pPr>
        <w:spacing w:after="0"/>
        <w:ind w:left="0"/>
        <w:jc w:val="left"/>
      </w:pPr>
      <w:r>
        <w:rPr>
          <w:rFonts w:ascii="Times New Roman"/>
          <w:b/>
          <w:i w:val="false"/>
          <w:color w:val="000000"/>
        </w:rPr>
        <w:t xml:space="preserve"> Правила выдачи лицензии на право осуществления актуарной деятельности </w:t>
      </w:r>
    </w:p>
    <w:bookmarkEnd w:id="146"/>
    <w:bookmarkStart w:name="z177" w:id="147"/>
    <w:p>
      <w:pPr>
        <w:spacing w:after="0"/>
        <w:ind w:left="0"/>
        <w:jc w:val="left"/>
      </w:pPr>
      <w:r>
        <w:rPr>
          <w:rFonts w:ascii="Times New Roman"/>
          <w:b/>
          <w:i w:val="false"/>
          <w:color w:val="000000"/>
        </w:rPr>
        <w:t xml:space="preserve"> Глава 1. Общие положения</w:t>
      </w:r>
    </w:p>
    <w:bookmarkEnd w:id="147"/>
    <w:bookmarkStart w:name="z178" w:id="148"/>
    <w:p>
      <w:pPr>
        <w:spacing w:after="0"/>
        <w:ind w:left="0"/>
        <w:jc w:val="both"/>
      </w:pPr>
      <w:r>
        <w:rPr>
          <w:rFonts w:ascii="Times New Roman"/>
          <w:b w:val="false"/>
          <w:i w:val="false"/>
          <w:color w:val="000000"/>
          <w:sz w:val="28"/>
        </w:rPr>
        <w:t>
      1. Настоящие Правила выдачи лицензии на право осуществления актуарной деятельности на страховом рынке (далее – Правила) разработаны в соответствии с законами Республики Казахстан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(далее – Закон),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от 15 апреля 2013 года "</w:t>
      </w:r>
      <w:r>
        <w:rPr>
          <w:rFonts w:ascii="Times New Roman"/>
          <w:b w:val="false"/>
          <w:i w:val="false"/>
          <w:color w:val="000000"/>
          <w:sz w:val="28"/>
        </w:rPr>
        <w:t>О государственных услугах</w:t>
      </w:r>
      <w:r>
        <w:rPr>
          <w:rFonts w:ascii="Times New Roman"/>
          <w:b w:val="false"/>
          <w:i w:val="false"/>
          <w:color w:val="000000"/>
          <w:sz w:val="28"/>
        </w:rPr>
        <w:t>" (далее – Закон о государственных услугах), от 16 мая 2014 года "</w:t>
      </w:r>
      <w:r>
        <w:rPr>
          <w:rFonts w:ascii="Times New Roman"/>
          <w:b w:val="false"/>
          <w:i w:val="false"/>
          <w:color w:val="000000"/>
          <w:sz w:val="28"/>
        </w:rPr>
        <w:t>О разрешениях и уведомлениях</w:t>
      </w:r>
      <w:r>
        <w:rPr>
          <w:rFonts w:ascii="Times New Roman"/>
          <w:b w:val="false"/>
          <w:i w:val="false"/>
          <w:color w:val="000000"/>
          <w:sz w:val="28"/>
        </w:rPr>
        <w:t>" и определяют порядок оказания уполномоченным органом по регулированию, контролю и надзору финансового рынка и финансовых организаций (далее – уполномоченный орган) государственной услуги "Выдача лицензии на осуществление актуарной деятельности" (далее – государственная услуга).</w:t>
      </w:r>
    </w:p>
    <w:bookmarkEnd w:id="148"/>
    <w:bookmarkStart w:name="z179" w:id="149"/>
    <w:p>
      <w:pPr>
        <w:spacing w:after="0"/>
        <w:ind w:left="0"/>
        <w:jc w:val="left"/>
      </w:pPr>
      <w:r>
        <w:rPr>
          <w:rFonts w:ascii="Times New Roman"/>
          <w:b/>
          <w:i w:val="false"/>
          <w:color w:val="000000"/>
        </w:rPr>
        <w:t xml:space="preserve"> Глава 2. Порядок выдачи, переоформления и выдачи дубликата лицензии на осуществление актуарной деятельности</w:t>
      </w:r>
    </w:p>
    <w:bookmarkEnd w:id="149"/>
    <w:bookmarkStart w:name="z180" w:id="150"/>
    <w:p>
      <w:pPr>
        <w:spacing w:after="0"/>
        <w:ind w:left="0"/>
        <w:jc w:val="both"/>
      </w:pPr>
      <w:r>
        <w:rPr>
          <w:rFonts w:ascii="Times New Roman"/>
          <w:b w:val="false"/>
          <w:i w:val="false"/>
          <w:color w:val="000000"/>
          <w:sz w:val="28"/>
        </w:rPr>
        <w:t>
      2. Для получения государственной услуги физическое лицо (далее – заявитель) предоставляет документы согласно стандарту государственной услуги согласно приложению 1 к Правилам.</w:t>
      </w:r>
    </w:p>
    <w:bookmarkEnd w:id="150"/>
    <w:bookmarkStart w:name="z181" w:id="151"/>
    <w:p>
      <w:pPr>
        <w:spacing w:after="0"/>
        <w:ind w:left="0"/>
        <w:jc w:val="both"/>
      </w:pPr>
      <w:r>
        <w:rPr>
          <w:rFonts w:ascii="Times New Roman"/>
          <w:b w:val="false"/>
          <w:i w:val="false"/>
          <w:color w:val="000000"/>
          <w:sz w:val="28"/>
        </w:rPr>
        <w:t>
      3. Уполномоченный орган выдает лицензию по форме согласно приложению 2 к Правилам.</w:t>
      </w:r>
    </w:p>
    <w:bookmarkEnd w:id="151"/>
    <w:bookmarkStart w:name="z182" w:id="152"/>
    <w:p>
      <w:pPr>
        <w:spacing w:after="0"/>
        <w:ind w:left="0"/>
        <w:jc w:val="both"/>
      </w:pPr>
      <w:r>
        <w:rPr>
          <w:rFonts w:ascii="Times New Roman"/>
          <w:b w:val="false"/>
          <w:i w:val="false"/>
          <w:color w:val="000000"/>
          <w:sz w:val="28"/>
        </w:rPr>
        <w:t>
      4. Решение о выдаче лицензии оформляется приказом о выдаче лицензии на осуществление актуарной деятельности (далее – приказ) должностного лица уполномоченного органа.</w:t>
      </w:r>
    </w:p>
    <w:bookmarkEnd w:id="152"/>
    <w:bookmarkStart w:name="z183" w:id="153"/>
    <w:p>
      <w:pPr>
        <w:spacing w:after="0"/>
        <w:ind w:left="0"/>
        <w:jc w:val="both"/>
      </w:pPr>
      <w:r>
        <w:rPr>
          <w:rFonts w:ascii="Times New Roman"/>
          <w:b w:val="false"/>
          <w:i w:val="false"/>
          <w:color w:val="000000"/>
          <w:sz w:val="28"/>
        </w:rPr>
        <w:t>
      5. Лицензия подлежит переоформлению в следующих случаях:</w:t>
      </w:r>
    </w:p>
    <w:bookmarkEnd w:id="153"/>
    <w:bookmarkStart w:name="z184" w:id="154"/>
    <w:p>
      <w:pPr>
        <w:spacing w:after="0"/>
        <w:ind w:left="0"/>
        <w:jc w:val="both"/>
      </w:pPr>
      <w:r>
        <w:rPr>
          <w:rFonts w:ascii="Times New Roman"/>
          <w:b w:val="false"/>
          <w:i w:val="false"/>
          <w:color w:val="000000"/>
          <w:sz w:val="28"/>
        </w:rPr>
        <w:t>
      1) изменения фамилии, имени, отчества (при его наличии) физического лица-лицензиата;</w:t>
      </w:r>
    </w:p>
    <w:bookmarkEnd w:id="154"/>
    <w:bookmarkStart w:name="z185" w:id="155"/>
    <w:p>
      <w:pPr>
        <w:spacing w:after="0"/>
        <w:ind w:left="0"/>
        <w:jc w:val="both"/>
      </w:pPr>
      <w:r>
        <w:rPr>
          <w:rFonts w:ascii="Times New Roman"/>
          <w:b w:val="false"/>
          <w:i w:val="false"/>
          <w:color w:val="000000"/>
          <w:sz w:val="28"/>
        </w:rPr>
        <w:t>
      2) наличия требования о переоформлении в законах Республики Казахстан.</w:t>
      </w:r>
    </w:p>
    <w:bookmarkEnd w:id="155"/>
    <w:bookmarkStart w:name="z186" w:id="156"/>
    <w:p>
      <w:pPr>
        <w:spacing w:after="0"/>
        <w:ind w:left="0"/>
        <w:jc w:val="both"/>
      </w:pPr>
      <w:r>
        <w:rPr>
          <w:rFonts w:ascii="Times New Roman"/>
          <w:b w:val="false"/>
          <w:i w:val="false"/>
          <w:color w:val="000000"/>
          <w:sz w:val="28"/>
        </w:rPr>
        <w:t xml:space="preserve">
      6. Работник уполномоченного органа, уполномоченный на прием и регистрацию электронного документа, в день поступления заявления осуществляет его прием, регистрацию и направление на исполнение в подразделение уполномоченного органа, ответственное за оказание государственной услуги (далее – ответственное подразделение). При обращении заявителя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от 23 ноября 2015 года прием заявления осуществляется следующим рабочим днем.</w:t>
      </w:r>
    </w:p>
    <w:bookmarkEnd w:id="156"/>
    <w:bookmarkStart w:name="z187" w:id="157"/>
    <w:p>
      <w:pPr>
        <w:spacing w:after="0"/>
        <w:ind w:left="0"/>
        <w:jc w:val="both"/>
      </w:pPr>
      <w:r>
        <w:rPr>
          <w:rFonts w:ascii="Times New Roman"/>
          <w:b w:val="false"/>
          <w:i w:val="false"/>
          <w:color w:val="000000"/>
          <w:sz w:val="28"/>
        </w:rPr>
        <w:t>
      Работник ответственного подразделения в течение 1 (одного) рабочего дня со дня регистрации заявления проверяет полноту представленных документов.</w:t>
      </w:r>
    </w:p>
    <w:bookmarkEnd w:id="157"/>
    <w:bookmarkStart w:name="z188" w:id="158"/>
    <w:p>
      <w:pPr>
        <w:spacing w:after="0"/>
        <w:ind w:left="0"/>
        <w:jc w:val="both"/>
      </w:pPr>
      <w:r>
        <w:rPr>
          <w:rFonts w:ascii="Times New Roman"/>
          <w:b w:val="false"/>
          <w:i w:val="false"/>
          <w:color w:val="000000"/>
          <w:sz w:val="28"/>
        </w:rPr>
        <w:t>
      В случае установления факта неполноты представленных документов работник ответственного подразделения в указанный срок готовит и направляет заявителю мотивированный отказ в дальнейшем рассмотрении заявления.</w:t>
      </w:r>
    </w:p>
    <w:bookmarkEnd w:id="158"/>
    <w:bookmarkStart w:name="z189" w:id="159"/>
    <w:p>
      <w:pPr>
        <w:spacing w:after="0"/>
        <w:ind w:left="0"/>
        <w:jc w:val="both"/>
      </w:pPr>
      <w:r>
        <w:rPr>
          <w:rFonts w:ascii="Times New Roman"/>
          <w:b w:val="false"/>
          <w:i w:val="false"/>
          <w:color w:val="000000"/>
          <w:sz w:val="28"/>
        </w:rPr>
        <w:t xml:space="preserve">
      При установлении факта полноты представленных документов работник ответственного подразделения в течение 18 (восемнадцати) рабочих дней рассматривает документы на соответствие требованиям Правил подготавливает проекты приказа и лицензии либо отказа в выдаче лицензии, подписывает результат оказания государственной услуги у руководства уполномоченного органа. </w:t>
      </w:r>
    </w:p>
    <w:bookmarkEnd w:id="159"/>
    <w:bookmarkStart w:name="z190" w:id="160"/>
    <w:p>
      <w:pPr>
        <w:spacing w:after="0"/>
        <w:ind w:left="0"/>
        <w:jc w:val="both"/>
      </w:pPr>
      <w:r>
        <w:rPr>
          <w:rFonts w:ascii="Times New Roman"/>
          <w:b w:val="false"/>
          <w:i w:val="false"/>
          <w:color w:val="000000"/>
          <w:sz w:val="28"/>
        </w:rPr>
        <w:t>
      Работник ответственного подразделения в течение 1 (одного) рабочего дня после принятия решения направляет заявителю результат оказания государственной услуги в форме электронного документа, удостоверенного электронной цифровой подписью уполномоченного лица уполномоченного органа, в "личный кабинет" заявителя.</w:t>
      </w:r>
    </w:p>
    <w:bookmarkEnd w:id="160"/>
    <w:bookmarkStart w:name="z191" w:id="161"/>
    <w:p>
      <w:pPr>
        <w:spacing w:after="0"/>
        <w:ind w:left="0"/>
        <w:jc w:val="both"/>
      </w:pPr>
      <w:r>
        <w:rPr>
          <w:rFonts w:ascii="Times New Roman"/>
          <w:b w:val="false"/>
          <w:i w:val="false"/>
          <w:color w:val="000000"/>
          <w:sz w:val="28"/>
        </w:rPr>
        <w:t>
      7. Жалоба на решения, действия (бездействие) уполномоченного органа и (или) его должностных лиц по вопросам оказания государственной услуги направляется руководителю уполномоченного органа, в уполномоченный орган по оценке и контролю за качеством оказания государственных услуг или суд.</w:t>
      </w:r>
    </w:p>
    <w:bookmarkEnd w:id="161"/>
    <w:bookmarkStart w:name="z192" w:id="162"/>
    <w:p>
      <w:pPr>
        <w:spacing w:after="0"/>
        <w:ind w:left="0"/>
        <w:jc w:val="both"/>
      </w:pPr>
      <w:r>
        <w:rPr>
          <w:rFonts w:ascii="Times New Roman"/>
          <w:b w:val="false"/>
          <w:i w:val="false"/>
          <w:color w:val="000000"/>
          <w:sz w:val="28"/>
        </w:rPr>
        <w:t>
      8. В жалобе, направляемой руководителю уполномоченного органа, указываются фамилия, имя, а также по желанию отчество (при его наличии), почтовый адрес.</w:t>
      </w:r>
    </w:p>
    <w:bookmarkEnd w:id="162"/>
    <w:bookmarkStart w:name="z193" w:id="163"/>
    <w:p>
      <w:pPr>
        <w:spacing w:after="0"/>
        <w:ind w:left="0"/>
        <w:jc w:val="both"/>
      </w:pPr>
      <w:r>
        <w:rPr>
          <w:rFonts w:ascii="Times New Roman"/>
          <w:b w:val="false"/>
          <w:i w:val="false"/>
          <w:color w:val="000000"/>
          <w:sz w:val="28"/>
        </w:rPr>
        <w:t xml:space="preserve">
      Подтверждением принятия жалобы руководителем уполномоченного органа является ее регистрация (штамп, входящий номер и дата) в канцелярии уполномоченного органа с указанием фамилии и инициалов лица, принявшего жалобу, срока и места получения ответа на поданную жалобу. </w:t>
      </w:r>
    </w:p>
    <w:bookmarkEnd w:id="163"/>
    <w:bookmarkStart w:name="z194" w:id="164"/>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телефонам единого контакт-центра: 8-800-080-7777 или 1414.</w:t>
      </w:r>
    </w:p>
    <w:bookmarkEnd w:id="164"/>
    <w:bookmarkStart w:name="z195" w:id="165"/>
    <w:p>
      <w:pPr>
        <w:spacing w:after="0"/>
        <w:ind w:left="0"/>
        <w:jc w:val="both"/>
      </w:pPr>
      <w:r>
        <w:rPr>
          <w:rFonts w:ascii="Times New Roman"/>
          <w:b w:val="false"/>
          <w:i w:val="false"/>
          <w:color w:val="000000"/>
          <w:sz w:val="28"/>
        </w:rPr>
        <w:t>
      При отправке жалобы через портал заявителю из "личного кабинета" доступна информация о жалобе, которая обновляется в ходе обработки жалобы уполномоченным органом (отметки о доставке, регистрации, исполнении, ответ о рассмотрении или отказе в рассмотрении).</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лицензии</w:t>
            </w:r>
            <w:r>
              <w:br/>
            </w:r>
            <w:r>
              <w:rPr>
                <w:rFonts w:ascii="Times New Roman"/>
                <w:b w:val="false"/>
                <w:i w:val="false"/>
                <w:color w:val="000000"/>
                <w:sz w:val="20"/>
              </w:rPr>
              <w:t xml:space="preserve">на право осуществления </w:t>
            </w:r>
            <w:r>
              <w:br/>
            </w:r>
            <w:r>
              <w:rPr>
                <w:rFonts w:ascii="Times New Roman"/>
                <w:b w:val="false"/>
                <w:i w:val="false"/>
                <w:color w:val="000000"/>
                <w:sz w:val="20"/>
              </w:rPr>
              <w:t>актуарной деятельности</w:t>
            </w:r>
          </w:p>
        </w:tc>
      </w:tr>
    </w:tbl>
    <w:bookmarkStart w:name="z197" w:id="166"/>
    <w:p>
      <w:pPr>
        <w:spacing w:after="0"/>
        <w:ind w:left="0"/>
        <w:jc w:val="left"/>
      </w:pPr>
      <w:r>
        <w:rPr>
          <w:rFonts w:ascii="Times New Roman"/>
          <w:b/>
          <w:i w:val="false"/>
          <w:color w:val="000000"/>
        </w:rPr>
        <w:t xml:space="preserve"> Стандарт государственной услуги "Выдача лицензии на осуществление актуарной деятельности"</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2032"/>
        <w:gridCol w:w="9766"/>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Агентство Республики Казахстан по регулированию и развитию финансового рынка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(каналы доступа)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(далее – портал).</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7"/>
          <w:p>
            <w:pPr>
              <w:spacing w:after="20"/>
              <w:ind w:left="20"/>
              <w:jc w:val="both"/>
            </w:pPr>
            <w:r>
              <w:rPr>
                <w:rFonts w:ascii="Times New Roman"/>
                <w:b w:val="false"/>
                <w:i w:val="false"/>
                <w:color w:val="000000"/>
                <w:sz w:val="20"/>
              </w:rPr>
              <w:t>
при выдаче лицензии - в течение двадцати рабочих дней при переоформлении лицензии - в течение трех рабочих дней;</w:t>
            </w:r>
            <w:r>
              <w:br/>
            </w:r>
            <w:r>
              <w:rPr>
                <w:rFonts w:ascii="Times New Roman"/>
                <w:b w:val="false"/>
                <w:i w:val="false"/>
                <w:color w:val="000000"/>
                <w:sz w:val="20"/>
              </w:rPr>
              <w:t>
</w:t>
            </w:r>
            <w:r>
              <w:rPr>
                <w:rFonts w:ascii="Times New Roman"/>
                <w:b w:val="false"/>
                <w:i w:val="false"/>
                <w:color w:val="000000"/>
                <w:sz w:val="20"/>
              </w:rPr>
              <w:t>при выдаче дубликатов лицензии - в течение двух рабочих дней.</w:t>
            </w:r>
            <w:r>
              <w:br/>
            </w:r>
            <w:r>
              <w:rPr>
                <w:rFonts w:ascii="Times New Roman"/>
                <w:b w:val="false"/>
                <w:i w:val="false"/>
                <w:color w:val="000000"/>
                <w:sz w:val="20"/>
              </w:rPr>
              <w:t>
В случае установления факта неполноты представленных документов услугодатель в течение 2 (двух) рабочих дней с момента получения документов услугополучателя дает мотивированный отказ в дальнейшем рассмотрении заявления.</w:t>
            </w:r>
          </w:p>
          <w:bookmarkEnd w:id="167"/>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автоматизированнная)</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переоформление, выдача дубликатов лицензии, либо мотивированный ответ об отказе в оказании государственной услуги.</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8"/>
          <w:p>
            <w:pPr>
              <w:spacing w:after="20"/>
              <w:ind w:left="20"/>
              <w:jc w:val="both"/>
            </w:pPr>
            <w:r>
              <w:rPr>
                <w:rFonts w:ascii="Times New Roman"/>
                <w:b w:val="false"/>
                <w:i w:val="false"/>
                <w:color w:val="000000"/>
                <w:sz w:val="20"/>
              </w:rPr>
              <w:t>
1) лицензионный сбор за выдачу лицензии на право осуществления актуарной деятельности составляет 10 (десять) месячных расчетных показателей;</w:t>
            </w:r>
            <w:r>
              <w:br/>
            </w:r>
            <w:r>
              <w:rPr>
                <w:rFonts w:ascii="Times New Roman"/>
                <w:b w:val="false"/>
                <w:i w:val="false"/>
                <w:color w:val="000000"/>
                <w:sz w:val="20"/>
              </w:rPr>
              <w:t>
</w:t>
            </w:r>
            <w:r>
              <w:rPr>
                <w:rFonts w:ascii="Times New Roman"/>
                <w:b w:val="false"/>
                <w:i w:val="false"/>
                <w:color w:val="000000"/>
                <w:sz w:val="20"/>
              </w:rPr>
              <w:t>2) лицензионный сбор за переоформление лицензии составляет 10 (десять) процентов от ставки при выдаче лицензии;</w:t>
            </w:r>
            <w:r>
              <w:br/>
            </w:r>
            <w:r>
              <w:rPr>
                <w:rFonts w:ascii="Times New Roman"/>
                <w:b w:val="false"/>
                <w:i w:val="false"/>
                <w:color w:val="000000"/>
                <w:sz w:val="20"/>
              </w:rPr>
              <w:t>
</w:t>
            </w:r>
            <w:r>
              <w:rPr>
                <w:rFonts w:ascii="Times New Roman"/>
                <w:b w:val="false"/>
                <w:i w:val="false"/>
                <w:color w:val="000000"/>
                <w:sz w:val="20"/>
              </w:rPr>
              <w:t>3) лицензионный сбор за выдачу дубликата лицензии составляет 100 (сто) процентов от ставки при выдаче лицензии.</w:t>
            </w:r>
            <w:r>
              <w:br/>
            </w:r>
            <w:r>
              <w:rPr>
                <w:rFonts w:ascii="Times New Roman"/>
                <w:b w:val="false"/>
                <w:i w:val="false"/>
                <w:color w:val="000000"/>
                <w:sz w:val="20"/>
              </w:rPr>
              <w:t>
Оплата лицензионного сбора осуществляется в наличной или безналичной форме через банки второго уровня или организации, осуществляющие отдельные виды банковских операций, а также в безналичной форме через платежный шлюз "электронного правительства".</w:t>
            </w:r>
          </w:p>
          <w:bookmarkEnd w:id="168"/>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9"/>
          <w:p>
            <w:pPr>
              <w:spacing w:after="20"/>
              <w:ind w:left="20"/>
              <w:jc w:val="both"/>
            </w:pPr>
            <w:r>
              <w:rPr>
                <w:rFonts w:ascii="Times New Roman"/>
                <w:b w:val="false"/>
                <w:i w:val="false"/>
                <w:color w:val="000000"/>
                <w:sz w:val="20"/>
              </w:rPr>
              <w:t>
График работы:</w:t>
            </w:r>
            <w:r>
              <w:br/>
            </w:r>
            <w:r>
              <w:rPr>
                <w:rFonts w:ascii="Times New Roman"/>
                <w:b w:val="false"/>
                <w:i w:val="false"/>
                <w:color w:val="000000"/>
                <w:sz w:val="20"/>
              </w:rPr>
              <w:t>
</w:t>
            </w:r>
            <w:r>
              <w:rPr>
                <w:rFonts w:ascii="Times New Roman"/>
                <w:b w:val="false"/>
                <w:i w:val="false"/>
                <w:color w:val="000000"/>
                <w:sz w:val="20"/>
              </w:rPr>
              <w:t xml:space="preserve">1) уполномоченный орган – с понедельника по пятницу, в соответствии с установленным графиком работы с 9.00 до 18.30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от 23 ноября 2015 года с перерывом на обед с 13.00 часов до 14.30 часов; </w:t>
            </w:r>
            <w:r>
              <w:br/>
            </w: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Кодексу</w:t>
            </w:r>
            <w:r>
              <w:rPr>
                <w:rFonts w:ascii="Times New Roman"/>
                <w:b w:val="false"/>
                <w:i w:val="false"/>
                <w:color w:val="000000"/>
                <w:sz w:val="20"/>
              </w:rPr>
              <w:t>, прием заявлений и выдача результатов оказания государственной услуги осуществляется на следующий рабочий день).</w:t>
            </w:r>
          </w:p>
          <w:bookmarkEnd w:id="169"/>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0"/>
          <w:p>
            <w:pPr>
              <w:spacing w:after="20"/>
              <w:ind w:left="20"/>
              <w:jc w:val="both"/>
            </w:pPr>
            <w:r>
              <w:rPr>
                <w:rFonts w:ascii="Times New Roman"/>
                <w:b w:val="false"/>
                <w:i w:val="false"/>
                <w:color w:val="000000"/>
                <w:sz w:val="20"/>
              </w:rPr>
              <w:t>
1) заявление в форме электронного документа, удостоверенное электронной цифровой подписью (далее – ЭЦП) услугополучателя по форме согласно приложению 3 к Правилам;</w:t>
            </w:r>
            <w:r>
              <w:br/>
            </w:r>
            <w:r>
              <w:rPr>
                <w:rFonts w:ascii="Times New Roman"/>
                <w:b w:val="false"/>
                <w:i w:val="false"/>
                <w:color w:val="000000"/>
                <w:sz w:val="20"/>
              </w:rPr>
              <w:t>
</w:t>
            </w:r>
            <w:r>
              <w:rPr>
                <w:rFonts w:ascii="Times New Roman"/>
                <w:b w:val="false"/>
                <w:i w:val="false"/>
                <w:color w:val="000000"/>
                <w:sz w:val="20"/>
              </w:rPr>
              <w:t>2) электронная копия диплома о высшем образовании;</w:t>
            </w:r>
            <w:r>
              <w:br/>
            </w:r>
            <w:r>
              <w:rPr>
                <w:rFonts w:ascii="Times New Roman"/>
                <w:b w:val="false"/>
                <w:i w:val="false"/>
                <w:color w:val="000000"/>
                <w:sz w:val="20"/>
              </w:rPr>
              <w:t>
</w:t>
            </w:r>
            <w:r>
              <w:rPr>
                <w:rFonts w:ascii="Times New Roman"/>
                <w:b w:val="false"/>
                <w:i w:val="false"/>
                <w:color w:val="000000"/>
                <w:sz w:val="20"/>
              </w:rPr>
              <w:t xml:space="preserve">3) электронные копии документов, свидетельствующих о том, что услугополучатель на получение лицензии прошел обучение и успешно сдал соответствующие экзамены по минимальной обязательной программе обучения актуариев, утвержденной согласно </w:t>
            </w:r>
            <w:r>
              <w:rPr>
                <w:rFonts w:ascii="Times New Roman"/>
                <w:b w:val="false"/>
                <w:i w:val="false"/>
                <w:color w:val="000000"/>
                <w:sz w:val="20"/>
              </w:rPr>
              <w:t xml:space="preserve"> приложению 1  настоящему постановлению, и (или) электронную копию диплома магистра делового администрирования по специализации "Актуарий" или диплом магистра экономики и бизнеса по специальности "Финансы" по специализации "Актуарий" с рейтингом не менее восьмидесяти процентов по каждому курсу, относящемуся к минимальной обязательной программе обучения актуариев, предусмотренной приложением 1 к настоящему постановлению;</w:t>
            </w:r>
            <w:r>
              <w:br/>
            </w:r>
            <w:r>
              <w:rPr>
                <w:rFonts w:ascii="Times New Roman"/>
                <w:b w:val="false"/>
                <w:i w:val="false"/>
                <w:color w:val="000000"/>
                <w:sz w:val="20"/>
              </w:rPr>
              <w:t>
</w:t>
            </w:r>
            <w:r>
              <w:rPr>
                <w:rFonts w:ascii="Times New Roman"/>
                <w:b w:val="false"/>
                <w:i w:val="false"/>
                <w:color w:val="000000"/>
                <w:sz w:val="20"/>
              </w:rPr>
              <w:t>4) для физических лиц-нерезидентов Республики Казахстан – электронные копии документа, удостоверяющего личность, документов, подтверждающих статус актуария и членство в международных ассоциациях актуариев, согласно Перечню и требованиям к международным ассоциациям актуариев, утвержденным согласно приложению 2 к настоящему постановлению;</w:t>
            </w:r>
            <w:r>
              <w:br/>
            </w:r>
            <w:r>
              <w:rPr>
                <w:rFonts w:ascii="Times New Roman"/>
                <w:b w:val="false"/>
                <w:i w:val="false"/>
                <w:color w:val="000000"/>
                <w:sz w:val="20"/>
              </w:rPr>
              <w:t>
</w:t>
            </w:r>
            <w:r>
              <w:rPr>
                <w:rFonts w:ascii="Times New Roman"/>
                <w:b w:val="false"/>
                <w:i w:val="false"/>
                <w:color w:val="000000"/>
                <w:sz w:val="20"/>
              </w:rPr>
              <w:t>5) электронные копии документов, свидетельствующих о том, что заявитель на получение лицензии сдал международные экзамены, соответствующие требованиям минимальной обязательной программы обучения актуариев, утвержденной согласно приложению 1 к настоящему постановлению (при наличии).</w:t>
            </w:r>
            <w:r>
              <w:br/>
            </w:r>
            <w:r>
              <w:rPr>
                <w:rFonts w:ascii="Times New Roman"/>
                <w:b w:val="false"/>
                <w:i w:val="false"/>
                <w:color w:val="000000"/>
                <w:sz w:val="20"/>
              </w:rPr>
              <w:t>
</w:t>
            </w:r>
            <w:r>
              <w:rPr>
                <w:rFonts w:ascii="Times New Roman"/>
                <w:b w:val="false"/>
                <w:i w:val="false"/>
                <w:color w:val="000000"/>
                <w:sz w:val="20"/>
              </w:rPr>
              <w:t>Международными экзаменами признаются экзамены, которые покрывают минимальные перечни разделов, включенные в содержание минимальной обязательной программы обучения актуариев, предусмотренной приложением 1 к настоящему постановлению;</w:t>
            </w:r>
            <w:r>
              <w:br/>
            </w:r>
            <w:r>
              <w:rPr>
                <w:rFonts w:ascii="Times New Roman"/>
                <w:b w:val="false"/>
                <w:i w:val="false"/>
                <w:color w:val="000000"/>
                <w:sz w:val="20"/>
              </w:rPr>
              <w:t>
</w:t>
            </w:r>
            <w:r>
              <w:rPr>
                <w:rFonts w:ascii="Times New Roman"/>
                <w:b w:val="false"/>
                <w:i w:val="false"/>
                <w:color w:val="000000"/>
                <w:sz w:val="20"/>
              </w:rPr>
              <w:t>6) электронная копия документа, подтверждающего наличие опыта работы не менее одного года в области проведения актуарных исследований и (или) актуарных расчетов в финансовых организациях, в уполномоченном органе.</w:t>
            </w:r>
            <w:r>
              <w:br/>
            </w:r>
            <w:r>
              <w:rPr>
                <w:rFonts w:ascii="Times New Roman"/>
                <w:b w:val="false"/>
                <w:i w:val="false"/>
                <w:color w:val="000000"/>
                <w:sz w:val="20"/>
              </w:rPr>
              <w:t>
</w:t>
            </w:r>
            <w:r>
              <w:rPr>
                <w:rFonts w:ascii="Times New Roman"/>
                <w:b w:val="false"/>
                <w:i w:val="false"/>
                <w:color w:val="000000"/>
                <w:sz w:val="20"/>
              </w:rPr>
              <w:t xml:space="preserve">Лицензия на осуществление актуарной деятельности выдается при соблюдении требований, предусмотренных </w:t>
            </w:r>
            <w:r>
              <w:rPr>
                <w:rFonts w:ascii="Times New Roman"/>
                <w:b w:val="false"/>
                <w:i w:val="false"/>
                <w:color w:val="000000"/>
                <w:sz w:val="20"/>
              </w:rPr>
              <w:t>пунктом 3</w:t>
            </w:r>
            <w:r>
              <w:rPr>
                <w:rFonts w:ascii="Times New Roman"/>
                <w:b w:val="false"/>
                <w:i w:val="false"/>
                <w:color w:val="000000"/>
                <w:sz w:val="20"/>
              </w:rPr>
              <w:t xml:space="preserve"> статьи 40 Закона Республики Казахстан от 18 декабря 2000 года "О страховой деятельности" (далее – Закон). </w:t>
            </w:r>
            <w:r>
              <w:br/>
            </w:r>
            <w:r>
              <w:rPr>
                <w:rFonts w:ascii="Times New Roman"/>
                <w:b w:val="false"/>
                <w:i w:val="false"/>
                <w:color w:val="000000"/>
                <w:sz w:val="20"/>
              </w:rPr>
              <w:t>
</w:t>
            </w:r>
            <w:r>
              <w:rPr>
                <w:rFonts w:ascii="Times New Roman"/>
                <w:b w:val="false"/>
                <w:i w:val="false"/>
                <w:color w:val="000000"/>
                <w:sz w:val="20"/>
              </w:rPr>
              <w:t>Для получения дубликата лицензии (если ранее выданная лицензия была оформлена в бумажной форме):</w:t>
            </w:r>
            <w:r>
              <w:br/>
            </w: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 удостоверенный ЭЦП услугополучателя.</w:t>
            </w:r>
            <w:r>
              <w:br/>
            </w:r>
            <w:r>
              <w:rPr>
                <w:rFonts w:ascii="Times New Roman"/>
                <w:b w:val="false"/>
                <w:i w:val="false"/>
                <w:color w:val="000000"/>
                <w:sz w:val="20"/>
              </w:rPr>
              <w:t>
</w:t>
            </w:r>
            <w:r>
              <w:rPr>
                <w:rFonts w:ascii="Times New Roman"/>
                <w:b w:val="false"/>
                <w:i w:val="false"/>
                <w:color w:val="000000"/>
                <w:sz w:val="20"/>
              </w:rPr>
              <w:t>Для переоформления лицензии:</w:t>
            </w:r>
            <w:r>
              <w:br/>
            </w:r>
            <w:r>
              <w:rPr>
                <w:rFonts w:ascii="Times New Roman"/>
                <w:b w:val="false"/>
                <w:i w:val="false"/>
                <w:color w:val="000000"/>
                <w:sz w:val="20"/>
              </w:rPr>
              <w:t>
</w:t>
            </w:r>
            <w:r>
              <w:rPr>
                <w:rFonts w:ascii="Times New Roman"/>
                <w:b w:val="false"/>
                <w:i w:val="false"/>
                <w:color w:val="000000"/>
                <w:sz w:val="20"/>
              </w:rPr>
              <w:t>1) запрос в форме электронного документа, удостоверенный ЭЦП услугополучателя;</w:t>
            </w:r>
            <w:r>
              <w:br/>
            </w:r>
            <w:r>
              <w:rPr>
                <w:rFonts w:ascii="Times New Roman"/>
                <w:b w:val="false"/>
                <w:i w:val="false"/>
                <w:color w:val="000000"/>
                <w:sz w:val="20"/>
              </w:rPr>
              <w:t>
2) электронные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w:t>
            </w:r>
          </w:p>
          <w:bookmarkEnd w:id="170"/>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71"/>
          <w:p>
            <w:pPr>
              <w:spacing w:after="20"/>
              <w:ind w:left="20"/>
              <w:jc w:val="both"/>
            </w:pPr>
            <w:r>
              <w:rPr>
                <w:rFonts w:ascii="Times New Roman"/>
                <w:b w:val="false"/>
                <w:i w:val="false"/>
                <w:color w:val="000000"/>
                <w:sz w:val="20"/>
              </w:rPr>
              <w:t>
1) несоответствие представленных документов требованиям законодательства Республики Казахстан о страховании и страховой деятельности;</w:t>
            </w:r>
            <w:r>
              <w:br/>
            </w:r>
            <w:r>
              <w:rPr>
                <w:rFonts w:ascii="Times New Roman"/>
                <w:b w:val="false"/>
                <w:i w:val="false"/>
                <w:color w:val="000000"/>
                <w:sz w:val="20"/>
              </w:rPr>
              <w:t>
</w:t>
            </w:r>
            <w:r>
              <w:rPr>
                <w:rFonts w:ascii="Times New Roman"/>
                <w:b w:val="false"/>
                <w:i w:val="false"/>
                <w:color w:val="000000"/>
                <w:sz w:val="20"/>
              </w:rPr>
              <w:t xml:space="preserve">2) наличие данных о лишении лицензии по основаниям, предусмотренным подпунктами 2), 3) и 4) пункта 1 </w:t>
            </w:r>
            <w:r>
              <w:rPr>
                <w:rFonts w:ascii="Times New Roman"/>
                <w:b w:val="false"/>
                <w:i w:val="false"/>
                <w:color w:val="000000"/>
                <w:sz w:val="20"/>
              </w:rPr>
              <w:t>статьи 60</w:t>
            </w:r>
            <w:r>
              <w:rPr>
                <w:rFonts w:ascii="Times New Roman"/>
                <w:b w:val="false"/>
                <w:i w:val="false"/>
                <w:color w:val="000000"/>
                <w:sz w:val="20"/>
              </w:rPr>
              <w:t xml:space="preserve"> Закона;</w:t>
            </w:r>
            <w:r>
              <w:br/>
            </w:r>
            <w:r>
              <w:rPr>
                <w:rFonts w:ascii="Times New Roman"/>
                <w:b w:val="false"/>
                <w:i w:val="false"/>
                <w:color w:val="000000"/>
                <w:sz w:val="20"/>
              </w:rPr>
              <w:t>
</w:t>
            </w:r>
            <w:r>
              <w:rPr>
                <w:rFonts w:ascii="Times New Roman"/>
                <w:b w:val="false"/>
                <w:i w:val="false"/>
                <w:color w:val="000000"/>
                <w:sz w:val="20"/>
              </w:rPr>
              <w:t xml:space="preserve">3) отрицательный результат тестирования, проведенного услугодателем. </w:t>
            </w:r>
            <w:r>
              <w:br/>
            </w:r>
            <w:r>
              <w:rPr>
                <w:rFonts w:ascii="Times New Roman"/>
                <w:b w:val="false"/>
                <w:i w:val="false"/>
                <w:color w:val="000000"/>
                <w:sz w:val="20"/>
              </w:rPr>
              <w:t>
Услугодатель отказывает в переоформлении лицензии в случае ненадлежащего оформления документов, указанных в пункте 8 Стандарта.</w:t>
            </w:r>
          </w:p>
          <w:bookmarkEnd w:id="171"/>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72"/>
          <w:p>
            <w:pPr>
              <w:spacing w:after="20"/>
              <w:ind w:left="20"/>
              <w:jc w:val="both"/>
            </w:pPr>
            <w:r>
              <w:rPr>
                <w:rFonts w:ascii="Times New Roman"/>
                <w:b w:val="false"/>
                <w:i w:val="false"/>
                <w:color w:val="000000"/>
                <w:sz w:val="20"/>
              </w:rPr>
              <w:t>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r>
              <w:br/>
            </w:r>
            <w:r>
              <w:rPr>
                <w:rFonts w:ascii="Times New Roman"/>
                <w:b w:val="false"/>
                <w:i w:val="false"/>
                <w:color w:val="000000"/>
                <w:sz w:val="20"/>
              </w:rPr>
              <w:t>
</w:t>
            </w:r>
            <w:r>
              <w:rPr>
                <w:rFonts w:ascii="Times New Roman"/>
                <w:b w:val="false"/>
                <w:i w:val="false"/>
                <w:color w:val="000000"/>
                <w:sz w:val="20"/>
              </w:rPr>
              <w:t>В случае обнаружения сбоя либо технических неполадок на портале необходимо обратиться в единый контакт-центр по вопросам оказания государственных услуг.</w:t>
            </w:r>
            <w:r>
              <w:br/>
            </w:r>
            <w:r>
              <w:rPr>
                <w:rFonts w:ascii="Times New Roman"/>
                <w:b w:val="false"/>
                <w:i w:val="false"/>
                <w:color w:val="000000"/>
                <w:sz w:val="20"/>
              </w:rPr>
              <w:t>
Единый контакт-центр по вопросам оказания государственных услуг: 8-800-080-7777 или 1414.</w:t>
            </w:r>
          </w:p>
          <w:bookmarkEnd w:id="17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лицензии</w:t>
            </w:r>
            <w:r>
              <w:br/>
            </w:r>
            <w:r>
              <w:rPr>
                <w:rFonts w:ascii="Times New Roman"/>
                <w:b w:val="false"/>
                <w:i w:val="false"/>
                <w:color w:val="000000"/>
                <w:sz w:val="20"/>
              </w:rPr>
              <w:t>на право осуществления</w:t>
            </w:r>
            <w:r>
              <w:br/>
            </w:r>
            <w:r>
              <w:rPr>
                <w:rFonts w:ascii="Times New Roman"/>
                <w:b w:val="false"/>
                <w:i w:val="false"/>
                <w:color w:val="000000"/>
                <w:sz w:val="20"/>
              </w:rPr>
              <w:t>актуарной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5" w:id="173"/>
    <w:p>
      <w:pPr>
        <w:spacing w:after="0"/>
        <w:ind w:left="0"/>
        <w:jc w:val="left"/>
      </w:pPr>
      <w:r>
        <w:rPr>
          <w:rFonts w:ascii="Times New Roman"/>
          <w:b/>
          <w:i w:val="false"/>
          <w:color w:val="000000"/>
        </w:rPr>
        <w:t xml:space="preserve"> Государственный Герб</w:t>
      </w:r>
      <w:r>
        <w:br/>
      </w:r>
      <w:r>
        <w:rPr>
          <w:rFonts w:ascii="Times New Roman"/>
          <w:b/>
          <w:i w:val="false"/>
          <w:color w:val="000000"/>
        </w:rPr>
        <w:t>Республики Казахстан</w:t>
      </w:r>
      <w:r>
        <w:br/>
      </w:r>
      <w:r>
        <w:rPr>
          <w:rFonts w:ascii="Times New Roman"/>
          <w:b/>
          <w:i w:val="false"/>
          <w:color w:val="000000"/>
        </w:rPr>
        <w:t>полное наименование уполномоченного государственного органа</w:t>
      </w:r>
    </w:p>
    <w:bookmarkEnd w:id="173"/>
    <w:bookmarkStart w:name="z226" w:id="174"/>
    <w:p>
      <w:pPr>
        <w:spacing w:after="0"/>
        <w:ind w:left="0"/>
        <w:jc w:val="left"/>
      </w:pPr>
      <w:r>
        <w:rPr>
          <w:rFonts w:ascii="Times New Roman"/>
          <w:b/>
          <w:i w:val="false"/>
          <w:color w:val="000000"/>
        </w:rPr>
        <w:t xml:space="preserve"> Лицензия</w:t>
      </w:r>
      <w:r>
        <w:br/>
      </w:r>
      <w:r>
        <w:rPr>
          <w:rFonts w:ascii="Times New Roman"/>
          <w:b/>
          <w:i w:val="false"/>
          <w:color w:val="000000"/>
        </w:rPr>
        <w:t>на осуществление актуарной деятельности</w:t>
      </w:r>
    </w:p>
    <w:bookmarkEnd w:id="174"/>
    <w:bookmarkStart w:name="z227" w:id="175"/>
    <w:p>
      <w:pPr>
        <w:spacing w:after="0"/>
        <w:ind w:left="0"/>
        <w:jc w:val="both"/>
      </w:pPr>
      <w:r>
        <w:rPr>
          <w:rFonts w:ascii="Times New Roman"/>
          <w:b w:val="false"/>
          <w:i w:val="false"/>
          <w:color w:val="000000"/>
          <w:sz w:val="28"/>
        </w:rPr>
        <w:t>
      Номер лицензии _____ Дата выдачи лицензии "___" ____ 20___ года</w:t>
      </w:r>
      <w:r>
        <w:br/>
      </w:r>
      <w:r>
        <w:rPr>
          <w:rFonts w:ascii="Times New Roman"/>
          <w:b w:val="false"/>
          <w:i w:val="false"/>
          <w:color w:val="000000"/>
          <w:sz w:val="28"/>
        </w:rPr>
        <w:t xml:space="preserve">       Настоящая лицензия выдана</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Данные о лицензии на осуществление актуарной деятельности, полученной впервые</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(номер, дата, наименование уполномоченного органа,</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осуществляющего государственное регулирование, контроль и надзор</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финансового рынка и финансовых организаций, выдавшего лицензию)</w:t>
      </w:r>
      <w:r>
        <w:br/>
      </w:r>
      <w:r>
        <w:rPr>
          <w:rFonts w:ascii="Times New Roman"/>
          <w:b w:val="false"/>
          <w:i w:val="false"/>
          <w:color w:val="000000"/>
          <w:sz w:val="28"/>
        </w:rPr>
        <w:t xml:space="preserve">       Председатель (заместитель Председателя) ________________________________</w:t>
      </w:r>
      <w:r>
        <w:br/>
      </w:r>
      <w:r>
        <w:rPr>
          <w:rFonts w:ascii="Times New Roman"/>
          <w:b w:val="false"/>
          <w:i w:val="false"/>
          <w:color w:val="000000"/>
          <w:sz w:val="28"/>
        </w:rPr>
        <w:t xml:space="preserve">       ________________</w:t>
      </w:r>
      <w:r>
        <w:br/>
      </w:r>
      <w:r>
        <w:rPr>
          <w:rFonts w:ascii="Times New Roman"/>
          <w:b w:val="false"/>
          <w:i w:val="false"/>
          <w:color w:val="000000"/>
          <w:sz w:val="28"/>
        </w:rPr>
        <w:t xml:space="preserve">       (место выдачи)</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выдачи лицензии </w:t>
            </w:r>
            <w:r>
              <w:br/>
            </w:r>
            <w:r>
              <w:rPr>
                <w:rFonts w:ascii="Times New Roman"/>
                <w:b w:val="false"/>
                <w:i w:val="false"/>
                <w:color w:val="000000"/>
                <w:sz w:val="20"/>
              </w:rPr>
              <w:t xml:space="preserve">на право осуществления </w:t>
            </w:r>
            <w:r>
              <w:br/>
            </w:r>
            <w:r>
              <w:rPr>
                <w:rFonts w:ascii="Times New Roman"/>
                <w:b w:val="false"/>
                <w:i w:val="false"/>
                <w:color w:val="000000"/>
                <w:sz w:val="20"/>
              </w:rPr>
              <w:t>актуарной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0" w:id="176"/>
    <w:p>
      <w:pPr>
        <w:spacing w:after="0"/>
        <w:ind w:left="0"/>
        <w:jc w:val="left"/>
      </w:pPr>
      <w:r>
        <w:rPr>
          <w:rFonts w:ascii="Times New Roman"/>
          <w:b/>
          <w:i w:val="false"/>
          <w:color w:val="000000"/>
        </w:rPr>
        <w:t xml:space="preserve"> Заявление о выдаче лицензии на осуществление актуарной деятельности</w:t>
      </w:r>
    </w:p>
    <w:bookmarkEnd w:id="176"/>
    <w:bookmarkStart w:name="z231" w:id="177"/>
    <w:p>
      <w:pPr>
        <w:spacing w:after="0"/>
        <w:ind w:left="0"/>
        <w:jc w:val="both"/>
      </w:pPr>
      <w:r>
        <w:rPr>
          <w:rFonts w:ascii="Times New Roman"/>
          <w:b w:val="false"/>
          <w:i w:val="false"/>
          <w:color w:val="000000"/>
          <w:sz w:val="28"/>
        </w:rPr>
        <w:t>
      В _____________________________________________________________</w:t>
      </w:r>
      <w:r>
        <w:br/>
      </w:r>
      <w:r>
        <w:rPr>
          <w:rFonts w:ascii="Times New Roman"/>
          <w:b w:val="false"/>
          <w:i w:val="false"/>
          <w:color w:val="000000"/>
          <w:sz w:val="28"/>
        </w:rPr>
        <w:t xml:space="preserve">       (полное наименование уполномоченного органа, осуществляющего</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государственное регулирование, контроль и надзор финансового рынка</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и финансовых организаций)</w:t>
      </w:r>
      <w:r>
        <w:br/>
      </w:r>
      <w:r>
        <w:rPr>
          <w:rFonts w:ascii="Times New Roman"/>
          <w:b w:val="false"/>
          <w:i w:val="false"/>
          <w:color w:val="000000"/>
          <w:sz w:val="28"/>
        </w:rPr>
        <w:t xml:space="preserve">       От_____________________________________________________________</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(фамилия, имя, отчество (при его наличии) и индивидуальный</w:t>
      </w:r>
      <w:r>
        <w:br/>
      </w:r>
      <w:r>
        <w:rPr>
          <w:rFonts w:ascii="Times New Roman"/>
          <w:b w:val="false"/>
          <w:i w:val="false"/>
          <w:color w:val="000000"/>
          <w:sz w:val="28"/>
        </w:rPr>
        <w:t xml:space="preserve">       идентификационный номер физического лица)</w:t>
      </w:r>
      <w:r>
        <w:br/>
      </w:r>
      <w:r>
        <w:rPr>
          <w:rFonts w:ascii="Times New Roman"/>
          <w:b w:val="false"/>
          <w:i w:val="false"/>
          <w:color w:val="000000"/>
          <w:sz w:val="28"/>
        </w:rPr>
        <w:t xml:space="preserve">       Прошу выдать лицензию на осуществление актуарной деятельности.</w:t>
      </w:r>
      <w:r>
        <w:br/>
      </w:r>
      <w:r>
        <w:rPr>
          <w:rFonts w:ascii="Times New Roman"/>
          <w:b w:val="false"/>
          <w:i w:val="false"/>
          <w:color w:val="000000"/>
          <w:sz w:val="28"/>
        </w:rPr>
        <w:t xml:space="preserve">       Предоставляю согласие на сбор и обработку персональных данных, необходимых для</w:t>
      </w:r>
      <w:r>
        <w:br/>
      </w:r>
      <w:r>
        <w:rPr>
          <w:rFonts w:ascii="Times New Roman"/>
          <w:b w:val="false"/>
          <w:i w:val="false"/>
          <w:color w:val="000000"/>
          <w:sz w:val="28"/>
        </w:rPr>
        <w:t xml:space="preserve">       оказания государственной услуги "Выдача лицензии на осуществление актуарной</w:t>
      </w:r>
      <w:r>
        <w:br/>
      </w:r>
      <w:r>
        <w:rPr>
          <w:rFonts w:ascii="Times New Roman"/>
          <w:b w:val="false"/>
          <w:i w:val="false"/>
          <w:color w:val="000000"/>
          <w:sz w:val="28"/>
        </w:rPr>
        <w:t xml:space="preserve">       деятельности".</w:t>
      </w:r>
      <w:r>
        <w:br/>
      </w:r>
      <w:r>
        <w:rPr>
          <w:rFonts w:ascii="Times New Roman"/>
          <w:b w:val="false"/>
          <w:i w:val="false"/>
          <w:color w:val="000000"/>
          <w:sz w:val="28"/>
        </w:rPr>
        <w:t xml:space="preserve">       Предоставляю согласие на использование сведений, составляющих охраняемую</w:t>
      </w:r>
      <w:r>
        <w:br/>
      </w:r>
      <w:r>
        <w:rPr>
          <w:rFonts w:ascii="Times New Roman"/>
          <w:b w:val="false"/>
          <w:i w:val="false"/>
          <w:color w:val="000000"/>
          <w:sz w:val="28"/>
        </w:rPr>
        <w:t xml:space="preserve">       законом тайну, содержащихся в информационных системах.</w:t>
      </w:r>
      <w:r>
        <w:br/>
      </w:r>
      <w:r>
        <w:rPr>
          <w:rFonts w:ascii="Times New Roman"/>
          <w:b w:val="false"/>
          <w:i w:val="false"/>
          <w:color w:val="000000"/>
          <w:sz w:val="28"/>
        </w:rPr>
        <w:t xml:space="preserve">       Сведения о физическом лице:</w:t>
      </w:r>
      <w:r>
        <w:br/>
      </w:r>
      <w:r>
        <w:rPr>
          <w:rFonts w:ascii="Times New Roman"/>
          <w:b w:val="false"/>
          <w:i w:val="false"/>
          <w:color w:val="000000"/>
          <w:sz w:val="28"/>
        </w:rPr>
        <w:t xml:space="preserve">       1) образование _________________________________________________</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(год окончания, специальность, наименование учебного заведения)</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2) место работы, должность _______________________________________</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3) номера телефонов (код города, рабочий и домашний)_______________ </w:t>
      </w:r>
      <w:r>
        <w:br/>
      </w:r>
      <w:r>
        <w:rPr>
          <w:rFonts w:ascii="Times New Roman"/>
          <w:b w:val="false"/>
          <w:i w:val="false"/>
          <w:color w:val="000000"/>
          <w:sz w:val="28"/>
        </w:rPr>
        <w:t xml:space="preserve">       _______________________________________________________________.</w:t>
      </w:r>
      <w:r>
        <w:br/>
      </w:r>
      <w:r>
        <w:rPr>
          <w:rFonts w:ascii="Times New Roman"/>
          <w:b w:val="false"/>
          <w:i w:val="false"/>
          <w:color w:val="000000"/>
          <w:sz w:val="28"/>
        </w:rPr>
        <w:t xml:space="preserve">       Актуарий полностью подтверждает достоверность прилагаемых к заявлению</w:t>
      </w:r>
      <w:r>
        <w:br/>
      </w:r>
      <w:r>
        <w:rPr>
          <w:rFonts w:ascii="Times New Roman"/>
          <w:b w:val="false"/>
          <w:i w:val="false"/>
          <w:color w:val="000000"/>
          <w:sz w:val="28"/>
        </w:rPr>
        <w:t xml:space="preserve">       документов (информации).</w:t>
      </w:r>
      <w:r>
        <w:br/>
      </w:r>
      <w:r>
        <w:rPr>
          <w:rFonts w:ascii="Times New Roman"/>
          <w:b w:val="false"/>
          <w:i w:val="false"/>
          <w:color w:val="000000"/>
          <w:sz w:val="28"/>
        </w:rPr>
        <w:t xml:space="preserve">       _______________ _________________________________________</w:t>
      </w:r>
      <w:r>
        <w:br/>
      </w:r>
      <w:r>
        <w:rPr>
          <w:rFonts w:ascii="Times New Roman"/>
          <w:b w:val="false"/>
          <w:i w:val="false"/>
          <w:color w:val="000000"/>
          <w:sz w:val="28"/>
        </w:rPr>
        <w:t xml:space="preserve">       (подпись)             (фамилия, имя, отчество (при его наличии)</w:t>
      </w:r>
      <w:r>
        <w:br/>
      </w:r>
      <w:r>
        <w:rPr>
          <w:rFonts w:ascii="Times New Roman"/>
          <w:b w:val="false"/>
          <w:i w:val="false"/>
          <w:color w:val="000000"/>
          <w:sz w:val="28"/>
        </w:rPr>
        <w:t xml:space="preserve">       "___" __________ 20__ года</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bl>
    <w:bookmarkStart w:name="z233" w:id="178"/>
    <w:p>
      <w:pPr>
        <w:spacing w:after="0"/>
        <w:ind w:left="0"/>
        <w:jc w:val="left"/>
      </w:pPr>
      <w:r>
        <w:rPr>
          <w:rFonts w:ascii="Times New Roman"/>
          <w:b/>
          <w:i w:val="false"/>
          <w:color w:val="000000"/>
        </w:rPr>
        <w:t xml:space="preserve"> Правила проведения тестирования</w:t>
      </w:r>
    </w:p>
    <w:bookmarkEnd w:id="178"/>
    <w:bookmarkStart w:name="z234" w:id="179"/>
    <w:p>
      <w:pPr>
        <w:spacing w:after="0"/>
        <w:ind w:left="0"/>
        <w:jc w:val="both"/>
      </w:pPr>
      <w:r>
        <w:rPr>
          <w:rFonts w:ascii="Times New Roman"/>
          <w:b w:val="false"/>
          <w:i w:val="false"/>
          <w:color w:val="000000"/>
          <w:sz w:val="28"/>
        </w:rPr>
        <w:t xml:space="preserve">
      1. Настоящие Правила проведения тестирования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декабря 2000 года "О страховой деятельности" и устанавливают порядок проведения тестирования.</w:t>
      </w:r>
    </w:p>
    <w:bookmarkEnd w:id="179"/>
    <w:bookmarkStart w:name="z235" w:id="180"/>
    <w:p>
      <w:pPr>
        <w:spacing w:after="0"/>
        <w:ind w:left="0"/>
        <w:jc w:val="both"/>
      </w:pPr>
      <w:r>
        <w:rPr>
          <w:rFonts w:ascii="Times New Roman"/>
          <w:b w:val="false"/>
          <w:i w:val="false"/>
          <w:color w:val="000000"/>
          <w:sz w:val="28"/>
        </w:rPr>
        <w:t>
      2. Компьютерное тестирование на знание законодательства Республики Казахстан о страховании и страховой деятельности осуществляется уполномоченным органом по регулированию, контролю и надзору финансового рынка и финансовых организаций (далее – уполномоченный орган) в течение 30 минут по 30 вопросам. Тестовые вопросы включают не менее трех вариантов ответов, один из которых является правильным.</w:t>
      </w:r>
    </w:p>
    <w:bookmarkEnd w:id="180"/>
    <w:bookmarkStart w:name="z236" w:id="181"/>
    <w:p>
      <w:pPr>
        <w:spacing w:after="0"/>
        <w:ind w:left="0"/>
        <w:jc w:val="both"/>
      </w:pPr>
      <w:r>
        <w:rPr>
          <w:rFonts w:ascii="Times New Roman"/>
          <w:b w:val="false"/>
          <w:i w:val="false"/>
          <w:color w:val="000000"/>
          <w:sz w:val="28"/>
        </w:rPr>
        <w:t>
      3. Уполномоченный орган уведомляет услугополучателя путем направления сообщения, удостоверенного ЭЦП уполномоченного лица услугодателя, о дате проведения компьютерного тестирования, который проходит по адресу нахождения уполномоченного органа. В случае неявки по уважительным причинам для прохождения компьютерного тестирования в установленный срок заявитель сообщает об этом в уполномоченный орган с указанием причин неявки и возможной даты прохождения компьютерного тестирования.</w:t>
      </w:r>
    </w:p>
    <w:bookmarkEnd w:id="181"/>
    <w:bookmarkStart w:name="z237" w:id="182"/>
    <w:p>
      <w:pPr>
        <w:spacing w:after="0"/>
        <w:ind w:left="0"/>
        <w:jc w:val="both"/>
      </w:pPr>
      <w:r>
        <w:rPr>
          <w:rFonts w:ascii="Times New Roman"/>
          <w:b w:val="false"/>
          <w:i w:val="false"/>
          <w:color w:val="000000"/>
          <w:sz w:val="28"/>
        </w:rPr>
        <w:t>
      4. Во время компьютерного тестирования в одном помещении с тестируемым лицом разрешается присутствие только работников уполномоченного органа и переводчика при необходимости.</w:t>
      </w:r>
    </w:p>
    <w:bookmarkEnd w:id="182"/>
    <w:bookmarkStart w:name="z238" w:id="183"/>
    <w:p>
      <w:pPr>
        <w:spacing w:after="0"/>
        <w:ind w:left="0"/>
        <w:jc w:val="both"/>
      </w:pPr>
      <w:r>
        <w:rPr>
          <w:rFonts w:ascii="Times New Roman"/>
          <w:b w:val="false"/>
          <w:i w:val="false"/>
          <w:color w:val="000000"/>
          <w:sz w:val="28"/>
        </w:rPr>
        <w:t>
      При прохождении компьютерного тестирования не разрешается использование каких-либо письменных, электронных или других информационных материалов. Нарушение изложенных в настоящем пункте Правил требований приравнивается к отрицательному результату компьютерного тестирования.</w:t>
      </w:r>
    </w:p>
    <w:bookmarkEnd w:id="183"/>
    <w:bookmarkStart w:name="z239" w:id="184"/>
    <w:p>
      <w:pPr>
        <w:spacing w:after="0"/>
        <w:ind w:left="0"/>
        <w:jc w:val="both"/>
      </w:pPr>
      <w:r>
        <w:rPr>
          <w:rFonts w:ascii="Times New Roman"/>
          <w:b w:val="false"/>
          <w:i w:val="false"/>
          <w:color w:val="000000"/>
          <w:sz w:val="28"/>
        </w:rPr>
        <w:t>
      5. Результат компьютерного тестирования считается положительным в случае получения заявителем не менее семидесяти процентов правильных ответов.</w:t>
      </w:r>
    </w:p>
    <w:bookmarkEnd w:id="184"/>
    <w:bookmarkStart w:name="z240" w:id="185"/>
    <w:p>
      <w:pPr>
        <w:spacing w:after="0"/>
        <w:ind w:left="0"/>
        <w:jc w:val="both"/>
      </w:pPr>
      <w:r>
        <w:rPr>
          <w:rFonts w:ascii="Times New Roman"/>
          <w:b w:val="false"/>
          <w:i w:val="false"/>
          <w:color w:val="000000"/>
          <w:sz w:val="28"/>
        </w:rPr>
        <w:t>
      Заявитель подлежит ознакомлению с результатами компьютерного тестирования путем проставления подписи немедленно после прохождения тестирования.</w:t>
      </w:r>
    </w:p>
    <w:bookmarkEnd w:id="1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