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7668" w14:textId="cfd7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представления отчетности и приостановлении действия некоторых структурных элементов постановления Правления Национального Банка Республики Казахстан от 28 августа 2017 года № 167 "Об утверждении перечня, форм, сроков отчетности единого накопительного пенсионного фонда и Правил их представления"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марта 2020 года № 34. Зарегистрировано в Министерстве юстиции Республики Казахстан 26 марта 2020 года № 20168.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</w:t>
      </w:r>
      <w:r>
        <w:rPr>
          <w:rFonts w:ascii="Times New Roman"/>
          <w:b w:val="false"/>
          <w:i w:val="false"/>
          <w:color w:val="000000"/>
          <w:sz w:val="28"/>
        </w:rPr>
        <w:t>"О Национальном Банке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 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21 июня 2013 года </w:t>
      </w: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Казахстан, в которые вносятся изменения и дополнения по вопросам представления отчетности,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Перечень).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Приостановить до 1 января 2023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подпунктов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Правления Национального Банка Республики Казахстан от 28 августа 2017 года № 167 "Об утверждении перечня, форм, сроков отчетности единого накопительного пенсионного фонда и Правил их представления" (зарегистрировано в Реестре государственной регистрации нормативных правовых актов под № 15863, опубликовано 20 октября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финансового рынка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шестого и пятнадцатого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 1 января 2023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 Банка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2020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 № 34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в которые вносятся изменения и дополнения по вопросам представления отчетности</w:t>
      </w:r>
    </w:p>
    <w:bookmarkEnd w:id="12"/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