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6e79" w14:textId="e466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28 апреля 2018 года № 151 "Об утверждении Правил создания, размещения и эксплуатации морских объектов, используемых при проведении разведки и (или) добычи углеводородов на море и внутренних водоемах"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марта 2020 года № 100. Зарегистрирован в Министерстве юстиции Республики Казахстан 19 марта 2020 года № 20145.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апреля 2018 года № 151 "Об утверждении Правил создания, размещения и эксплуатации морских объектов, используемых при проведении разведки и (или) добычи углеводородов на море и внутренних водоемах" (зарегистрирован в Реестре государственной регистрации нормативных правовых актов за № 17066, опубликован 25 июня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Кодекса Республики Казахстан от 27 декабря 2017 года "О недрах и недропользовании"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размещения и эксплуатации морских объектов, используемых при проведении разведки и (или) добычи углеводородов на море и внутренних водоемах,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создания, размещения и эксплуатации морских объектов, используемых при проведении разведки и (или) добычи углеводородов на море и внутренних водоемах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Кодекса Республики Казахстан от 27 декабря 2017 года "О недрах и недропользовании" (далее – Кодекс),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создания, размещения и эксплуатации морских объектов, используемых при проведении разведки и (или) добычи углеводородов на море и внутренних водоемах.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также применяются к операциям по недропользованию по углеводородам в предохранительной зоне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 Кодекса.";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Получение разрешений на создание и размещение морских объектов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Заявитель для получения разрешения на создание и размещение морских объектов, выдаваемое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разрешение), направляет в уполномоченный орган в области углеводородов посредством веб-портала "электронного правительства" www.egov.kz, www.elicense.kz (далее – портал) заявление для получения разрешения на создание и размещение морских объектов (далее – заявление),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форму сведений для получения разрешения на создание и размещение морских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разрешения на создание и размещение морских объектов" согласно приложению 4 к настоящим Правилам.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разрешения уполномоченным органом в области углеводородов составляет тринадцать рабочих дней.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области углеводородов в день поступления документов осуществляет их прием и регистрацию.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уполномоченного органа в области углеводородов в течение двух рабочих дней с момента регистрации документов, указанных в пункте 3 настоящих Правил, проверяет полноту представленных документов.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удостоверяющие личность, государственной регистрации (перерегистрации) юридического лица уполномоченный орган в области углеводородов получает из соответствующих государственных информационных систем через шлюз "электронного правительства".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сотрудник ответственного структурного подразделения уполномоченного органа в области углеводородов в сроки, указанные в части третьей настоящего пункта, готовит мотивированный отказ в дальнейшем рассмотрении заявления по форме, согласно приложению 5 к настоящим Правилам.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руководителя ответственного структурного подразделения уполномоченного органа в области углеводородов, направляется заявителю в форме электронного документа.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предоставления заявителем полного пакета документов, указанных в пункте 3 настоящих Правил, сотрудник ответственного структурного подразделения уполномоченного органа в области углеводородов в сроки, указанные в части третьей пункта 4 настоящих Правил, готовит запрос в уполномоченные органы в области использования и охраны водного фонда, в области охраны, воспроизводства и использования животного мира, Пограничную службу Комитета национальной безопасности Республики Казахстан, центральному исполнительному органу, осуществляющему государственную политику в сфере обороны, которые в течение семи рабочих дней согласовывают на предмет целесообразности или нецелесообразности создания и размещения в районе указанных географических координат морского объекта.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ответственного структурного подразделения уполномоченного органа в области углеводородов после получения ответов уполномоченных органов, указанных в пункте 5 настоящих Правил, в течение четырех рабочих дней рассматривает заявление на соответствие требованиям Кодекса и настоящих Правил, при положительном заключении оформляет и направляет разрешение в "личный кабинет" заявителя на портале, либо подготавливает и направляет заявителю мотивированный отказ в выдаче разрешения по форме, согласно приложению 5 к настоящим Правилам по следующим основаниям: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разрешения, и (или) данных (сведений), содержащихся в них;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объектов, данных и сведений, необходимых для выдачи разрешения требованиям, установленными Кодексом и настоящими Правилами;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области углеводородов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на решение, действий (бездействия) сотрудников структурных подразделений уполномоченного органа в области углеводородов может быть подана на имя руководителя уполномоченного органа и (или) в уполномоченный орган по оценке и контролю за качеством оказания государственных услуг.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 уполномоченного органа в области углеводородов,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решения уполномоченного органа в области углеводородов заявитель может обжаловать результаты в судебном порядке.";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2020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создания,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эксплуатации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добычи углеводородов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внутренних водоемах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создание и размещение морских объектов"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2055"/>
        <w:gridCol w:w="9647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посредством веб-портала "электронного правительства" www.​egov.​kz, www.​eli​cens​e.​kz (далее – портал).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проверяет полноту представленных документов. В случае установления факта неполноты представленных документов, услугодатель в течение двух рабочих дней дает мотивированный отказ в дальнейшем рассмотрении заявления.</w:t>
            </w:r>
          </w:p>
          <w:bookmarkEnd w:id="45"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создание и размещение морских объектов либо мотивированный отказ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услуги: 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услугодателя, направляется и хранится в "личном кабинете" услугополучателя.</w:t>
            </w:r>
          </w:p>
          <w:bookmarkEnd w:id="46"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9:00 до 18:30 часов, за исключением выходных и праздничных дней, с перерывом на обед с 13:00 часов до 14:30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днем).</w:t>
            </w:r>
          </w:p>
          <w:bookmarkEnd w:id="47"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для получения разрешения на создание и размещение морских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форма сведений для получения разрешения на создание и размещение морских объектов.</w:t>
            </w:r>
          </w:p>
          <w:bookmarkEnd w:id="48"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заявителя и (или) представленных материалов, объектов, данных и сведений, необходимых для выдачи разрешения, установленными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декабря 2017 года "О недрах и недропользовании" и Правилами создания, размещения и эксплуатации морских объектов, используемых при проведении разведки и (или) добычи углеводородов на море и внутренних водоемах;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услуги.</w:t>
            </w:r>
          </w:p>
          <w:bookmarkEnd w:id="49"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Министерства энергетики Республики Казахстан: www.​energo.​gov.​kz в разделе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интернет-ресурсе www.​energo.​gov.​kz, раздел "Государственные услуги". Единый контакт-центр по вопросам оказания государственных услуг: 1414, 8 800 080 7777.</w:t>
            </w:r>
          </w:p>
          <w:bookmarkEnd w:id="5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2020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создания,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эксплуатации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добычи углеводородов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море и внутренних водоемах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0"/>
              <w:gridCol w:w="7531"/>
              <w:gridCol w:w="2489"/>
            </w:tblGrid>
            <w:tr>
              <w:trPr>
                <w:trHeight w:val="30" w:hRule="atLeast"/>
              </w:trPr>
              <w:tc>
                <w:tcPr>
                  <w:tcW w:w="22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на государственном языке)] реквизиты УО на государственном языке</w:t>
                  </w:r>
                </w:p>
              </w:tc>
              <w:tc>
                <w:tcPr>
                  <w:tcW w:w="75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bookmarkStart w:name="z74" w:id="51"/>
                <w:p>
                  <w:pPr>
                    <w:spacing w:after="20"/>
                    <w:ind w:left="20"/>
                    <w:jc w:val="both"/>
                  </w:pPr>
                </w:p>
                <w:bookmarkEnd w:id="51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5" w:id="5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отказ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дальнейшем рассмотрении заявления/в выдаче разрешения</w:t>
                  </w:r>
                </w:p>
                <w:bookmarkEnd w:id="52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556"/>
              <w:gridCol w:w="4744"/>
            </w:tblGrid>
            <w:tr>
              <w:trPr>
                <w:trHeight w:val="30" w:hRule="atLeast"/>
              </w:trPr>
              <w:tc>
                <w:tcPr>
                  <w:tcW w:w="7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6" w:id="5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[Номер]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выдачи]</w:t>
                  </w:r>
                </w:p>
                <w:bookmarkEnd w:id="53"/>
              </w:tc>
              <w:tc>
                <w:tcPr>
                  <w:tcW w:w="474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заявителя]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7" w:id="5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УО], рассмотрев Ваше заявление от [Дата заявки] года № [Номер заявки], сообщает_________________________________________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[Причина отказа].</w:t>
                  </w:r>
                </w:p>
                <w:bookmarkEnd w:id="54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710"/>
              <w:gridCol w:w="7590"/>
            </w:tblGrid>
            <w:tr>
              <w:trPr>
                <w:trHeight w:val="30" w:hRule="atLeast"/>
              </w:trPr>
              <w:tc>
                <w:tcPr>
                  <w:tcW w:w="47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[Руководитель ответственного структурного подразделения уполномоченного органа]</w:t>
                  </w:r>
                </w:p>
              </w:tc>
              <w:tc>
                <w:tcPr>
                  <w:tcW w:w="75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8" w:id="55"/>
          <w:p>
            <w:pPr>
              <w:spacing w:after="20"/>
              <w:ind w:left="20"/>
              <w:jc w:val="both"/>
            </w:pPr>
          </w:p>
          <w:bookmarkEnd w:id="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