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e6c5" w14:textId="616e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 по балансу земель, разработанных Комитетом по управлению земельными ресурсами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10 марта 2020 года № 25. Зарегистрирован в Министерстве юстиции Республики Казахстан 12 марта 2020 года № 20112.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Руководителя Бюро национальной статистики Агентства по стратегическому планированию и реформам РК от 06.01.2021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 года" (индекс 22,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 года" (индекс 22,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ноября______года" (индекс 22-А,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ноября______года" (индекс 22-А, периодичность годовая)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12 марта 2015 года № 46 "Об утверждении статистических форм ведомственных статистических наблюдений и инструкций по их заполнению по балансу земель Республики Казахстан" (зарегистрирован в Реестре государственной регистрации нормативных правовых актов за № 10717, опубликован 21 мая 2015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Комитета по управлению земельными ресурсами Министерства сельского хозяйства Республики Казахстан для руководства и использования в работе.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марта 20202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5"/>
        <w:gridCol w:w="435"/>
        <w:gridCol w:w="810"/>
        <w:gridCol w:w="224"/>
        <w:gridCol w:w="382"/>
        <w:gridCol w:w="5057"/>
        <w:gridCol w:w="227"/>
      </w:tblGrid>
      <w:tr>
        <w:trPr>
          <w:trHeight w:val="30" w:hRule="atLeast"/>
        </w:trPr>
        <w:tc>
          <w:tcPr>
            <w:tcW w:w="516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кұпиялылығына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bookmarkEnd w:id="15"/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бұйрығына 1-қосымша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Жер ресурстарын басқару комитетіне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Комитету по управлению земельными ресурсами Министерства сельского хозяйства Республики Казахстан</w:t>
            </w:r>
          </w:p>
          <w:bookmarkEnd w:id="17"/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Жердiң болуы, оларды санаттар, жер учаскелерiнiң меншiк иелерi, жердi пайдаланушылар мен алқаптар бойынша бөлiнуi туралы ____ жылғы 1 қарашадағы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земель и распределении их по категориям, собственникам земельных участков, землепользователям и угодьям на 1 ноября _________ года</w:t>
            </w:r>
          </w:p>
          <w:bookmarkEnd w:id="18"/>
        </w:tc>
      </w:tr>
      <w:tr>
        <w:trPr>
          <w:trHeight w:val="30" w:hRule="atLeast"/>
        </w:trPr>
        <w:tc>
          <w:tcPr>
            <w:tcW w:w="5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1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20"/>
        </w:tc>
        <w:tc>
          <w:tcPr>
            <w:tcW w:w="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21"/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 қатынастары және ауыл шаруашылық бөлімдері, Қазақстан Республикасы облыстарының (республикалық маңызы бар қалалардың, астананың) Жер қатынастары және ауыл шаруашылық басқармалары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отделы сельского хозяйства и земельных отношений районов (городов областного значения), Управления сельского хозяйства и земельных отношений областей (городов республиканского значения, столицы)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мерзімі: есепті жылдың 20 қарашасынан кешіктірмей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20 ноября отчетного года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2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57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Жердiң болуы, оларды санаттар, жер учаскелерiнiң меншiк иелерi, жердi пайдаланушылар мен алқаптар бойынша бөлiнуi туралы ____ жылғы 1 қарашадағы есеп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наличии земель и распределении их по категориям, собственникам земельных участков, землепользователям и угодьям на 1 ноября _________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2413"/>
        <w:gridCol w:w="2508"/>
        <w:gridCol w:w="1415"/>
        <w:gridCol w:w="393"/>
        <w:gridCol w:w="1561"/>
        <w:gridCol w:w="613"/>
        <w:gridCol w:w="1342"/>
        <w:gridCol w:w="394"/>
        <w:gridCol w:w="3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 </w:t>
            </w:r>
          </w:p>
          <w:bookmarkEnd w:id="27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2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 мен жер пайдаланушылардың атауы (аты-жөні ұйымның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 телей (фамилия, имя и отчество (при его наличии) наименование организации)</w:t>
            </w:r>
          </w:p>
          <w:bookmarkEnd w:id="2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пайдаланушының, иеленушінің жеке сәйкестендіру нөмірі, бизнес-сәйкестендіру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бизнес-идентификацион ный номер собственника, землепользо вателя</w:t>
            </w:r>
          </w:p>
          <w:bookmarkEnd w:id="30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субъекта</w:t>
            </w:r>
          </w:p>
          <w:bookmarkEnd w:id="31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иесінің, жер пайдаланушының елі (шетелдік субъектілерді есепке алу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собственника землепользова теля  (для учета иностранных субъектов)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пайдаланушының, иеленушінің 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собственника, землепользова теля</w:t>
            </w:r>
          </w:p>
          <w:bookmarkEnd w:id="33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иесінің, жер пайдаланушының белгісі (ауылдық,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собственника, землепользова теля (сельский, городской)</w:t>
            </w:r>
          </w:p>
          <w:bookmarkEnd w:id="34"/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  <w:bookmarkEnd w:id="35"/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 вый номер</w:t>
            </w:r>
          </w:p>
          <w:bookmarkEnd w:id="36"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3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3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3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4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4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4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4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4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4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4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4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4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4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5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5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5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5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5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5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5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5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5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5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6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6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6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6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6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6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6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6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6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6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7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7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7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7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7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7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7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7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7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7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8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8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8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8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8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8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8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8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8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8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9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9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барлық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9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9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9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9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9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9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9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9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0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0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0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0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0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0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0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0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0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10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1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1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1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1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1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1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1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1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1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3554"/>
        <w:gridCol w:w="580"/>
        <w:gridCol w:w="900"/>
        <w:gridCol w:w="900"/>
        <w:gridCol w:w="900"/>
        <w:gridCol w:w="900"/>
        <w:gridCol w:w="900"/>
        <w:gridCol w:w="900"/>
        <w:gridCol w:w="9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119"/>
        </w:tc>
      </w:tr>
      <w:tr>
        <w:trPr>
          <w:trHeight w:val="30" w:hRule="atLeast"/>
        </w:trPr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  <w:bookmarkEnd w:id="121"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населенного пункта</w:t>
            </w:r>
          </w:p>
          <w:bookmarkEnd w:id="122"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аумақтың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особо охраняемой территории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орналасқан орны (облыстардың жалға алуы)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землепользователя (аренды областей)</w:t>
            </w:r>
          </w:p>
          <w:bookmarkEnd w:id="1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  <w:bookmarkEnd w:id="12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ішкі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 гория земли</w:t>
            </w:r>
          </w:p>
          <w:bookmarkEnd w:id="12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128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(район)</w:t>
            </w:r>
          </w:p>
          <w:bookmarkEnd w:id="129"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130"/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3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3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3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3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3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3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3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3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3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4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4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4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4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4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4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4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4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4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4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5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5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5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5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5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5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5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5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5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5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6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6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6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6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6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6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6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6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6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учаскелерімен садоводческими и дачными объединениями, участками</w:t>
            </w:r>
          </w:p>
          <w:bookmarkEnd w:id="16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7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7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7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7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7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7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7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7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7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7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8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8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8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8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8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8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8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8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8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8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9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9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9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9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9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9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9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9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9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9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20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20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20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203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204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205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206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207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208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209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210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211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212"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7"/>
        <w:gridCol w:w="2347"/>
        <w:gridCol w:w="2347"/>
        <w:gridCol w:w="2911"/>
        <w:gridCol w:w="2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21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  <w:bookmarkEnd w:id="215"/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землепользователей</w:t>
            </w:r>
          </w:p>
          <w:bookmarkEnd w:id="216"/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217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(район)</w:t>
            </w:r>
          </w:p>
          <w:bookmarkEnd w:id="218"/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219"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елді-мекен, үй, 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пункт, дом, квартира</w:t>
            </w:r>
          </w:p>
          <w:bookmarkEnd w:id="2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2352"/>
        <w:gridCol w:w="1200"/>
        <w:gridCol w:w="1094"/>
        <w:gridCol w:w="595"/>
        <w:gridCol w:w="595"/>
        <w:gridCol w:w="987"/>
        <w:gridCol w:w="595"/>
        <w:gridCol w:w="667"/>
        <w:gridCol w:w="596"/>
        <w:gridCol w:w="596"/>
        <w:gridCol w:w="596"/>
        <w:gridCol w:w="596"/>
        <w:gridCol w:w="59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2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сандық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Численные показатели участка</w:t>
            </w:r>
          </w:p>
          <w:bookmarkEnd w:id="222"/>
        </w:tc>
      </w:tr>
      <w:tr>
        <w:trPr>
          <w:trHeight w:val="30" w:hRule="atLeast"/>
        </w:trPr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туындауының негіздемесі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на земельный участок</w:t>
            </w:r>
          </w:p>
          <w:bookmarkEnd w:id="225"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  <w:bookmarkEnd w:id="226"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  <w:bookmarkEnd w:id="2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</w:p>
          <w:bookmarkEnd w:id="228"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  <w:bookmarkEnd w:id="2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болу күні (күні,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 вения (день, месяц, год)</w:t>
            </w:r>
          </w:p>
          <w:bookmarkEnd w:id="230"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 (күні,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(день, месяц, год)</w:t>
            </w:r>
          </w:p>
          <w:bookmarkEnd w:id="231"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 белгілейтін құжаттың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 устанавливающего документа</w:t>
            </w:r>
          </w:p>
          <w:bookmarkEnd w:id="232"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233"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(күні,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(день, месяц, год)</w:t>
            </w:r>
          </w:p>
          <w:bookmarkEnd w:id="234"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көшірмесі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  <w:bookmarkEnd w:id="2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2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  <w:bookmarkEnd w:id="238"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 ников</w:t>
            </w:r>
          </w:p>
          <w:bookmarkEnd w:id="2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24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24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24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24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24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24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24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24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24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24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25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25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25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25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25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25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25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25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25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25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26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26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26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26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26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26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26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26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26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26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27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27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27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27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27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27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27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27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учаскелерімен садоводческими и дачными объединениями, участками</w:t>
            </w:r>
          </w:p>
          <w:bookmarkEnd w:id="27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27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28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28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28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28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28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28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28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28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28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28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29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29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29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29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29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29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29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29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29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29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30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30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30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30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30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мұқтаждықдарына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30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30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территорий, земли оздоровительного, рекреационного  и историко-культурного назначения, в том числе:</w:t>
            </w:r>
          </w:p>
          <w:bookmarkEnd w:id="30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30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30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31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31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31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313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314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31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31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317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318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319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320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321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460"/>
        <w:gridCol w:w="623"/>
        <w:gridCol w:w="623"/>
        <w:gridCol w:w="623"/>
        <w:gridCol w:w="623"/>
        <w:gridCol w:w="848"/>
        <w:gridCol w:w="623"/>
        <w:gridCol w:w="623"/>
        <w:gridCol w:w="623"/>
        <w:gridCol w:w="848"/>
        <w:gridCol w:w="623"/>
        <w:gridCol w:w="623"/>
        <w:gridCol w:w="623"/>
        <w:gridCol w:w="6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сандық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Численные показатели участка</w:t>
            </w:r>
          </w:p>
          <w:bookmarkEnd w:id="322"/>
        </w:tc>
      </w:tr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3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bookmarkEnd w:id="325"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 хозяйственных угодий</w:t>
            </w:r>
          </w:p>
          <w:bookmarkEnd w:id="326"/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мелиоративтік құрылыс сатысындағы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находящиеся в стадии мелиоративного строительства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площадей</w:t>
            </w:r>
          </w:p>
          <w:bookmarkEnd w:id="3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330"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  <w:bookmarkEnd w:id="3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</w:t>
            </w:r>
          </w:p>
          <w:bookmarkEnd w:id="33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</w:t>
            </w:r>
          </w:p>
          <w:bookmarkEnd w:id="3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жақсартылған, түбегейлі жақсар тылғанды 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улучшенные, включая коренное улучшение</w:t>
            </w:r>
          </w:p>
          <w:bookmarkEnd w:id="33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  <w:bookmarkEnd w:id="33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 мал шаруашылығы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отгонного животноводства</w:t>
            </w:r>
          </w:p>
          <w:bookmarkEnd w:id="3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көмкерген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покрытых лесом</w:t>
            </w:r>
          </w:p>
          <w:bookmarkEnd w:id="34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көмкермеген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покрытых лесом</w:t>
            </w:r>
          </w:p>
          <w:bookmarkEnd w:id="341"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питомниктер және бірікпеген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 и несомкнувшихся культур</w:t>
            </w:r>
          </w:p>
          <w:bookmarkEnd w:id="342"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34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34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34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34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34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34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34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35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35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35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35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35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35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35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35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35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35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36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36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36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36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36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36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36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36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36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36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37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37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37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37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37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37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37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37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37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37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38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38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38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38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38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38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38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38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38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38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39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39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39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39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39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39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39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39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39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39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40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40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40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40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40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40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40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40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40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40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41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41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41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41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41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415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416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417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418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419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420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421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422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423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424"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2964"/>
        <w:gridCol w:w="750"/>
        <w:gridCol w:w="750"/>
        <w:gridCol w:w="750"/>
        <w:gridCol w:w="751"/>
        <w:gridCol w:w="751"/>
        <w:gridCol w:w="751"/>
        <w:gridCol w:w="753"/>
        <w:gridCol w:w="751"/>
        <w:gridCol w:w="751"/>
        <w:gridCol w:w="10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сандық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Численные показатели участка</w:t>
            </w:r>
          </w:p>
          <w:bookmarkEnd w:id="425"/>
        </w:tc>
      </w:tr>
      <w:tr>
        <w:trPr>
          <w:trHeight w:val="30" w:hRule="atLeast"/>
        </w:trPr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қорына кірмейтін ағаш-бұталы 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древесно-кустарниковые насаждения, не входящие в лесной фонд</w:t>
            </w:r>
          </w:p>
          <w:bookmarkEnd w:id="427"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  <w:bookmarkEnd w:id="4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  <w:bookmarkEnd w:id="429"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арналар және коллекторлардың астындағы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каналами, коллекторами</w:t>
            </w:r>
          </w:p>
          <w:bookmarkEnd w:id="430"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алаңдар, жолдар, көшелер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площадями, дорогами, улицами</w:t>
            </w:r>
          </w:p>
          <w:bookmarkEnd w:id="4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2"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</w:t>
            </w:r>
          </w:p>
          <w:bookmarkEnd w:id="4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них:</w:t>
            </w:r>
          </w:p>
          <w:bookmarkEnd w:id="4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 мен жылғалар астындағы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реками и ручьями</w:t>
            </w:r>
          </w:p>
          <w:bookmarkEnd w:id="436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 астындағы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озерами</w:t>
            </w:r>
          </w:p>
          <w:bookmarkEnd w:id="437"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тұщы 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пресно водных</w:t>
            </w:r>
          </w:p>
          <w:bookmarkEnd w:id="438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 венные водоемы</w:t>
            </w:r>
          </w:p>
          <w:bookmarkEnd w:id="4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44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44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44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44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44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44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44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44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44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44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45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45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45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45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45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45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45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45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45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45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46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46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46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46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46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46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46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46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46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46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47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47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47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47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47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47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47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47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47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47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48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48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48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48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48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48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48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48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48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48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49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49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49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49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49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49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49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49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49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49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50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50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50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50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50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50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50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50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50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50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51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51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512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513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514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515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516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517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518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519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520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521"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8"/>
        <w:gridCol w:w="3866"/>
        <w:gridCol w:w="38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сандық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Численные показатели участка</w:t>
            </w:r>
          </w:p>
          <w:bookmarkEnd w:id="523"/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парктер, скверлер және бульварлардың астындағы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парками, скверами и бульварами</w:t>
            </w:r>
          </w:p>
          <w:bookmarkEnd w:id="524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астындағы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  <w:bookmarkEnd w:id="525"/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нарушенных земель</w:t>
            </w:r>
          </w:p>
          <w:bookmarkEnd w:id="526"/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2527"/>
        <w:gridCol w:w="640"/>
        <w:gridCol w:w="640"/>
        <w:gridCol w:w="640"/>
        <w:gridCol w:w="640"/>
        <w:gridCol w:w="640"/>
        <w:gridCol w:w="640"/>
        <w:gridCol w:w="412"/>
        <w:gridCol w:w="756"/>
        <w:gridCol w:w="412"/>
        <w:gridCol w:w="1100"/>
        <w:gridCol w:w="871"/>
        <w:gridCol w:w="642"/>
        <w:gridCol w:w="4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Учаскенің сандық көрсеткіштері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Численные показатели участка</w:t>
            </w:r>
          </w:p>
          <w:bookmarkEnd w:id="527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және тыңайған жерлер, нақтысы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и залежи, детализация </w:t>
            </w:r>
          </w:p>
          <w:bookmarkEnd w:id="528"/>
        </w:tc>
      </w:tr>
      <w:tr>
        <w:trPr>
          <w:trHeight w:val="30" w:hRule="atLeast"/>
        </w:trPr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5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угодий</w:t>
            </w:r>
          </w:p>
          <w:bookmarkEnd w:id="530"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жерлердің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прочие, всего</w:t>
            </w:r>
          </w:p>
          <w:bookmarkEnd w:id="5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күзінде егілген күздік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озимых культур осенью прошлого года</w:t>
            </w:r>
          </w:p>
          <w:bookmarkEnd w:id="5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жаздық дақылдары көктемде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весной отчетного года яровых культур</w:t>
            </w:r>
          </w:p>
          <w:bookmarkEnd w:id="533"/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көп жылдық екпелердің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под много летними травами прошлых лет</w:t>
            </w:r>
          </w:p>
          <w:bookmarkEnd w:id="534"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егу жұмыс пен қамтылғаны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было занято посе вами</w:t>
            </w:r>
          </w:p>
          <w:bookmarkEnd w:id="535"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тыңайтуға жыртылғаны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паров</w:t>
            </w:r>
          </w:p>
          <w:bookmarkEnd w:id="5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5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посеяно</w:t>
            </w:r>
          </w:p>
          <w:bookmarkEnd w:id="539"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екпелері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 летних трав</w:t>
            </w:r>
          </w:p>
          <w:bookmarkEnd w:id="540"/>
        </w:tc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посеяно</w:t>
            </w:r>
          </w:p>
          <w:bookmarkEnd w:id="541"/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екпелердің есепті жылдың көктемдегісі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 летних трав весны отчетного года</w:t>
            </w:r>
          </w:p>
          <w:bookmarkEnd w:id="5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песков</w:t>
            </w:r>
          </w:p>
          <w:bookmarkEnd w:id="54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оврагов</w:t>
            </w:r>
          </w:p>
          <w:bookmarkEnd w:id="54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ледников</w:t>
            </w:r>
          </w:p>
          <w:bookmarkEnd w:id="54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угодий</w:t>
            </w:r>
          </w:p>
          <w:bookmarkEnd w:id="5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54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54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54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55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55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55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55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55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55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55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55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55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55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56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56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56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56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56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56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56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56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56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56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57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57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57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57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57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57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57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57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57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57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58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58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58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58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58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58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58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58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58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58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59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59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59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59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59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59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59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59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59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59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60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60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60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60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60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60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60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60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60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60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61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61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61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61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61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61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61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61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61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619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620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621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622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62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624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625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626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627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628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2720"/>
        <w:gridCol w:w="443"/>
        <w:gridCol w:w="567"/>
        <w:gridCol w:w="689"/>
        <w:gridCol w:w="689"/>
        <w:gridCol w:w="937"/>
        <w:gridCol w:w="689"/>
        <w:gridCol w:w="689"/>
        <w:gridCol w:w="689"/>
        <w:gridCol w:w="689"/>
        <w:gridCol w:w="691"/>
        <w:gridCol w:w="689"/>
        <w:gridCol w:w="6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және тыңайған жерлер, нақтысы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и залежи, детализация</w:t>
            </w:r>
          </w:p>
          <w:bookmarkEnd w:id="629"/>
        </w:tc>
      </w:tr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6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күздегі есепті жылдың күзгі егістері,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озимых осенью отчетного года</w:t>
            </w:r>
          </w:p>
          <w:bookmarkEnd w:id="6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сүдігер үшін жер жырту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под зябь</w:t>
            </w:r>
          </w:p>
          <w:bookmarkEnd w:id="6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  <w:bookmarkEnd w:id="6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посеяно</w:t>
            </w:r>
          </w:p>
          <w:bookmarkEnd w:id="6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многолетних трав</w:t>
            </w:r>
          </w:p>
          <w:bookmarkEnd w:id="635"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637"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егістіктің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всего</w:t>
            </w:r>
          </w:p>
          <w:bookmarkEnd w:id="638"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екпелері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многолетних трав</w:t>
            </w:r>
          </w:p>
          <w:bookmarkEnd w:id="6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многолетних трав</w:t>
            </w:r>
          </w:p>
          <w:bookmarkEnd w:id="6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6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стерни текуще года</w:t>
            </w:r>
          </w:p>
          <w:bookmarkEnd w:id="642"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</w:t>
            </w:r>
          </w:p>
          <w:bookmarkEnd w:id="643"/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тыңның барлық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целина всех видов</w:t>
            </w:r>
          </w:p>
          <w:bookmarkEnd w:id="644"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қалдық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и стерни прошлого года</w:t>
            </w:r>
          </w:p>
          <w:bookmarkEnd w:id="6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парами</w:t>
            </w:r>
          </w:p>
          <w:bookmarkEnd w:id="646"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қалдығына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стерней текущего года</w:t>
            </w:r>
          </w:p>
          <w:bookmarkEnd w:id="647"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қалдық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залежи и стерни от прошлого года</w:t>
            </w:r>
          </w:p>
          <w:bookmarkEnd w:id="6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64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65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65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65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65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65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65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65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65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65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65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66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66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66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66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66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66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66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66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66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66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67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67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67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67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67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67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67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67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67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67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68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68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68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68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68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68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68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68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68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68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69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69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69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69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69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69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69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69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69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69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70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70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70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70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70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70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70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70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70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70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71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71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71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71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71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71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71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71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71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71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72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721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722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723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724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725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72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727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728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729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730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2590"/>
        <w:gridCol w:w="1205"/>
        <w:gridCol w:w="657"/>
        <w:gridCol w:w="656"/>
        <w:gridCol w:w="805"/>
        <w:gridCol w:w="775"/>
        <w:gridCol w:w="422"/>
        <w:gridCol w:w="775"/>
        <w:gridCol w:w="658"/>
        <w:gridCol w:w="423"/>
        <w:gridCol w:w="658"/>
        <w:gridCol w:w="540"/>
        <w:gridCol w:w="7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және тыңайған, нақтысы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и залежи, детализация</w:t>
            </w:r>
          </w:p>
          <w:bookmarkEnd w:id="7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мен жайылымдарды түбегейлі жақсарту жерлерін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коренного улучшения сенокосов и пастбищ</w:t>
            </w:r>
          </w:p>
          <w:bookmarkEnd w:id="732"/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7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  <w:bookmarkEnd w:id="7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пахатнопригодные земли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күзгі себу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осени прошлого года</w:t>
            </w:r>
          </w:p>
          <w:bookmarkEnd w:id="7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жылғы көктемде себілгені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весны отчетного года</w:t>
            </w:r>
          </w:p>
          <w:bookmarkEnd w:id="737"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егілген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летних трав посева прошлого года</w:t>
            </w:r>
          </w:p>
          <w:bookmarkEnd w:id="7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39"/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тыңайғаны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всего</w:t>
            </w:r>
          </w:p>
          <w:bookmarkEnd w:id="740"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егістік+ тыңайған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пашня+залежи</w:t>
            </w:r>
          </w:p>
          <w:bookmarkEnd w:id="741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 летних трав</w:t>
            </w:r>
          </w:p>
          <w:bookmarkEnd w:id="742"/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озимых культур</w:t>
            </w:r>
          </w:p>
          <w:bookmarkEnd w:id="743"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түрдегі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летних трав в чистом виде</w:t>
            </w:r>
          </w:p>
          <w:bookmarkEnd w:id="744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 них трав под покров</w:t>
            </w:r>
          </w:p>
          <w:bookmarkEnd w:id="745"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яровых культур</w:t>
            </w:r>
          </w:p>
          <w:bookmarkEnd w:id="746"/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түрдегі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в чистом виде</w:t>
            </w:r>
          </w:p>
          <w:bookmarkEnd w:id="747"/>
        </w:tc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под покров</w:t>
            </w:r>
          </w:p>
          <w:bookmarkEnd w:id="7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(өткен жылдың таратыл маған қалдық)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однолетних (нераспаханной стерни прошлого года)</w:t>
            </w:r>
          </w:p>
          <w:bookmarkEnd w:id="749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</w:t>
            </w:r>
          </w:p>
          <w:bookmarkEnd w:id="7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75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75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75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75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75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75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75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75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75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76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76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76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76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76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76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76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76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76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76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77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77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77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77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77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77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77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77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77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77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78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78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78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78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78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78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78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78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78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78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79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79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79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79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79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79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79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79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79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79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80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80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80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80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80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80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80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80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80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80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81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81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81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81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81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81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81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81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81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81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82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82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82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823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824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825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826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82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828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82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830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831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83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3040"/>
        <w:gridCol w:w="634"/>
        <w:gridCol w:w="496"/>
        <w:gridCol w:w="862"/>
        <w:gridCol w:w="772"/>
        <w:gridCol w:w="770"/>
        <w:gridCol w:w="772"/>
        <w:gridCol w:w="770"/>
        <w:gridCol w:w="770"/>
        <w:gridCol w:w="770"/>
        <w:gridCol w:w="10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мен жайылымдарды түбегейлі жақсарту жерлерін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коренного улучшения сенокосов и пастбищ</w:t>
            </w:r>
          </w:p>
          <w:bookmarkEnd w:id="833"/>
        </w:tc>
      </w:tr>
      <w:tr>
        <w:trPr>
          <w:trHeight w:val="30" w:hRule="atLeast"/>
        </w:trPr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834"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егінмен қамтылғаны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было занято посевами</w:t>
            </w:r>
          </w:p>
          <w:bookmarkEnd w:id="8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тыңайтуға жыртылғаны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паров</w:t>
            </w:r>
          </w:p>
          <w:bookmarkEnd w:id="8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күзін себу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осени отчетного года</w:t>
            </w:r>
          </w:p>
          <w:bookmarkEnd w:id="8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жүргізілді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произведен</w:t>
            </w:r>
          </w:p>
          <w:bookmarkEnd w:id="8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8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840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озимых культур</w:t>
            </w:r>
          </w:p>
          <w:bookmarkEnd w:id="841"/>
        </w:tc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түрдегі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в чистом виде</w:t>
            </w:r>
          </w:p>
          <w:bookmarkEnd w:id="842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под покров</w:t>
            </w:r>
          </w:p>
          <w:bookmarkEnd w:id="843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парам</w:t>
            </w:r>
          </w:p>
          <w:bookmarkEnd w:id="844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қалдығы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стерне текущего года</w:t>
            </w:r>
          </w:p>
          <w:bookmarkEnd w:id="845"/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тыңайған жерлер мен қалдығы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залежи и стерне прошлого года</w:t>
            </w:r>
          </w:p>
          <w:bookmarkEnd w:id="84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(жаңа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целины (новых земель)</w:t>
            </w:r>
          </w:p>
          <w:bookmarkEnd w:id="847"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қалдық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и стерни прошлого года</w:t>
            </w:r>
          </w:p>
          <w:bookmarkEnd w:id="8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84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85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85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85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85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85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85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85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85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85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85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86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86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86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86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86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86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86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86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86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86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87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87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87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87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87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87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87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87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87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87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88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88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88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88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88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88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88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88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88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88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89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89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89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89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89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89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89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89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89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89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90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90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90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90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ауыл шаруашылығына арналмаған өзге де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90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90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90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90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90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90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91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91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91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91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91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91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91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91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91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91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92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921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922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923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924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925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926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927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928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929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930"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4"/>
        <w:gridCol w:w="3039"/>
        <w:gridCol w:w="769"/>
        <w:gridCol w:w="769"/>
        <w:gridCol w:w="1138"/>
        <w:gridCol w:w="1048"/>
        <w:gridCol w:w="862"/>
        <w:gridCol w:w="770"/>
        <w:gridCol w:w="770"/>
        <w:gridCol w:w="770"/>
        <w:gridCol w:w="7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мен жайылымдарды түбегейлі жақсарту жерлерін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коренного улучшения сенокосов и пастбищ</w:t>
            </w:r>
          </w:p>
          <w:bookmarkEnd w:id="931"/>
        </w:tc>
      </w:tr>
      <w:tr>
        <w:trPr>
          <w:trHeight w:val="30" w:hRule="atLeast"/>
        </w:trPr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9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үшін жырту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зяби</w:t>
            </w:r>
          </w:p>
          <w:bookmarkEnd w:id="933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өңдеудегі 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обработке</w:t>
            </w:r>
          </w:p>
          <w:bookmarkEnd w:id="934"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тыңайғанның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залежи</w:t>
            </w:r>
          </w:p>
          <w:bookmarkEnd w:id="9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түбегейлі жақсартылғаны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коренного улучшения</w:t>
            </w:r>
          </w:p>
          <w:bookmarkEnd w:id="9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9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939"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улучшенных</w:t>
            </w:r>
          </w:p>
          <w:bookmarkEnd w:id="94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стерни прошлого года</w:t>
            </w:r>
          </w:p>
          <w:bookmarkEnd w:id="941"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 (бұрын егілген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(ранее залуженных земель)</w:t>
            </w:r>
          </w:p>
          <w:bookmarkEnd w:id="94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тыңайған жерлер мен қалдығы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и стерни прошлого года</w:t>
            </w:r>
          </w:p>
          <w:bookmarkEnd w:id="943"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(жаңа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целины (новых земель)</w:t>
            </w:r>
          </w:p>
          <w:bookmarkEnd w:id="9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9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9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9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9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9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9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9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9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9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9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9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9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9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9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9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9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9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9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9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9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9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9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9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9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9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9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9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9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9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9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9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9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9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9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9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9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9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9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9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9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9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9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9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9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9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9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9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99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99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99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99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99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99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99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99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00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0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0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0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0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0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0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0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0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0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01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0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0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0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0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0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01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101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01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01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02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02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02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02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02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02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0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8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 Адрес (респондента)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(респондента)             стационарлық                   ұялы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стационарный                   мобильный</w:t>
      </w:r>
    </w:p>
    <w:bookmarkEnd w:id="10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4"/>
        <w:gridCol w:w="6226"/>
      </w:tblGrid>
      <w:tr>
        <w:trPr>
          <w:trHeight w:val="30" w:hRule="atLeast"/>
        </w:trPr>
        <w:tc>
          <w:tcPr>
            <w:tcW w:w="6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келісеміз ¹ 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 статистических данных¹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келіспейміз ¹ 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1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тегі, аты және әкесінің аты (бар болған жағдайда)       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(орындаушының)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</w:p>
    <w:bookmarkEnd w:id="1030"/>
    <w:bookmarkStart w:name="z106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31"/>
    <w:bookmarkStart w:name="z106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32"/>
    <w:bookmarkStart w:name="z1064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¹Аталған тармақ "Мемлекеттік статистика туралы" Қазақстан Республикасы Заңының 8-бабы 5-тармағына сәйкес толтырылады</w:t>
      </w:r>
    </w:p>
    <w:bookmarkEnd w:id="1033"/>
    <w:bookmarkStart w:name="z106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034"/>
    <w:bookmarkStart w:name="z106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035"/>
    <w:bookmarkStart w:name="z106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</w:t>
      </w:r>
    </w:p>
    <w:bookmarkEnd w:id="10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марта 20202 года № 25</w:t>
            </w:r>
          </w:p>
        </w:tc>
      </w:tr>
    </w:tbl>
    <w:bookmarkStart w:name="z1069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_________ года" (индекс 22, периодичность годовая)</w:t>
      </w:r>
    </w:p>
    <w:bookmarkEnd w:id="1037"/>
    <w:bookmarkStart w:name="z107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 года" (индекс 22,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 наличии земель и распределении их по категориям, собственникам земельных участков, землепользователям и угодьям на 1 ноября ______ года" (индекс 22, периодичность годовая) (далее – статистическая форма).</w:t>
      </w:r>
    </w:p>
    <w:bookmarkEnd w:id="1038"/>
    <w:bookmarkStart w:name="z107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039"/>
    <w:bookmarkStart w:name="z107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автомобильного и железнодорожного транспорта – земли, предоставленные для обеспечения деятельности и (или) эксплуатации объектов данных видов транспорта;</w:t>
      </w:r>
    </w:p>
    <w:bookmarkEnd w:id="1040"/>
    <w:bookmarkStart w:name="z107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сельскохозяйственного назначения – земли, предоставленные для нужд сельского хозяйства или предназначенные для этих целей;</w:t>
      </w:r>
    </w:p>
    <w:bookmarkEnd w:id="1041"/>
    <w:bookmarkStart w:name="z107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связи – земли, предоставленные для нужд связи, радиовещания, телевидения, информатики и отведенные для размещения объектов соответствующих инфраструктур, кабельных, радиорелейных и воздушных линий связи, в том числе подземных, а также их охранные зоны;</w:t>
      </w:r>
    </w:p>
    <w:bookmarkEnd w:id="1042"/>
    <w:bookmarkStart w:name="z107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запаса – все земли, не предоставленные в собственность или землепользование, находящиеся в ведении районных исполнительных органов;</w:t>
      </w:r>
    </w:p>
    <w:bookmarkEnd w:id="1043"/>
    <w:bookmarkStart w:name="z107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земли населенных пунктов – земли, предоставленные для развития городов, поселков, сел и других поселений; </w:t>
      </w:r>
    </w:p>
    <w:bookmarkEnd w:id="1044"/>
    <w:bookmarkStart w:name="z107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особо охраняемых природных территорий –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парков и государственных памятников природы;</w:t>
      </w:r>
    </w:p>
    <w:bookmarkEnd w:id="1045"/>
    <w:bookmarkStart w:name="z107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земельный кадастр – система сведений о земле, составная часть государственных кадастров;</w:t>
      </w:r>
    </w:p>
    <w:bookmarkEnd w:id="1046"/>
    <w:bookmarkStart w:name="z107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 землепользования – право лица владеть и пользоваться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 на возмездной и (или) безвозмездной основе;</w:t>
      </w:r>
    </w:p>
    <w:bookmarkEnd w:id="1047"/>
    <w:bookmarkStart w:name="z108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право частной собственности на земельный участок – право граждан и негосударственных юридических лиц владеть, пользоваться и распоряжаться принадлежащим им земельным участком на основаниях, условиях и в пределах, установленных Земельным кодексом Республики Казахстан;</w:t>
      </w:r>
    </w:p>
    <w:bookmarkEnd w:id="1048"/>
    <w:bookmarkStart w:name="z108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центральный уполномоченный орган по управлению земельными ресурсами – государственный орган, осуществляющий регулирование в области земельных отношений;</w:t>
      </w:r>
    </w:p>
    <w:bookmarkEnd w:id="1049"/>
    <w:bookmarkStart w:name="z108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1050"/>
    <w:bookmarkStart w:name="z108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государственные землепользователи – государственные республиканские и коммунальные юридические лица;</w:t>
      </w:r>
    </w:p>
    <w:bookmarkEnd w:id="1051"/>
    <w:bookmarkStart w:name="z108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негосударственные землепользователи – граждане и (или) негосударственные юридические лица;</w:t>
      </w:r>
    </w:p>
    <w:bookmarkEnd w:id="1052"/>
    <w:bookmarkStart w:name="z108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земли лесного фонда – земельные участки, покрытые лесом, а также не покрытые лесом, но предоставленные для нужд лесного хозяйства;</w:t>
      </w:r>
    </w:p>
    <w:bookmarkEnd w:id="1053"/>
    <w:bookmarkStart w:name="z108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1054"/>
    <w:bookmarkStart w:name="z108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земли промышленности – земли, предоставленные для размещения и эксплуатации объектов промышленности, в том числе их санитарно-защитные и иные зоны;</w:t>
      </w:r>
    </w:p>
    <w:bookmarkEnd w:id="1055"/>
    <w:bookmarkStart w:name="z108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земли иного несельскохозяйственного назначения – земли морского и внутреннего водного, воздушного, трубопроводного транспортов, а также земли, отведенные для размещения объектов, необходимых для их эксплуатации; земли для нужд космической деятельности, обороны и национальной безопасности, а также зоны с особыми условиями пользования землей;</w:t>
      </w:r>
    </w:p>
    <w:bookmarkEnd w:id="1056"/>
    <w:bookmarkStart w:name="z108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земли водного фонда – земли, занятые водоемами (реками и приравненными к ним каналами, озерами, водохранилищами, прудами и другими внутренними водоемами, территориальными водами), ледниками, болотами, водохозяйственными сооружениями для регулирования стока, располагаемыми на водоисточниках, а также выделенные под водоохранные полосы указанных водных объектов и зоны санитарной охраны водозаборных систем питьевого водоснабжения.</w:t>
      </w:r>
    </w:p>
    <w:bookmarkEnd w:id="1057"/>
    <w:bookmarkStart w:name="z1090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- отчет о наличии земель и распределении их по категориям, собственникам земельных участков, землепользователям и угодьям составляется в соответствии со статьями 14, 14-1 Земельного кодекса Республики Казахстан от 20 июня 2003 года, пунктами 26, 27 Правил ведения государственного земельного кадастра, утвержденных приказом Министра национальной экономики Республики Казахстан от  23 декабря 2014 года № 160 (зарегистрирован в Реестре государственной регистрации нормативных правовых актов № 10147).</w:t>
      </w:r>
    </w:p>
    <w:bookmarkEnd w:id="1058"/>
    <w:bookmarkStart w:name="z109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форма составляется:</w:t>
      </w:r>
    </w:p>
    <w:bookmarkEnd w:id="1059"/>
    <w:bookmarkStart w:name="z109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и городу областного значения – уполномоченным органом по земельным отношениям районов и городов областного значения и не позднее 1 ноября отчетного года и представляются уполномоченному органу по земельным отношениям области;</w:t>
      </w:r>
    </w:p>
    <w:bookmarkEnd w:id="1060"/>
    <w:bookmarkStart w:name="z109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области, городу республиканского значения и столице – уполномоченным органом по земельным отношениям областей, городов республиканского значения, столицы на основании данных районов и городов областного значения и не позднее 20 ноября отчетного года и представляются центральному уполномоченному органу по управлению земельными ресурсами.</w:t>
      </w:r>
    </w:p>
    <w:bookmarkEnd w:id="1061"/>
    <w:bookmarkStart w:name="z109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на основании данных статистических форм областей (городов республиканского значения, столицы) формирует информацию по состоянию на 1 ноября отчетного года.</w:t>
      </w:r>
    </w:p>
    <w:bookmarkEnd w:id="1062"/>
    <w:bookmarkStart w:name="z109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форма составляется по данным кадастрового учета земельных участков по месту их нахождения, с учетом их фактического состояния и использования. Кадастровому учету подлежат земельные участки, расположенные на территории Республики Казахстан, независимо от форм собственности на землю, целевого назначения, разрешенного характера использования земельных участков. Учету подлежат земли всех категорий, и он ведется по видам земельных угодий.</w:t>
      </w:r>
    </w:p>
    <w:bookmarkEnd w:id="1063"/>
    <w:bookmarkStart w:name="z109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статистической формы учитываются произошедшие за отчетный период изменения в составе земель граждан и юридических лиц, которые должны строго соответствовать фактическому наличию и состоянию угодий.</w:t>
      </w:r>
    </w:p>
    <w:bookmarkEnd w:id="1064"/>
    <w:bookmarkStart w:name="z109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по земельным отношениям районов, городов областного значения, областей, городов республиканского значения, столицы составляют статистическую форму по соответствующим сельским (аульным) населенным пунктам, селам, поселкам, районам с учетом текущих изменений за отчетный год.</w:t>
      </w:r>
    </w:p>
    <w:bookmarkEnd w:id="1065"/>
    <w:bookmarkStart w:name="z109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административно-территориальных единиц учитываются по расположению их административных границ, а также за их пределами, но предоставленные во временное пользование гражданам и юридическим лицам, землепользования которых учтены в данном административно-территориальном делении.</w:t>
      </w:r>
    </w:p>
    <w:bookmarkEnd w:id="1066"/>
    <w:bookmarkStart w:name="z109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сведений, содержащихся в статистической форме, несут ответственность должностные лица, на которых возложено составление статистической формы.</w:t>
      </w:r>
    </w:p>
    <w:bookmarkEnd w:id="1067"/>
    <w:bookmarkStart w:name="z110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статистической формы учитываются земли сельскохозяйственного назначения, предоставленные для нужд сельского хозяйства, или земли, предназначенные для этих целей, из них:</w:t>
      </w:r>
    </w:p>
    <w:bookmarkEnd w:id="1068"/>
    <w:bookmarkStart w:name="z110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– Земли граждан:</w:t>
      </w:r>
    </w:p>
    <w:bookmarkEnd w:id="1069"/>
    <w:bookmarkStart w:name="z110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 – крестьянские (фермерские) хозяйства;</w:t>
      </w:r>
    </w:p>
    <w:bookmarkEnd w:id="1070"/>
    <w:bookmarkStart w:name="z110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1.1.2 – личные подсобные хозяйства;</w:t>
      </w:r>
    </w:p>
    <w:bookmarkEnd w:id="1071"/>
    <w:bookmarkStart w:name="z110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1.1.3 – граждане, имеющие служебные наделы;</w:t>
      </w:r>
    </w:p>
    <w:bookmarkEnd w:id="1072"/>
    <w:bookmarkStart w:name="z110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1.1.4 – садоводы и садоводческие объединения;</w:t>
      </w:r>
    </w:p>
    <w:bookmarkEnd w:id="1073"/>
    <w:bookmarkStart w:name="z110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1.1.5 – огородники;</w:t>
      </w:r>
    </w:p>
    <w:bookmarkEnd w:id="1074"/>
    <w:bookmarkStart w:name="z110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1.1.6 – дачники и дачные объединения;</w:t>
      </w:r>
    </w:p>
    <w:bookmarkEnd w:id="1075"/>
    <w:bookmarkStart w:name="z110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1.1.7 – животноводы и животноводческие объединения;</w:t>
      </w:r>
    </w:p>
    <w:bookmarkEnd w:id="1076"/>
    <w:bookmarkStart w:name="z110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1.1.8 – граждане, занимающиеся сенокошением и выпасом скота;</w:t>
      </w:r>
    </w:p>
    <w:bookmarkEnd w:id="1077"/>
    <w:bookmarkStart w:name="z1110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1.1.9 – граждане, имеющие служебные наделы, учтенные в категориях не сельскохозяйственного назначения;</w:t>
      </w:r>
    </w:p>
    <w:bookmarkEnd w:id="1078"/>
    <w:bookmarkStart w:name="z111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1.1.10 – огородники, учтенные в других категориях не сельскохозяйственного назначения;</w:t>
      </w:r>
    </w:p>
    <w:bookmarkEnd w:id="1079"/>
    <w:bookmarkStart w:name="z111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– Земли организации:</w:t>
      </w:r>
    </w:p>
    <w:bookmarkEnd w:id="1080"/>
    <w:bookmarkStart w:name="z111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1.2.1 – хозяйственные товарищества и общества;</w:t>
      </w:r>
    </w:p>
    <w:bookmarkEnd w:id="1081"/>
    <w:bookmarkStart w:name="z111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1.2.2 – производственные кооперативы;</w:t>
      </w:r>
    </w:p>
    <w:bookmarkEnd w:id="1082"/>
    <w:bookmarkStart w:name="z1115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строка1.2.3 – государственные сельскохозяйственные предприятия;</w:t>
      </w:r>
    </w:p>
    <w:bookmarkEnd w:id="1083"/>
    <w:bookmarkStart w:name="z111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1.2.4 – научно-исследовательские и учебные учреждения и заведения;</w:t>
      </w:r>
    </w:p>
    <w:bookmarkEnd w:id="1084"/>
    <w:bookmarkStart w:name="z111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1.2.5 – подсобные хозяйства;</w:t>
      </w:r>
    </w:p>
    <w:bookmarkEnd w:id="1085"/>
    <w:bookmarkStart w:name="z111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1.2.6 – прочие предприятия, организации и учреждения.</w:t>
      </w:r>
    </w:p>
    <w:bookmarkEnd w:id="1086"/>
    <w:bookmarkStart w:name="z111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Земли населенных пунктов (городов, поселков и сельских населенных пунктов). К землям населенных пунктов относятся все земли, находящиеся в пределах городской, поселковой черты, а также черты сельских населенных пунктов в ведении местных исполнительных органов. Черта-граница, отделяющая земли населенных пунктов от других категорий земельного фонда, определяется в порядке землеустройства с учетом сложившихся собственников земельных участков и землепользователей, технико-экономического обоснования и генерального плана развития населенного пункта;</w:t>
      </w:r>
    </w:p>
    <w:bookmarkEnd w:id="1087"/>
    <w:bookmarkStart w:name="z112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– Земли жилищной зоны, из них:</w:t>
      </w:r>
    </w:p>
    <w:bookmarkEnd w:id="1088"/>
    <w:bookmarkStart w:name="z112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2.1.1 – многоэтажной застройки;</w:t>
      </w:r>
    </w:p>
    <w:bookmarkEnd w:id="1089"/>
    <w:bookmarkStart w:name="z112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2.1.2 – индивидуальной застройки;</w:t>
      </w:r>
    </w:p>
    <w:bookmarkEnd w:id="1090"/>
    <w:bookmarkStart w:name="z112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2.2 – Земли социальной зоны;</w:t>
      </w:r>
    </w:p>
    <w:bookmarkEnd w:id="1091"/>
    <w:bookmarkStart w:name="z112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 – Земли коммерческой зоны;</w:t>
      </w:r>
    </w:p>
    <w:bookmarkEnd w:id="1092"/>
    <w:bookmarkStart w:name="z1125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2.3.1 – земли производственных объектов;</w:t>
      </w:r>
    </w:p>
    <w:bookmarkEnd w:id="1093"/>
    <w:bookmarkStart w:name="z1126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2.3.2 – земли объектов торговли, общественного питания, бытового обслуживания;</w:t>
      </w:r>
    </w:p>
    <w:bookmarkEnd w:id="1094"/>
    <w:bookmarkStart w:name="z1127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2.4 – Земли иной зоны;</w:t>
      </w:r>
    </w:p>
    <w:bookmarkEnd w:id="1095"/>
    <w:bookmarkStart w:name="z1128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2.5 – Земли общего пользования;</w:t>
      </w:r>
    </w:p>
    <w:bookmarkEnd w:id="1096"/>
    <w:bookmarkStart w:name="z1129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 – Земли транспорта, связи, инженерных коммуникаций, из них:</w:t>
      </w:r>
    </w:p>
    <w:bookmarkEnd w:id="1097"/>
    <w:bookmarkStart w:name="z1130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2.6.1 – железнодорожного транспорта;</w:t>
      </w:r>
    </w:p>
    <w:bookmarkEnd w:id="1098"/>
    <w:bookmarkStart w:name="z113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строка2.6.2 – автомобильного транспорта;</w:t>
      </w:r>
    </w:p>
    <w:bookmarkEnd w:id="1099"/>
    <w:bookmarkStart w:name="z113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2.6.3 – морского и внутреннего водного транспорта;</w:t>
      </w:r>
    </w:p>
    <w:bookmarkEnd w:id="1100"/>
    <w:bookmarkStart w:name="z113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2.6.4 – воздушного транспорта;</w:t>
      </w:r>
    </w:p>
    <w:bookmarkEnd w:id="1101"/>
    <w:bookmarkStart w:name="z113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2.6.5 – иного транспорта;</w:t>
      </w:r>
    </w:p>
    <w:bookmarkEnd w:id="1102"/>
    <w:bookmarkStart w:name="z113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 – Земли сельскохозяйственного использования:</w:t>
      </w:r>
    </w:p>
    <w:bookmarkEnd w:id="1103"/>
    <w:bookmarkStart w:name="z113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2.7.1 – крестьянскими (фермерскими) хозяйствами;</w:t>
      </w:r>
    </w:p>
    <w:bookmarkEnd w:id="1104"/>
    <w:bookmarkStart w:name="z113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2.7.2 – предприятиями, занимающимися сельскохозяйственным производством;</w:t>
      </w:r>
    </w:p>
    <w:bookmarkEnd w:id="1105"/>
    <w:bookmarkStart w:name="z113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2.7.3 – садоводческими и дачными объединениями, участками;</w:t>
      </w:r>
    </w:p>
    <w:bookmarkEnd w:id="1106"/>
    <w:bookmarkStart w:name="z113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2.7.4 – индивидуальными огородниками;</w:t>
      </w:r>
    </w:p>
    <w:bookmarkEnd w:id="1107"/>
    <w:bookmarkStart w:name="z1140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2.7.5 – личными подсобными хозяйствами;</w:t>
      </w:r>
    </w:p>
    <w:bookmarkEnd w:id="1108"/>
    <w:bookmarkStart w:name="z114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2.7.6 – служебными наделами;</w:t>
      </w:r>
    </w:p>
    <w:bookmarkEnd w:id="1109"/>
    <w:bookmarkStart w:name="z114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2.7.7 – для других целей.</w:t>
      </w:r>
    </w:p>
    <w:bookmarkEnd w:id="1110"/>
    <w:bookmarkStart w:name="z114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 – 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</w:r>
    </w:p>
    <w:bookmarkEnd w:id="1111"/>
    <w:bookmarkStart w:name="z114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2.8.1 – земли особо охраняемых природных территорий;</w:t>
      </w:r>
    </w:p>
    <w:bookmarkEnd w:id="1112"/>
    <w:bookmarkStart w:name="z114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2.8.2 – земли оздоровительного назначения;</w:t>
      </w:r>
    </w:p>
    <w:bookmarkEnd w:id="1113"/>
    <w:bookmarkStart w:name="z114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2.8.3 – земли рекреационного назначения, в том числе:</w:t>
      </w:r>
    </w:p>
    <w:bookmarkEnd w:id="1114"/>
    <w:bookmarkStart w:name="z114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2.8.4 – городские леса;</w:t>
      </w:r>
    </w:p>
    <w:bookmarkEnd w:id="1115"/>
    <w:bookmarkStart w:name="z114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2.8.5 – земли историко-культурного назначения;</w:t>
      </w:r>
    </w:p>
    <w:bookmarkEnd w:id="1116"/>
    <w:bookmarkStart w:name="z114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2.9 – Земли лесничеств и лесопарков;</w:t>
      </w:r>
    </w:p>
    <w:bookmarkEnd w:id="1117"/>
    <w:bookmarkStart w:name="z115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2.10 – Земли под водными объектами;</w:t>
      </w:r>
    </w:p>
    <w:bookmarkEnd w:id="1118"/>
    <w:bookmarkStart w:name="z115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2.11 – Земли под военными и иными режимными объектами;</w:t>
      </w:r>
    </w:p>
    <w:bookmarkEnd w:id="1119"/>
    <w:bookmarkStart w:name="z1152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2.12 – Земли под объектами иного специального назначения;</w:t>
      </w:r>
    </w:p>
    <w:bookmarkEnd w:id="1120"/>
    <w:bookmarkStart w:name="z1153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2.13 – земли, не вовлеченные в градостроительную или иную деятельность (резервные);</w:t>
      </w:r>
    </w:p>
    <w:bookmarkEnd w:id="1121"/>
    <w:bookmarkStart w:name="z1154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2.14 – Земли пригородной зоны;</w:t>
      </w:r>
    </w:p>
    <w:bookmarkEnd w:id="1122"/>
    <w:bookmarkStart w:name="z1155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– Всего земель промышленности, связи, обороны и иного несельскохозяйственного назначения, в том числе:</w:t>
      </w:r>
    </w:p>
    <w:bookmarkEnd w:id="1123"/>
    <w:bookmarkStart w:name="z1156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3.1 – Земли промышленности;</w:t>
      </w:r>
    </w:p>
    <w:bookmarkEnd w:id="1124"/>
    <w:bookmarkStart w:name="z1157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 – Земли транспорта, в том числе:</w:t>
      </w:r>
    </w:p>
    <w:bookmarkEnd w:id="1125"/>
    <w:bookmarkStart w:name="z115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3.2.1 – земли железнодорожного транспорта;</w:t>
      </w:r>
    </w:p>
    <w:bookmarkEnd w:id="1126"/>
    <w:bookmarkStart w:name="z115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3.2.2 – земли автомобильного транспорта;</w:t>
      </w:r>
    </w:p>
    <w:bookmarkEnd w:id="1127"/>
    <w:bookmarkStart w:name="z116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3.2.3 – земли морского и внутреннего водного транспорта;</w:t>
      </w:r>
    </w:p>
    <w:bookmarkEnd w:id="1128"/>
    <w:bookmarkStart w:name="z1161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3.2.4 – земли воздушного транспорта;</w:t>
      </w:r>
    </w:p>
    <w:bookmarkEnd w:id="1129"/>
    <w:bookmarkStart w:name="z1162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3.2.5 – земли трубопроводного транспорта;</w:t>
      </w:r>
    </w:p>
    <w:bookmarkEnd w:id="1130"/>
    <w:bookmarkStart w:name="z1163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3.3 – Земли связи и энергетики;</w:t>
      </w:r>
    </w:p>
    <w:bookmarkEnd w:id="1131"/>
    <w:bookmarkStart w:name="z1164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3.4 – Земли для нужд космической деятельности;</w:t>
      </w:r>
    </w:p>
    <w:bookmarkEnd w:id="1132"/>
    <w:bookmarkStart w:name="z1165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3.5 – Земли для нужд обороны и национальной безопасности;</w:t>
      </w:r>
    </w:p>
    <w:bookmarkEnd w:id="1133"/>
    <w:bookmarkStart w:name="z1166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3.6 –Зоны с особыми условиями пользования землей;</w:t>
      </w:r>
    </w:p>
    <w:bookmarkEnd w:id="1134"/>
    <w:bookmarkStart w:name="z1167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– Всего земель особо охраняемых природных территорий, земли оздоровительного, рекреационного и историко-культурного назначения, в том числе:</w:t>
      </w:r>
    </w:p>
    <w:bookmarkEnd w:id="1135"/>
    <w:bookmarkStart w:name="z1168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 – Земли особо охраняемых природных территорий;</w:t>
      </w:r>
    </w:p>
    <w:bookmarkEnd w:id="1136"/>
    <w:bookmarkStart w:name="z1169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4.2 – Земли оздоровительного назначения;</w:t>
      </w:r>
    </w:p>
    <w:bookmarkEnd w:id="1137"/>
    <w:bookmarkStart w:name="z1170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4.3 – Земли рекреационного назначения;</w:t>
      </w:r>
    </w:p>
    <w:bookmarkEnd w:id="1138"/>
    <w:bookmarkStart w:name="z1171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4.4 – Земли историко-культурного назначения;</w:t>
      </w:r>
    </w:p>
    <w:bookmarkEnd w:id="1139"/>
    <w:bookmarkStart w:name="z1172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– Земли лесного фонда;</w:t>
      </w:r>
    </w:p>
    <w:bookmarkEnd w:id="1140"/>
    <w:bookmarkStart w:name="z1173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5.1 – в том числе заповедников, национальных природных парков, дендрологических и зоологических парков, ботанических садов;</w:t>
      </w:r>
    </w:p>
    <w:bookmarkEnd w:id="1141"/>
    <w:bookmarkStart w:name="z1174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5.2 – Кроме того земли лесхоз предприятий, находящихся во временном пользовании, учтенные в строке 01.</w:t>
      </w:r>
    </w:p>
    <w:bookmarkEnd w:id="1142"/>
    <w:bookmarkStart w:name="z1175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– Земли водного фонда;</w:t>
      </w:r>
    </w:p>
    <w:bookmarkEnd w:id="1143"/>
    <w:bookmarkStart w:name="z1176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– Земли запаса;</w:t>
      </w:r>
    </w:p>
    <w:bookmarkEnd w:id="1144"/>
    <w:bookmarkStart w:name="z1177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7.1 – Кроме того земель специального земельного фонда, учтенных в землях запаса;</w:t>
      </w:r>
    </w:p>
    <w:bookmarkEnd w:id="1145"/>
    <w:bookmarkStart w:name="z1178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– ИТОГО ЗЕМЕЛЬ;</w:t>
      </w:r>
    </w:p>
    <w:bookmarkEnd w:id="1146"/>
    <w:bookmarkStart w:name="z1179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8.1 – в том числе земли используемые за пределами территории района, области, республики;</w:t>
      </w:r>
    </w:p>
    <w:bookmarkEnd w:id="1147"/>
    <w:bookmarkStart w:name="z1180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 – Земли используемые землепользователями других районов, областей, государств;</w:t>
      </w:r>
    </w:p>
    <w:bookmarkEnd w:id="1148"/>
    <w:bookmarkStart w:name="z1181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– Территория района, области, республики.</w:t>
      </w:r>
    </w:p>
    <w:bookmarkEnd w:id="1149"/>
    <w:bookmarkStart w:name="z1182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1-27 публикуются информации о собственнике и землепользователе.</w:t>
      </w:r>
    </w:p>
    <w:bookmarkEnd w:id="1150"/>
    <w:bookmarkStart w:name="z1183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учитывается общая площадь земельных участков.</w:t>
      </w:r>
    </w:p>
    <w:bookmarkEnd w:id="1151"/>
    <w:bookmarkStart w:name="z1184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29-40 учитываются виды угодий.</w:t>
      </w:r>
    </w:p>
    <w:bookmarkEnd w:id="1152"/>
    <w:bookmarkStart w:name="z118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41 учитывается площадь всего сельскохозяйственных угодий.</w:t>
      </w:r>
    </w:p>
    <w:bookmarkEnd w:id="1153"/>
    <w:bookmarkStart w:name="z1186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42-64 учитываются не относящиеся к типу угодий, прочие угодия.</w:t>
      </w:r>
    </w:p>
    <w:bookmarkEnd w:id="1154"/>
    <w:bookmarkStart w:name="z1187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65 учитывается общая площадь прочих земель.</w:t>
      </w:r>
    </w:p>
    <w:bookmarkEnd w:id="1155"/>
    <w:bookmarkStart w:name="z1188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статистической формы по районам все площади показываются в гектарах, а по области – в тысячах гектар. Если показатель графы не выражается в принятых единицах, то ставится условный знак (*).</w:t>
      </w:r>
    </w:p>
    <w:bookmarkEnd w:id="1156"/>
    <w:bookmarkStart w:name="z1189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157"/>
    <w:bookmarkStart w:name="z1190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строкам:</w:t>
      </w:r>
    </w:p>
    <w:bookmarkEnd w:id="1158"/>
    <w:bookmarkStart w:name="z1191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1.1+1.2;</w:t>
      </w:r>
    </w:p>
    <w:bookmarkEnd w:id="1159"/>
    <w:bookmarkStart w:name="z1192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2.1+2.2+2.3+2.4+2.5+2.6+2.7+2.8+2.9+2.10+2.11+2.12+ 2.13+ 2.14;</w:t>
      </w:r>
    </w:p>
    <w:bookmarkEnd w:id="1160"/>
    <w:bookmarkStart w:name="z1193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3.1+3.2+3.3+3.4+3.5+3.6;</w:t>
      </w:r>
    </w:p>
    <w:bookmarkEnd w:id="1161"/>
    <w:bookmarkStart w:name="z1194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4.1+4.2+4.3+4.4;</w:t>
      </w:r>
    </w:p>
    <w:bookmarkEnd w:id="1162"/>
    <w:bookmarkStart w:name="z1195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5.1;</w:t>
      </w:r>
    </w:p>
    <w:bookmarkEnd w:id="1163"/>
    <w:bookmarkStart w:name="z1196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1+2+3+4+5+6+7;</w:t>
      </w:r>
    </w:p>
    <w:bookmarkEnd w:id="1164"/>
    <w:bookmarkStart w:name="z1197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8-8.1+9;</w:t>
      </w:r>
    </w:p>
    <w:bookmarkEnd w:id="1165"/>
    <w:bookmarkStart w:name="z1198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графам:</w:t>
      </w:r>
    </w:p>
    <w:bookmarkEnd w:id="1166"/>
    <w:bookmarkStart w:name="z1199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41+65;</w:t>
      </w:r>
    </w:p>
    <w:bookmarkEnd w:id="1167"/>
    <w:bookmarkStart w:name="z1200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41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29+30+33+34+37;</w:t>
      </w:r>
    </w:p>
    <w:bookmarkEnd w:id="1168"/>
    <w:bookmarkStart w:name="z1201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43=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44+45+46;</w:t>
      </w:r>
    </w:p>
    <w:bookmarkEnd w:id="1169"/>
    <w:bookmarkStart w:name="z1202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50=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51+52+53+54;</w:t>
      </w:r>
    </w:p>
    <w:bookmarkEnd w:id="1170"/>
    <w:bookmarkStart w:name="z1203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60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61+62+63+64;</w:t>
      </w:r>
    </w:p>
    <w:bookmarkEnd w:id="1171"/>
    <w:bookmarkStart w:name="z1204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65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42+43+47+49+50+55+56+57+58+59+60.</w:t>
      </w:r>
    </w:p>
    <w:bookmarkEnd w:id="1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марта 20202 года № 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59"/>
        <w:gridCol w:w="1093"/>
        <w:gridCol w:w="4748"/>
      </w:tblGrid>
      <w:tr>
        <w:trPr>
          <w:trHeight w:val="30" w:hRule="atLeast"/>
        </w:trPr>
        <w:tc>
          <w:tcPr>
            <w:tcW w:w="6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73"/>
          <w:p>
            <w:pPr>
              <w:spacing w:after="20"/>
              <w:ind w:left="20"/>
              <w:jc w:val="both"/>
            </w:pPr>
          </w:p>
          <w:bookmarkEnd w:id="11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статистики.</w:t>
            </w:r>
          </w:p>
          <w:bookmarkEnd w:id="1174"/>
        </w:tc>
        <w:tc>
          <w:tcPr>
            <w:tcW w:w="47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 жылғы "___"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 бұйрығына 3-қосымша</w:t>
            </w:r>
          </w:p>
          <w:bookmarkEnd w:id="117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ведомственного статистического наблюдения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министрлігінің Жер ресурстарын басқару комитетіне ұсынылады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Комитету по управлению земельными ресурсами Министерства сельского хозяйства Республики Казахстан</w:t>
            </w:r>
          </w:p>
          <w:bookmarkEnd w:id="1176"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1215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Суармалы жердiң болуы және оларды санаттар, жер учаскелерiнiң меншiк иелерi, жердi пайдаланушылар мен алқаптар бойынша бөлiнуi туралы ____ жылғы 1 қарашадағы есеп</w:t>
      </w:r>
    </w:p>
    <w:bookmarkEnd w:id="1177"/>
    <w:bookmarkStart w:name="z1216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наличии орошаемых земель и распределении их по категориям, собственникам земельных участков, землепользователям и угодьям на 1 ноября _________ года</w:t>
      </w:r>
    </w:p>
    <w:bookmarkEnd w:id="1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"/>
        <w:gridCol w:w="877"/>
        <w:gridCol w:w="100"/>
        <w:gridCol w:w="242"/>
        <w:gridCol w:w="784"/>
        <w:gridCol w:w="9609"/>
        <w:gridCol w:w="486"/>
      </w:tblGrid>
      <w:tr>
        <w:trPr>
          <w:trHeight w:val="30" w:hRule="atLeast"/>
        </w:trPr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  <w:bookmarkEnd w:id="1179"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  <w:bookmarkEnd w:id="1180"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bookmarkEnd w:id="1181"/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827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1182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 қатынастары және ауыл шаруашылық бөлімдері, Қазақстан Республикасы облыстарының (республикалық маңызы бар қалалардың, астананың) Жер қатынастары және ауыл шаруашылық басқармалары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отделы земельных отношений районов (городов областного значения), Управления земельных отношений областей (городов республиканского значения, столицы) Республики Казахстан</w:t>
            </w:r>
          </w:p>
          <w:bookmarkEnd w:id="118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мерзімі: есепті жылдың 20 қарашасынан кешіктірмей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20 ноября отчетного года</w:t>
            </w:r>
          </w:p>
          <w:bookmarkEnd w:id="118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1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57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4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Жердiң болуы, оларды санаттар, жер учаскелерiнiң меншiк иелерi, жердi пайдаланушылар мен алқаптар бойынша бөлiнуi туралы ____ жылғы 1 қарашадағы есеп</w:t>
      </w:r>
    </w:p>
    <w:bookmarkEnd w:id="1186"/>
    <w:bookmarkStart w:name="z1225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о наличии земель и распределении их по категориям, собственникам земельных участков, землепользователям и угодьям на 1 ноября _________ года</w:t>
      </w:r>
    </w:p>
    <w:bookmarkEnd w:id="1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3"/>
        <w:gridCol w:w="2064"/>
        <w:gridCol w:w="2051"/>
        <w:gridCol w:w="1273"/>
        <w:gridCol w:w="336"/>
        <w:gridCol w:w="1241"/>
        <w:gridCol w:w="524"/>
        <w:gridCol w:w="1148"/>
        <w:gridCol w:w="337"/>
        <w:gridCol w:w="337"/>
        <w:gridCol w:w="337"/>
        <w:gridCol w:w="523"/>
        <w:gridCol w:w="523"/>
        <w:gridCol w:w="5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1188"/>
        </w:tc>
      </w:tr>
      <w:tr>
        <w:trPr>
          <w:trHeight w:val="30" w:hRule="atLeast"/>
        </w:trPr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189"/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меншік иелері мен жер пайдаланушылардың атауы (аты-жөні ұйымның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(фамилия, имя и отчество (при его наличии) наименование организации)</w:t>
            </w:r>
          </w:p>
          <w:bookmarkEnd w:id="1190"/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пайдаланушының, иеленушінің жеке сәйкес тендіру нөмірі, бизнес сәйкес тендіру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бизнес-идентификационный номер собственника, землеполь зователя</w:t>
            </w:r>
          </w:p>
          <w:bookmarkEnd w:id="1191"/>
        </w:tc>
        <w:tc>
          <w:tcPr>
            <w:tcW w:w="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субъекта</w:t>
            </w:r>
          </w:p>
          <w:bookmarkEnd w:id="1192"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иеленуші, жер пайдаланушының елі (шетелдік субъектілерді есепке алу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собственника землепользователя  (для учета иностранных субъектов)</w:t>
            </w:r>
          </w:p>
          <w:bookmarkEnd w:id="1193"/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пайдаланушының, иеленушінің 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собственника, землепользователя</w:t>
            </w:r>
          </w:p>
          <w:bookmarkEnd w:id="1194"/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иесінің, жер пайдаланушының белгісі (ауылдық,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собственника, землепользователя (сельский, городской)</w:t>
            </w:r>
          </w:p>
          <w:bookmarkEnd w:id="1195"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  <w:bookmarkEnd w:id="1196"/>
        </w:tc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  <w:bookmarkEnd w:id="1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  <w:bookmarkEnd w:id="1198"/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населенного пункта</w:t>
            </w:r>
          </w:p>
          <w:bookmarkEnd w:id="119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  <w:bookmarkEnd w:id="1200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ішкі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подкатегория земли</w:t>
            </w:r>
          </w:p>
          <w:bookmarkEnd w:id="1201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использования</w:t>
            </w:r>
          </w:p>
          <w:bookmarkEnd w:id="12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20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20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20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20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20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20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20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21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21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21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21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21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21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21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21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21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21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22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22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22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22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22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22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22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22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22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22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23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23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23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23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23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23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23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23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23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23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24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24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24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24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24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24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24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24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24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24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25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25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25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25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25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25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25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25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25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25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26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26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26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26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26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26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26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қызметінің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26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26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26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сауықтыру,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27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27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27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27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27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1275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276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277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278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279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280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281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282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283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284"/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2548"/>
        <w:gridCol w:w="647"/>
        <w:gridCol w:w="645"/>
        <w:gridCol w:w="645"/>
        <w:gridCol w:w="645"/>
        <w:gridCol w:w="645"/>
        <w:gridCol w:w="645"/>
        <w:gridCol w:w="645"/>
        <w:gridCol w:w="763"/>
        <w:gridCol w:w="646"/>
        <w:gridCol w:w="1302"/>
        <w:gridCol w:w="118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1285"/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286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особо охраняемой территории</w:t>
            </w:r>
          </w:p>
          <w:bookmarkEnd w:id="12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пайдаланушының орналасқан орны (облыстардың жалға алуы)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землепользователя (аренды областей)</w:t>
            </w:r>
          </w:p>
          <w:bookmarkEnd w:id="1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  <w:bookmarkEnd w:id="1289"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 лардың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землепользова телей</w:t>
            </w:r>
          </w:p>
          <w:bookmarkEnd w:id="1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аренды</w:t>
            </w:r>
          </w:p>
          <w:bookmarkEnd w:id="129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1292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(район)</w:t>
            </w:r>
          </w:p>
          <w:bookmarkEnd w:id="1293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1294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1295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 (аудан)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(район)</w:t>
            </w:r>
          </w:p>
          <w:bookmarkEnd w:id="1296"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1297"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елді-мекен, үй,пәтер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пункт, дом, квартира</w:t>
            </w:r>
          </w:p>
          <w:bookmarkEnd w:id="12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 болу күні (күні,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 (день, месяц,  год)</w:t>
            </w:r>
          </w:p>
          <w:bookmarkEnd w:id="12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 (күні,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 (день, месяц,  год)</w:t>
            </w:r>
          </w:p>
          <w:bookmarkEnd w:id="1300"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30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30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30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30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30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30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30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30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30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31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31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31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31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31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31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31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31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31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31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32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32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32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32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32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32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32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32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32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32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33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33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33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33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33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33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33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33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33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33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34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34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34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34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34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34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34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34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34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34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35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35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35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35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35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35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көлiк, қорғаныстың барлық жерлері және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35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35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35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35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36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36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36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36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36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36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36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36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мақсатындағы,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36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36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37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37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37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137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37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37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37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37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37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37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38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38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38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2600"/>
        <w:gridCol w:w="660"/>
        <w:gridCol w:w="658"/>
        <w:gridCol w:w="1091"/>
        <w:gridCol w:w="658"/>
        <w:gridCol w:w="658"/>
        <w:gridCol w:w="658"/>
        <w:gridCol w:w="658"/>
        <w:gridCol w:w="659"/>
        <w:gridCol w:w="659"/>
        <w:gridCol w:w="659"/>
        <w:gridCol w:w="659"/>
        <w:gridCol w:w="659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138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орошение земель</w:t>
            </w:r>
          </w:p>
          <w:bookmarkEnd w:id="1384"/>
        </w:tc>
      </w:tr>
      <w:tr>
        <w:trPr>
          <w:trHeight w:val="30" w:hRule="atLeast"/>
        </w:trPr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3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құқық туындауының негіздемесі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возникновения права на земельный участок</w:t>
            </w:r>
          </w:p>
          <w:bookmarkEnd w:id="1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жердің жалпы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орошаемых земель</w:t>
            </w:r>
          </w:p>
          <w:bookmarkEnd w:id="1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  <w:bookmarkEnd w:id="13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</w:p>
          <w:bookmarkEnd w:id="138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 белгілейтін құжаттың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 устанавли вающего документа</w:t>
            </w:r>
          </w:p>
          <w:bookmarkEnd w:id="1390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bookmarkEnd w:id="1391"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(күні, айы,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(день, месяц, год)</w:t>
            </w:r>
          </w:p>
          <w:bookmarkEnd w:id="1392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көшірмесі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  <w:bookmarkEnd w:id="1393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94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обеспеченных дренажом</w:t>
            </w:r>
          </w:p>
          <w:bookmarkEnd w:id="1395"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96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обеспеченных дренажом</w:t>
            </w:r>
          </w:p>
          <w:bookmarkEnd w:id="1397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398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обеспеченных дренажом</w:t>
            </w:r>
          </w:p>
          <w:bookmarkEnd w:id="1399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</w:t>
            </w:r>
          </w:p>
          <w:bookmarkEnd w:id="1400"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виноградников</w:t>
            </w:r>
          </w:p>
          <w:bookmarkEnd w:id="1401"/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40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40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40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40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40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40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40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40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41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41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41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41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41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41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41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41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41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41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42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42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42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42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42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42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42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42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42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42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43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43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43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43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43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43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43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43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43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43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44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44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44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44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44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44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44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44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44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44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45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45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45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45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45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45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45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көлiк, қорғаныстың барлық жерлері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45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45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45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46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46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46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46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46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46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46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46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46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46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47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47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47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47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1474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475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476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477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478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479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480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481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482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483"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2710"/>
        <w:gridCol w:w="686"/>
        <w:gridCol w:w="688"/>
        <w:gridCol w:w="686"/>
        <w:gridCol w:w="686"/>
        <w:gridCol w:w="688"/>
        <w:gridCol w:w="686"/>
        <w:gridCol w:w="686"/>
        <w:gridCol w:w="686"/>
        <w:gridCol w:w="686"/>
        <w:gridCol w:w="852"/>
        <w:gridCol w:w="1139"/>
      </w:tblGrid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1484"/>
        </w:tc>
      </w:tr>
      <w:tr>
        <w:trPr>
          <w:trHeight w:val="30" w:hRule="atLeast"/>
        </w:trPr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  <w:bookmarkEnd w:id="14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сенокосов</w:t>
            </w:r>
          </w:p>
          <w:bookmarkEnd w:id="14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  <w:bookmarkEnd w:id="1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ауылшаруашылығы алқаптары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</w:t>
            </w:r>
          </w:p>
          <w:bookmarkEnd w:id="1489"/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суармалы (суарылмайтын)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 орошаемых землях (не орошаемые)</w:t>
            </w:r>
          </w:p>
          <w:bookmarkEnd w:id="14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1"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обеспече нных дренажом</w:t>
            </w:r>
          </w:p>
          <w:bookmarkEnd w:id="1492"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494"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1496"/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7"/>
        </w:tc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обеспе- ченных дренажом</w:t>
            </w:r>
          </w:p>
          <w:bookmarkEnd w:id="14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дренажом</w:t>
            </w:r>
          </w:p>
          <w:bookmarkEnd w:id="1499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жақсартылған, түбегейлі жақсартылғаны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 ных, коренное улучшение</w:t>
            </w:r>
          </w:p>
          <w:bookmarkEnd w:id="15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дренажбен қамтылғандары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обеспеченных дренажом</w:t>
            </w:r>
          </w:p>
          <w:bookmarkEnd w:id="150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жақсартылған, түбегейлі жақсартылғаны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улучшенных, коренное улучшение</w:t>
            </w:r>
          </w:p>
          <w:bookmarkEnd w:id="15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50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50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50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50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50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50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50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51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51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51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51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51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51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51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51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51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51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52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52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52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52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52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52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52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52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52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52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53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53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53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53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53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53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53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53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53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53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54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54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54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54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54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54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54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54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54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54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55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55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55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55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55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55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55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55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жерлері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55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55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56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56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56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56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56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56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56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56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56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56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аумақтардың, сауықтыру барлық жерлер мақсатындағы,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57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57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57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57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57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1575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576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577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578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579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580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581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582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583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584"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2802"/>
        <w:gridCol w:w="457"/>
        <w:gridCol w:w="711"/>
        <w:gridCol w:w="457"/>
        <w:gridCol w:w="1220"/>
        <w:gridCol w:w="839"/>
        <w:gridCol w:w="584"/>
        <w:gridCol w:w="457"/>
        <w:gridCol w:w="457"/>
        <w:gridCol w:w="585"/>
        <w:gridCol w:w="710"/>
        <w:gridCol w:w="710"/>
        <w:gridCol w:w="8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және тыңайған, нақтысы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и залежи, детализация</w:t>
            </w:r>
          </w:p>
          <w:bookmarkEnd w:id="1585"/>
        </w:tc>
      </w:tr>
      <w:tr>
        <w:trPr>
          <w:trHeight w:val="30" w:hRule="atLeast"/>
        </w:trPr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күзінде егілген күздік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озимых культур осенью прошлого года</w:t>
            </w:r>
          </w:p>
          <w:bookmarkEnd w:id="1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жаздық дақылдары көктемде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весной отчетного года яровых культур</w:t>
            </w:r>
          </w:p>
          <w:bookmarkEnd w:id="1588"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көп жылдық шөптердің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под многолетними травами прошлых лет</w:t>
            </w:r>
          </w:p>
          <w:bookmarkEnd w:id="1589"/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егумен қамтылғаны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было занято посевами</w:t>
            </w:r>
          </w:p>
          <w:bookmarkEnd w:id="1590"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тыңайтуға жыртылғаны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паров</w:t>
            </w:r>
          </w:p>
          <w:bookmarkEnd w:id="15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күздегі есепті жылдың күзгі егістері,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озимых осенью отчетного года</w:t>
            </w:r>
          </w:p>
          <w:bookmarkEnd w:id="15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посеяно</w:t>
            </w:r>
          </w:p>
          <w:bookmarkEnd w:id="1593"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екпелері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многолетних трав</w:t>
            </w:r>
          </w:p>
          <w:bookmarkEnd w:id="1594"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посеяно</w:t>
            </w:r>
          </w:p>
          <w:bookmarkEnd w:id="1595"/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шөптердің есепті жылдың көктем дегісі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 летних трав весны отчетного года</w:t>
            </w:r>
          </w:p>
          <w:bookmarkEnd w:id="15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посеяно</w:t>
            </w:r>
          </w:p>
          <w:bookmarkEnd w:id="15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многолетних трав</w:t>
            </w:r>
          </w:p>
          <w:bookmarkEnd w:id="15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многолетних трав</w:t>
            </w:r>
          </w:p>
          <w:bookmarkEnd w:id="15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60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парами</w:t>
            </w:r>
          </w:p>
          <w:bookmarkEnd w:id="1601"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қалдығы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стерней текущего года</w:t>
            </w:r>
          </w:p>
          <w:bookmarkEnd w:id="160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қалдық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залежи стерни от прошлого года</w:t>
            </w:r>
          </w:p>
          <w:bookmarkEnd w:id="1603"/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60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60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60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60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60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60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 огородники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61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61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61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61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61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61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61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61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61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61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62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62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62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62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62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62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62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62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62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62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63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63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63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63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63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63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63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63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63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63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64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64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64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64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64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64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64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64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64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64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65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65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65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65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65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65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65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65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65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65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66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66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66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66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66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66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66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66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66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66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аумақтардың,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67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67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67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67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67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1675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676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677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678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679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680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681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682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683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684"/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2520"/>
        <w:gridCol w:w="638"/>
        <w:gridCol w:w="638"/>
        <w:gridCol w:w="638"/>
        <w:gridCol w:w="638"/>
        <w:gridCol w:w="868"/>
        <w:gridCol w:w="638"/>
        <w:gridCol w:w="640"/>
        <w:gridCol w:w="1172"/>
        <w:gridCol w:w="640"/>
        <w:gridCol w:w="638"/>
        <w:gridCol w:w="669"/>
        <w:gridCol w:w="6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туралы мәліметтер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участке</w:t>
            </w:r>
          </w:p>
          <w:bookmarkEnd w:id="1685"/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6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сүдігер жер үшін жырту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под зябь</w:t>
            </w:r>
          </w:p>
          <w:bookmarkEnd w:id="16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  <w:bookmarkEnd w:id="16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  <w:bookmarkEnd w:id="16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жыртылған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пахатнопригодные земли</w:t>
            </w:r>
          </w:p>
          <w:bookmarkEnd w:id="169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92"/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егістіктің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 всего</w:t>
            </w:r>
          </w:p>
          <w:bookmarkEnd w:id="1693"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многолетних трав</w:t>
            </w:r>
          </w:p>
          <w:bookmarkEnd w:id="16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695"/>
        </w:tc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тыңайғаны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всего</w:t>
            </w:r>
          </w:p>
          <w:bookmarkEnd w:id="1696"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егістік+тыңайған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пашня+залежи</w:t>
            </w:r>
          </w:p>
          <w:bookmarkEnd w:id="1697"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многолетних трав</w:t>
            </w:r>
          </w:p>
          <w:bookmarkEnd w:id="16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стерни текуще года</w:t>
            </w:r>
          </w:p>
          <w:bookmarkEnd w:id="169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</w:t>
            </w:r>
          </w:p>
          <w:bookmarkEnd w:id="170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тыңның барлық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целина всех видов</w:t>
            </w:r>
          </w:p>
          <w:bookmarkEnd w:id="1701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тыңайған жерлер мен қалдық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и стерни прошлого года</w:t>
            </w:r>
          </w:p>
          <w:bookmarkEnd w:id="17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(өткен жылдың тартыл маған қалдығы)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однолетних (нераспаханной стерни прошлого года)</w:t>
            </w:r>
          </w:p>
          <w:bookmarkEnd w:id="1703"/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жылдан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</w:t>
            </w:r>
          </w:p>
          <w:bookmarkEnd w:id="17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70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70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70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70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70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71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71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71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71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71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71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71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71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71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71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72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72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72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72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72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72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72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72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72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72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73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73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73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73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73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73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73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73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73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73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74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74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74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74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74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74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74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74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74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74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75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75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75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75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75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75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75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75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75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75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76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76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76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76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76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76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76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76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76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76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мұқтаждықтарына арналған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77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77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барлық жерлері, сауықтыру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77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77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77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77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77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1777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778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01-жолда ескерілген орман шаруашылығы кәсіпорындарының уақытша пайдалануындағы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779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780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781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782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783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784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785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786"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711"/>
        <w:gridCol w:w="442"/>
        <w:gridCol w:w="811"/>
        <w:gridCol w:w="565"/>
        <w:gridCol w:w="442"/>
        <w:gridCol w:w="688"/>
        <w:gridCol w:w="565"/>
        <w:gridCol w:w="688"/>
        <w:gridCol w:w="565"/>
        <w:gridCol w:w="442"/>
        <w:gridCol w:w="770"/>
        <w:gridCol w:w="812"/>
        <w:gridCol w:w="687"/>
        <w:gridCol w:w="6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мен жайылымдарды түбегейлі жақсарту жерлерін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коренного улучшения сенокосов и пастбищ </w:t>
            </w:r>
          </w:p>
          <w:bookmarkEnd w:id="1787"/>
        </w:tc>
      </w:tr>
      <w:tr>
        <w:trPr>
          <w:trHeight w:val="30" w:hRule="atLeast"/>
        </w:trPr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7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күзгі себу посев осени прошлого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жылғы көктемгі себу посев весны отчетного года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егілген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посева прошлого года</w:t>
            </w:r>
          </w:p>
          <w:bookmarkEnd w:id="1789"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егінмен қамтылғаны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было занято посевами</w:t>
            </w:r>
          </w:p>
          <w:bookmarkEnd w:id="17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тыңайтуға жыртылғаны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паров</w:t>
            </w:r>
          </w:p>
          <w:bookmarkEnd w:id="17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жылдың күзінде себілгені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осени отчетного года</w:t>
            </w:r>
          </w:p>
          <w:bookmarkEnd w:id="179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озимых культур</w:t>
            </w:r>
          </w:p>
          <w:bookmarkEnd w:id="1793"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түрдегі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 них трав в чистом виде</w:t>
            </w:r>
          </w:p>
          <w:bookmarkEnd w:id="1794"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под покров</w:t>
            </w:r>
          </w:p>
          <w:bookmarkEnd w:id="1795"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яровых культур</w:t>
            </w:r>
          </w:p>
          <w:bookmarkEnd w:id="1796"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түрдегі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в чистом виде</w:t>
            </w:r>
          </w:p>
          <w:bookmarkEnd w:id="1797"/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под покров</w:t>
            </w:r>
          </w:p>
          <w:bookmarkEnd w:id="17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7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800"/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озимых культур</w:t>
            </w:r>
          </w:p>
          <w:bookmarkEnd w:id="1801"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түрдегі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в чистом виде</w:t>
            </w:r>
          </w:p>
          <w:bookmarkEnd w:id="180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(жаңа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целины (новых земель)</w:t>
            </w:r>
          </w:p>
          <w:bookmarkEnd w:id="1803"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қалдық шоғырына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и стерни прошло го года</w:t>
            </w:r>
          </w:p>
          <w:bookmarkEnd w:id="180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80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80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80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80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80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81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81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81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81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81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81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мақсатына арналмаған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81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81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81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81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82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82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82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82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82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82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82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82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82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82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83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83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83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83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83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83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83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83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83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83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84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84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84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84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84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84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84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84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84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84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85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85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85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85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85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85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85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85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85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85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байланыс, қорғаныстың барлық жері және өзге де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 ного назначения, в том числе:</w:t>
            </w:r>
          </w:p>
          <w:bookmarkEnd w:id="186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86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в том числе:</w:t>
            </w:r>
          </w:p>
          <w:bookmarkEnd w:id="186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86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86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86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86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86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86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мұқтажына арналған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86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87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87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ерекше қорғалатын табиғи аумақтардың, сауықтыру мақсатындағы,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87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87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87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87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87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 фонда (5.1)</w:t>
            </w:r>
          </w:p>
          <w:bookmarkEnd w:id="1877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878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 жолда ескерілген уақытша пайдаланудағы кәсіпорындардың орман шаруашылығы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87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88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881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882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883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884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885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886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2367"/>
        <w:gridCol w:w="599"/>
        <w:gridCol w:w="599"/>
        <w:gridCol w:w="599"/>
        <w:gridCol w:w="815"/>
        <w:gridCol w:w="599"/>
        <w:gridCol w:w="599"/>
        <w:gridCol w:w="994"/>
        <w:gridCol w:w="816"/>
        <w:gridCol w:w="671"/>
        <w:gridCol w:w="600"/>
        <w:gridCol w:w="600"/>
        <w:gridCol w:w="600"/>
        <w:gridCol w:w="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мен жайылымдарды түбегейлі жақсарту жерлерін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 коренного улучшения сенокосов и пастбищ</w:t>
            </w:r>
          </w:p>
          <w:bookmarkEnd w:id="1887"/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Санаттардың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  <w:bookmarkEnd w:id="18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жүргізілді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произведен</w:t>
            </w:r>
          </w:p>
          <w:bookmarkEnd w:id="18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 үшін жырту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вспахано зяби</w:t>
            </w:r>
          </w:p>
          <w:bookmarkEnd w:id="1890"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өңдеудегі 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обработке</w:t>
            </w:r>
          </w:p>
          <w:bookmarkEnd w:id="1891"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тыңайған жерлер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залежи</w:t>
            </w:r>
          </w:p>
          <w:bookmarkEnd w:id="18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түбегейлі жақсартылғаны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коренного улучшения</w:t>
            </w:r>
          </w:p>
          <w:bookmarkEnd w:id="189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жабынды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трав под покров</w:t>
            </w:r>
          </w:p>
          <w:bookmarkEnd w:id="1894"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парам</w:t>
            </w:r>
          </w:p>
          <w:bookmarkEnd w:id="1895"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жылдың қалдығы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стерне текущего года</w:t>
            </w:r>
          </w:p>
          <w:bookmarkEnd w:id="1896"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тыңайған жерлер мен қалдығы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залежи и стерне прошлого года</w:t>
            </w:r>
          </w:p>
          <w:bookmarkEnd w:id="1897"/>
        </w:tc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8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00"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жақсартылғаны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улучшенных</w:t>
            </w:r>
          </w:p>
          <w:bookmarkEnd w:id="190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стерни прошлого года</w:t>
            </w:r>
          </w:p>
          <w:bookmarkEnd w:id="1902"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 (бұрын егілген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летних трав (ранее залуженных земель)</w:t>
            </w:r>
          </w:p>
          <w:bookmarkEnd w:id="1903"/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жылғы тыңайған жерлер мен қалдығы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 и стерни прошлого года</w:t>
            </w:r>
          </w:p>
          <w:bookmarkEnd w:id="1904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(жаңа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целины (новых земель)</w:t>
            </w:r>
          </w:p>
          <w:bookmarkEnd w:id="190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максатындағы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  <w:bookmarkEnd w:id="190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граждан:</w:t>
            </w:r>
          </w:p>
          <w:bookmarkEnd w:id="190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(фермерские) хозяйства</w:t>
            </w:r>
          </w:p>
          <w:bookmarkEnd w:id="190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подсобные хозяйства</w:t>
            </w:r>
          </w:p>
          <w:bookmarkEnd w:id="190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</w:t>
            </w:r>
          </w:p>
          <w:bookmarkEnd w:id="191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бағбандар және бағбандық бірлестіктер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садоводы и садоводческие объединения</w:t>
            </w:r>
          </w:p>
          <w:bookmarkEnd w:id="191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</w:t>
            </w:r>
          </w:p>
          <w:bookmarkEnd w:id="191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саяжайлар мен саяжай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дачники и дачные объединения</w:t>
            </w:r>
          </w:p>
          <w:bookmarkEnd w:id="191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 және мал шаруашылығы бірлестіктері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животноводы и животноводческие объединения</w:t>
            </w:r>
          </w:p>
          <w:bookmarkEnd w:id="191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шабумен және мал жаюмен айналысатын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занимающиеся сенокошением и выпасом скота</w:t>
            </w:r>
          </w:p>
          <w:bookmarkEnd w:id="191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емес санаттарда ескерілген қызметтік үлесі бар азаматтар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имеющие служебные наделы, учтенные в категориях не сельскохозяйственного назначения</w:t>
            </w:r>
          </w:p>
          <w:bookmarkEnd w:id="191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емес басқа санаттарда ескерілген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огородники, учтенные в других категориях не сельскохозяйственного назначения</w:t>
            </w:r>
          </w:p>
          <w:bookmarkEnd w:id="191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жері: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организации:</w:t>
            </w:r>
          </w:p>
          <w:bookmarkEnd w:id="191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серіктестіктер мен қоғамдар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товарищества и общества</w:t>
            </w:r>
          </w:p>
          <w:bookmarkEnd w:id="191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кооперативтер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кооперативы</w:t>
            </w:r>
          </w:p>
          <w:bookmarkEnd w:id="192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ауыл шаруашылығы кәсіпорындары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сельскохозяйственные предприятия</w:t>
            </w:r>
          </w:p>
          <w:bookmarkEnd w:id="192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оқу мекемелері мен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учебные учреждения и заведения</w:t>
            </w:r>
          </w:p>
          <w:bookmarkEnd w:id="192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хозяйства</w:t>
            </w:r>
          </w:p>
          <w:bookmarkEnd w:id="192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кәсіпорындар, ұйымдар мен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предприятия, организации и учреждения</w:t>
            </w:r>
          </w:p>
          <w:bookmarkEnd w:id="192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(қалалардың, кенттердің және ауылдық елді мекендердің)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  <w:bookmarkEnd w:id="192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аймағының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жилищной зоны, из них:</w:t>
            </w:r>
          </w:p>
          <w:bookmarkEnd w:id="192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қабатты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многоэтажной застройки</w:t>
            </w:r>
          </w:p>
          <w:bookmarkEnd w:id="192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құрылыс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застройки</w:t>
            </w:r>
          </w:p>
          <w:bookmarkEnd w:id="192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социальной зоны</w:t>
            </w:r>
          </w:p>
          <w:bookmarkEnd w:id="192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коммерческой зоны</w:t>
            </w:r>
          </w:p>
          <w:bookmarkEnd w:id="193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производственных объектов</w:t>
            </w:r>
          </w:p>
          <w:bookmarkEnd w:id="193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сауда, қоғамдық тамақтандыру, тұрмыстық қызмет көрсету объектілерінің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объектов торговли, общественного питания, бытового обслуживания</w:t>
            </w:r>
          </w:p>
          <w:bookmarkEnd w:id="193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аймақтың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иной зоны</w:t>
            </w:r>
          </w:p>
          <w:bookmarkEnd w:id="193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общего пользования</w:t>
            </w:r>
          </w:p>
          <w:bookmarkEnd w:id="193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Көлік, байланыс, инженерлік коммуникациялар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связи, инженерных коммуникаций, из них:</w:t>
            </w:r>
          </w:p>
          <w:bookmarkEnd w:id="193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 транспорта</w:t>
            </w:r>
          </w:p>
          <w:bookmarkEnd w:id="193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  <w:bookmarkEnd w:id="193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морского и внутреннего водного транспорта</w:t>
            </w:r>
          </w:p>
          <w:bookmarkEnd w:id="193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транспорта</w:t>
            </w:r>
          </w:p>
          <w:bookmarkEnd w:id="193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транспорта</w:t>
            </w:r>
          </w:p>
          <w:bookmarkEnd w:id="194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использования</w:t>
            </w:r>
          </w:p>
          <w:bookmarkEnd w:id="194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крестьянскими (фермерскими) хозяйствами</w:t>
            </w:r>
          </w:p>
          <w:bookmarkEnd w:id="194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өндірісімен айналысатын кәсіпорындармен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предприятиями, занимающимися сельскохозяйственным производством</w:t>
            </w:r>
          </w:p>
          <w:bookmarkEnd w:id="194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 саяжай бірлестіктерімен, учаскелерімен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садоводческими и дачными объединениями, участками</w:t>
            </w:r>
          </w:p>
          <w:bookmarkEnd w:id="194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огородниками</w:t>
            </w:r>
          </w:p>
          <w:bookmarkEnd w:id="194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личными подсобными хозяйствами</w:t>
            </w:r>
          </w:p>
          <w:bookmarkEnd w:id="194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жер телімі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служебными наделами</w:t>
            </w:r>
          </w:p>
          <w:bookmarkEnd w:id="194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других целей</w:t>
            </w:r>
          </w:p>
          <w:bookmarkEnd w:id="194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 сауықтыру, рекреациялық және тарихи-мәдени мақсаттағы алып жатқан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      </w:r>
          </w:p>
          <w:bookmarkEnd w:id="194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95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95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назначения, в том числе:</w:t>
            </w:r>
          </w:p>
          <w:bookmarkEnd w:id="195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ормандар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леса</w:t>
            </w:r>
          </w:p>
          <w:bookmarkEnd w:id="195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95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орманшылықтар мен орман саябақтарының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лесничеств и лесопарков</w:t>
            </w:r>
          </w:p>
          <w:bookmarkEnd w:id="195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 астындағы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водными объектами</w:t>
            </w:r>
          </w:p>
          <w:bookmarkEnd w:id="195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және өзге де режимдік объектілер астындағы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военными и иными режимными объектами</w:t>
            </w:r>
          </w:p>
          <w:bookmarkEnd w:id="195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арнайы мақсаттағы объектілер астындағы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объектами иного специального назначения</w:t>
            </w:r>
          </w:p>
          <w:bookmarkEnd w:id="195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немесе өзге де қызметке тартылмаған жерлер (резервтік жерлер)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не вовлеченные в градостроительную или иную деятельность (резервные)</w:t>
            </w:r>
          </w:p>
          <w:bookmarkEnd w:id="195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 аймағының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пригородной зоны</w:t>
            </w:r>
          </w:p>
          <w:bookmarkEnd w:id="196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өнеркәсiп, көлiк, қорғаныс және ауыл шаруашылығына арналмаған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промышленности, связи, обороны и иного несельскохозяйственного назначения, в том числе:</w:t>
            </w:r>
          </w:p>
          <w:bookmarkEnd w:id="196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</w:t>
            </w:r>
          </w:p>
          <w:bookmarkEnd w:id="196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жерлері,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транспорта,  в том числе:</w:t>
            </w:r>
          </w:p>
          <w:bookmarkEnd w:id="196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железнодорожного транспорта</w:t>
            </w:r>
          </w:p>
          <w:bookmarkEnd w:id="196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автомобильного транспорта</w:t>
            </w:r>
          </w:p>
          <w:bookmarkEnd w:id="196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ішкі су көлігінің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морского и внутреннего водного транспорта</w:t>
            </w:r>
          </w:p>
          <w:bookmarkEnd w:id="196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воздушного транспорта</w:t>
            </w:r>
          </w:p>
          <w:bookmarkEnd w:id="196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 көлігінің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трубопроводного транспорта</w:t>
            </w:r>
          </w:p>
          <w:bookmarkEnd w:id="196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энергетика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связи и энергетики</w:t>
            </w:r>
          </w:p>
          <w:bookmarkEnd w:id="196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 қызметі мұқтажына арналған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космической деятельности</w:t>
            </w:r>
          </w:p>
          <w:bookmarkEnd w:id="197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ұлттық қауіпсіздік мұқтаждарына арналған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для нужд обороны и национальной безопасности</w:t>
            </w:r>
          </w:p>
          <w:bookmarkEnd w:id="197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ерекше шарттармен пайдалану аймақтары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с особыми условиями пользования землей</w:t>
            </w:r>
          </w:p>
          <w:bookmarkEnd w:id="197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ерекше қорғалатын табиғи аумақтардың, сауықтыру мақсатындағы, рекреациялық және тарихи-мәдени мақсаттағы жерлер,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особо охраняемых природных  территорий, земли оздоровительного, рекреационного  и историко-культурного назначения, в том числе:</w:t>
            </w:r>
          </w:p>
          <w:bookmarkEnd w:id="197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  <w:bookmarkEnd w:id="197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мақсатындағы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оздоровительного назначения</w:t>
            </w:r>
          </w:p>
          <w:bookmarkEnd w:id="197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рекреационного назначения</w:t>
            </w:r>
          </w:p>
          <w:bookmarkEnd w:id="197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мақсаттағы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историко-культурного назначения</w:t>
            </w:r>
          </w:p>
          <w:bookmarkEnd w:id="197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 (5.1)</w:t>
            </w:r>
          </w:p>
          <w:bookmarkEnd w:id="1978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қорықтар, ұлттық табиғи парктер, дендрологиялық және зоологиялық парктер, ботаникалық 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заповедников, национальных природных парков, дендрологических и зоологических парков, ботанических садов</w:t>
            </w:r>
          </w:p>
          <w:bookmarkEnd w:id="1979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01 жолда ескерілген уақытша пайдаланудағы кәсіпорындардың орман шаруашылығы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земли лесхозпредприятий, находящихся во временном пользовании, учтенные в строке 01</w:t>
            </w:r>
          </w:p>
          <w:bookmarkEnd w:id="1980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1981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1982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Бұдан басқа, босалқы жерлерде есепке алынған арнайы жер қоры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 земель специального земельного фонда, учтенных в землях запаса</w:t>
            </w:r>
          </w:p>
          <w:bookmarkEnd w:id="1983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  <w:bookmarkEnd w:id="198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аудан, облыс, республика аумағынан тыс жерлерде пайдаланылатын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земли используемые за пределами территории района, области, республики</w:t>
            </w:r>
          </w:p>
          <w:bookmarkEnd w:id="1985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аудандардың, облыстардың, мемлекеттердің жер пайдаланушылары пайдаланатын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землепользователями других районов, областей, государств</w:t>
            </w:r>
          </w:p>
          <w:bookmarkEnd w:id="1986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облыс, республика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  <w:bookmarkEnd w:id="1987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0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                                   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 Адрес (респондента)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 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(респондента)             стационарлық                   ұялы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стационарный                   мобильный</w:t>
      </w:r>
    </w:p>
    <w:bookmarkEnd w:id="19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келісеміз ¹ 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Согласны на распространение первичных  статистических данных¹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статистикалық деректерді таратуға келіспейміз ¹ 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распространение первичных статистических данных¹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43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       қолы,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(орындаушының)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тегі, аты және әкесінің аты (бар болған жағдайда)      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исполняющее его обязанности ______________________________________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тегі, аты және әкесінің аты (бар болған жағдайда) 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End w:id="1991"/>
    <w:bookmarkStart w:name="z2044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92"/>
    <w:bookmarkStart w:name="z2045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93"/>
    <w:bookmarkStart w:name="z2046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¹Аталған тармақ "Мемлекеттік статистика туралы" Қазақстан Республикасы Заңының 8-бабы 5-тармағына сәйкес толтырылады</w:t>
      </w:r>
    </w:p>
    <w:bookmarkEnd w:id="1994"/>
    <w:bookmarkStart w:name="z2047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¹Данный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bookmarkEnd w:id="1995"/>
    <w:bookmarkStart w:name="z2048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</w:t>
      </w:r>
    </w:p>
    <w:bookmarkEnd w:id="1996"/>
    <w:bookmarkStart w:name="z2049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</w:t>
      </w:r>
    </w:p>
    <w:bookmarkEnd w:id="19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25</w:t>
            </w:r>
          </w:p>
        </w:tc>
      </w:tr>
    </w:tbl>
    <w:bookmarkStart w:name="z2051" w:id="1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_________года" (индекс 22-А, периодичность годовая)</w:t>
      </w:r>
    </w:p>
    <w:bookmarkEnd w:id="1998"/>
    <w:bookmarkStart w:name="z205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 года" (индекс 22-А, периодичность годовая)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детализирует заполнение статистической формы ведомственного статистического наблюдения "Отчет о наличии орошаемых земель и распределении их по категориям, собственникам земельных участков, землепользователям и угодьям на 1 ноября ______ года)" (индекс 22-А, периодичность годовая) (далее – статистическая форма).</w:t>
      </w:r>
    </w:p>
    <w:bookmarkEnd w:id="1999"/>
    <w:bookmarkStart w:name="z205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2000"/>
    <w:bookmarkStart w:name="z205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автомобильного и железнодорожного транспорта – земли, предоставленные для обеспечения деятельности и (или) эксплуатации объектов данных видов транспорта;</w:t>
      </w:r>
    </w:p>
    <w:bookmarkEnd w:id="2001"/>
    <w:bookmarkStart w:name="z205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сельскохозяйственного назначения – земли, предоставленные для нужд сельского хозяйства или предназначенные для этих целей;</w:t>
      </w:r>
    </w:p>
    <w:bookmarkEnd w:id="2002"/>
    <w:bookmarkStart w:name="z205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связи – земли, предоставленные для нужд связи, радиовещания, телевидения, информатики и отведенные для размещения объектов соответствующих инфраструктур, кабельных, радиорелейных и воздушных линий связи, в том числе подземных, а также их охранные зоны;</w:t>
      </w:r>
    </w:p>
    <w:bookmarkEnd w:id="2003"/>
    <w:bookmarkStart w:name="z2057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запаса – все земли, не предоставленные в собственность или землепользование, находящиеся в ведении районных исполнительных органов;</w:t>
      </w:r>
    </w:p>
    <w:bookmarkEnd w:id="2004"/>
    <w:bookmarkStart w:name="z2058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населенных пунктов – земли, предоставленные для развития городов, поселков, сел и других поселений;</w:t>
      </w:r>
    </w:p>
    <w:bookmarkEnd w:id="2005"/>
    <w:bookmarkStart w:name="z205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особо охраняемых природных территорий – земли государственных природных заповедников, государственных национальных природных парков, государственных природных резерватов, государственных региональных природных парков, государственных зоологических парков, государственных ботанических садов, государственных дендрологических парков и государственных памятников природы;</w:t>
      </w:r>
    </w:p>
    <w:bookmarkEnd w:id="2006"/>
    <w:bookmarkStart w:name="z2060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земельный кадастр – система сведений о земле, составная часть государственных кадастров;</w:t>
      </w:r>
    </w:p>
    <w:bookmarkEnd w:id="2007"/>
    <w:bookmarkStart w:name="z2061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право землепользования – право лица владеть и пользоваться земельным участком, находящимся в государственной собственности, бессрочно (постоянное землепользование) или в течение определенного срока (временное землепользование) на возмездной и (или) безвозмездной основе;</w:t>
      </w:r>
    </w:p>
    <w:bookmarkEnd w:id="2008"/>
    <w:bookmarkStart w:name="z2062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право частной собственности на земельный участок – право граждан и негосударственных юридических лиц владеть, пользоваться и распоряжаться принадлежащим им земельным участком на основаниях, условиях и в пределах, установленных Земельным кодексом Республики Казахстан;</w:t>
      </w:r>
    </w:p>
    <w:bookmarkEnd w:id="2009"/>
    <w:bookmarkStart w:name="z2063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центральный уполномоченный орган по управлению земельными ресурсами – государственный орган, осуществляющий регулирование в области земельных отношений;</w:t>
      </w:r>
    </w:p>
    <w:bookmarkEnd w:id="2010"/>
    <w:bookmarkStart w:name="z2064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отношений;</w:t>
      </w:r>
    </w:p>
    <w:bookmarkEnd w:id="2011"/>
    <w:bookmarkStart w:name="z2065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государственные землепользователи – государственные республиканские и коммунальные юридические лица; </w:t>
      </w:r>
    </w:p>
    <w:bookmarkEnd w:id="2012"/>
    <w:bookmarkStart w:name="z2066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негосударственные землепользователи – граждане и (или) негосударственные юридические лица;</w:t>
      </w:r>
    </w:p>
    <w:bookmarkEnd w:id="2013"/>
    <w:bookmarkStart w:name="z2067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земли лесного фонда – земельные участки, покрытые лесом, а также не покрытые лесом, но предоставленные для нужд лесного хозяйства;</w:t>
      </w:r>
    </w:p>
    <w:bookmarkEnd w:id="2014"/>
    <w:bookmarkStart w:name="z206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личное подсобное хозяйство – вид деятельности для удовлетворения собственных нужд на земельном участке, расположенном в сельской местности и пригородной зоне;</w:t>
      </w:r>
    </w:p>
    <w:bookmarkEnd w:id="2015"/>
    <w:bookmarkStart w:name="z206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земли промышленности – земли, предоставленные для размещения и эксплуатации объектов промышленности, в том числе их санитарно-защитные и иные зоны;</w:t>
      </w:r>
    </w:p>
    <w:bookmarkEnd w:id="2016"/>
    <w:bookmarkStart w:name="z207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земли иного несельскохозяйственного назначения – земли морского и внутреннего водного, воздушного, трубопроводного транспортов, а также земли, отведенные для размещения объектов, необходимых для их эксплуатации; земли для нужд космической деятельности, обороны и национальной безопасности, а также зоны с особыми условиями пользования землей;</w:t>
      </w:r>
    </w:p>
    <w:bookmarkEnd w:id="2017"/>
    <w:bookmarkStart w:name="z207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земли водного фонда – земли, занятые водоемами (реками и приравненными к ним каналами, озерами, водохранилищами, прудами и другими внутренними водоемами, территориальными водами), ледниками, болотами, водохозяйственными сооружениями для регулирования стока, располагаемыми на водоисточниках, а также выделенные под водоохранные полосы указанных водных объектов и зоны санитарной охраны водозаборных систем питьевого водоснабжения;</w:t>
      </w:r>
    </w:p>
    <w:bookmarkEnd w:id="2018"/>
    <w:bookmarkStart w:name="z207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орошаемые сельскохозяйственные угодья – земли, пригодные для сельскохозяйственного использования и полива, имеющие постоянную или временную оросительную сеть, связанную с источником орошения,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системы.</w:t>
      </w:r>
    </w:p>
    <w:bookmarkEnd w:id="2019"/>
    <w:bookmarkStart w:name="z207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– отчет о наличии орошаемых земель и распределении их по категориям, собственникам земельных участков, землепользователям и угодьям составляется в соответствии со статьями 14, 14-1 Земельного кодекса Республики Казахстан от 20 июня 2003 года, пунктами 26, 27 Правил ведения государственного земельного кадастра, утвержденных приказом Министра национальной экономики Республики Казахстан от 23 декабря 2014 года № 160 (зарегистрирован в Реестре государственной регистрации нормативных правовых актов за № 10147).</w:t>
      </w:r>
    </w:p>
    <w:bookmarkEnd w:id="2020"/>
    <w:bookmarkStart w:name="z207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форма составляется:</w:t>
      </w:r>
    </w:p>
    <w:bookmarkEnd w:id="2021"/>
    <w:bookmarkStart w:name="z207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и городу областного значения – уполномоченным органом по земельным отношениям районов и городов областного значения и не позднее 5 октября отчетного года представляются уполномоченному органу по земельным отношениям области, города республиканского значения, столицы;</w:t>
      </w:r>
    </w:p>
    <w:bookmarkEnd w:id="2022"/>
    <w:bookmarkStart w:name="z207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области, городу республиканского значения и столице – уполномоченным органом по земельным отношениям области, города республиканского значения, столицы на основании данных районов и городов областного значения и не позднее 15 октября отчетного года представляются центральному уполномоченному органу по управлению земельными ресурсами.</w:t>
      </w:r>
    </w:p>
    <w:bookmarkEnd w:id="2023"/>
    <w:bookmarkStart w:name="z207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управлению земельными ресурсами на основании данных статистических форм областей (городов республиканского значения, столицы) формирует информацию по состоянию на 1 ноября отчетного года.</w:t>
      </w:r>
    </w:p>
    <w:bookmarkEnd w:id="2024"/>
    <w:bookmarkStart w:name="z207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форма составляется по данным кадастрового учета земельных участков по месту их нахождения, с учетом их фактического состояния и использования. Кадастровому учету подлежат земельные участки, расположенные на территории Республики Казахстан, независимо от форм собственности на землю, целевого назначения, разрешенного характера использования земельных участков и ведется по видам земельных угодий.</w:t>
      </w:r>
    </w:p>
    <w:bookmarkEnd w:id="2025"/>
    <w:bookmarkStart w:name="z207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статистической формы учитываются происшедшие изменения, в составе земель используемых гражданами и юридическими лицами, которые являются одним из основных документов государственного кадастрового учета земель и должны строго соответствовать фактическому наличию и состоянию земельных угодий.</w:t>
      </w:r>
    </w:p>
    <w:bookmarkEnd w:id="2026"/>
    <w:bookmarkStart w:name="z2080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составляют статистическую форму по соответствующим сельским (аульным) населенным пунктам, селам, поселкам, районам с учетом текущих изменений за отчетный год.</w:t>
      </w:r>
    </w:p>
    <w:bookmarkEnd w:id="2027"/>
    <w:bookmarkStart w:name="z208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административно-территориальных единиц учитываются по расположению их административных границ, а также земли, расположенные за пределами их административных границ, но предоставление во временное пользование гражданам и юридическим лицам, землепользования которых учтены в данном административно-территориальном делении.</w:t>
      </w:r>
    </w:p>
    <w:bookmarkEnd w:id="2028"/>
    <w:bookmarkStart w:name="z208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Учету подлежат все вновь введенные в эксплуатацию орошаемые земли, на которых проведено мелиоративное строительство. К орошаемым относятся земли, пригодные для сельскохозяйственного использования и полива, на которых имеется оросительная сеть, связанная с источником орошения, водные ресурсы которого обеспечивают полив земель. К орошаемым относятся также и те земли, которые нуждаются в улучшении мелиоративного состояния, а их оросительная сеть требует реконструкции.</w:t>
      </w:r>
    </w:p>
    <w:bookmarkEnd w:id="2029"/>
    <w:bookmarkStart w:name="z208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земель, на которых ведутся мелиоративные работы (реконструкция, ремонт оросительных сети и другие) учитывают в прежнем составе угодий, за исключением тех площадей пашни, которые по причине мелиоративной подготовки более одного года (начиная с осени) не использовались под посевы сельскохозяйственных культур. Эти площади учитывают, как залежь.</w:t>
      </w:r>
    </w:p>
    <w:bookmarkEnd w:id="2030"/>
    <w:bookmarkStart w:name="z208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орошаемых земель, введенные до 1 ноября, но не использованные под посевы из-за позднего срока ввода, необходимо учитывать в тех видах угодий, которые указаны на начало мелиоративного строительства.</w:t>
      </w:r>
    </w:p>
    <w:bookmarkEnd w:id="2031"/>
    <w:bookmarkStart w:name="z208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оросительная сеть на бывших орошаемых землях подвергалась реконструкции, то такие участки не включают в площадь вновь принятых в эксплуатацию мелиорированных земель, а учитывают в прежнем составе угодий.</w:t>
      </w:r>
    </w:p>
    <w:bookmarkEnd w:id="2032"/>
    <w:bookmarkStart w:name="z208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строке 1 статистической формы учитываются земли сельскохозяйственного назначения, предоставленные для нужд сельского хозяйства, или земли, предназначенные для этих целей, из них:</w:t>
      </w:r>
    </w:p>
    <w:bookmarkEnd w:id="2033"/>
    <w:bookmarkStart w:name="z208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 – Земли граждан:</w:t>
      </w:r>
    </w:p>
    <w:bookmarkEnd w:id="2034"/>
    <w:bookmarkStart w:name="z208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 – крестьянские (фермерские) хозяйства;</w:t>
      </w:r>
    </w:p>
    <w:bookmarkEnd w:id="2035"/>
    <w:bookmarkStart w:name="z208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1.1.2 – личные подсобные хозяйства;</w:t>
      </w:r>
    </w:p>
    <w:bookmarkEnd w:id="2036"/>
    <w:bookmarkStart w:name="z209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1.1.3 – граждане, имеющие служебные наделы;</w:t>
      </w:r>
    </w:p>
    <w:bookmarkEnd w:id="2037"/>
    <w:bookmarkStart w:name="z209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1.1.4 – садоводы и садоводческие объединения;</w:t>
      </w:r>
    </w:p>
    <w:bookmarkEnd w:id="2038"/>
    <w:bookmarkStart w:name="z209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1.1.5 – огородники;</w:t>
      </w:r>
    </w:p>
    <w:bookmarkEnd w:id="2039"/>
    <w:bookmarkStart w:name="z209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1.1.6 – дачники и дачные объединения;</w:t>
      </w:r>
    </w:p>
    <w:bookmarkEnd w:id="2040"/>
    <w:bookmarkStart w:name="z209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1.1.7 – животноводы и животноводческие объединения;</w:t>
      </w:r>
    </w:p>
    <w:bookmarkEnd w:id="2041"/>
    <w:bookmarkStart w:name="z209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1.1.8 – граждане, занимающиеся сенокошением и выпасом скота;</w:t>
      </w:r>
    </w:p>
    <w:bookmarkEnd w:id="2042"/>
    <w:bookmarkStart w:name="z209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1.1.9 – граждане, имеющие служебные наделы, учтенные в категориях не сельскохозяйственного назначения;</w:t>
      </w:r>
    </w:p>
    <w:bookmarkEnd w:id="2043"/>
    <w:bookmarkStart w:name="z209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1.1.10 – огородники, учтенные в других категориях не сельскохозяйственного назначения;</w:t>
      </w:r>
    </w:p>
    <w:bookmarkEnd w:id="2044"/>
    <w:bookmarkStart w:name="z209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 – Земли организации:</w:t>
      </w:r>
    </w:p>
    <w:bookmarkEnd w:id="2045"/>
    <w:bookmarkStart w:name="z209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1.2.1 – хозяйственные товарищества и общества;</w:t>
      </w:r>
    </w:p>
    <w:bookmarkEnd w:id="2046"/>
    <w:bookmarkStart w:name="z210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1.2.2 – производственные кооперативы;</w:t>
      </w:r>
    </w:p>
    <w:bookmarkEnd w:id="2047"/>
    <w:bookmarkStart w:name="z210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1.2.3 – государственные сельскохозяйственные предприятия;</w:t>
      </w:r>
    </w:p>
    <w:bookmarkEnd w:id="2048"/>
    <w:bookmarkStart w:name="z210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1.2.4 – научно-исследовательские и учебные учреждения и заведения;</w:t>
      </w:r>
    </w:p>
    <w:bookmarkEnd w:id="2049"/>
    <w:bookmarkStart w:name="z210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1.2.5 – подсобные хозяйства;</w:t>
      </w:r>
    </w:p>
    <w:bookmarkEnd w:id="2050"/>
    <w:bookmarkStart w:name="z210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1.2.6 – прочие предприятия, организации и учреждения.</w:t>
      </w:r>
    </w:p>
    <w:bookmarkEnd w:id="2051"/>
    <w:bookmarkStart w:name="z210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Земли населенных пунктов (городов, поселков и сельских населенных пунктов). К землям населенных пунктов относятся все земли, находящиеся в пределах городской, поселковой черты, а также черты сельских населенных пунктов в ведении местных исполнительных органов. Черта-граница, отделяющая земли населенных пунктов от других категорий земельного фонда, определяется в порядке землеустройства с учетом сложившихся собственников земельных участков и землепользователей, технико-экономического обоснования и генерального плана развития населенного пункта.</w:t>
      </w:r>
    </w:p>
    <w:bookmarkEnd w:id="2052"/>
    <w:bookmarkStart w:name="z210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 – Земли жилищной зоны, из них:</w:t>
      </w:r>
    </w:p>
    <w:bookmarkEnd w:id="2053"/>
    <w:bookmarkStart w:name="z210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2.1.1 – многоэтажной застройки;</w:t>
      </w:r>
    </w:p>
    <w:bookmarkEnd w:id="2054"/>
    <w:bookmarkStart w:name="z210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2.1.2 – индивидуальной застройки;</w:t>
      </w:r>
    </w:p>
    <w:bookmarkEnd w:id="2055"/>
    <w:bookmarkStart w:name="z210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2.2 – Земли социальной зоны;</w:t>
      </w:r>
    </w:p>
    <w:bookmarkEnd w:id="2056"/>
    <w:bookmarkStart w:name="z211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 – Земли коммерческой зоны;</w:t>
      </w:r>
    </w:p>
    <w:bookmarkEnd w:id="2057"/>
    <w:bookmarkStart w:name="z211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2.3.1 – земли производственных объектов;</w:t>
      </w:r>
    </w:p>
    <w:bookmarkEnd w:id="2058"/>
    <w:bookmarkStart w:name="z211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2.3.2 – земли объектов торговли, общественного питания, бытового обслуживания;</w:t>
      </w:r>
    </w:p>
    <w:bookmarkEnd w:id="2059"/>
    <w:bookmarkStart w:name="z211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2.4 – Земли иной зоны;</w:t>
      </w:r>
    </w:p>
    <w:bookmarkEnd w:id="2060"/>
    <w:bookmarkStart w:name="z211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2.5 – Земли общего пользования;</w:t>
      </w:r>
    </w:p>
    <w:bookmarkEnd w:id="2061"/>
    <w:bookmarkStart w:name="z211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 – Земли транспорта, связи, инженерных коммуникаций, из них:</w:t>
      </w:r>
    </w:p>
    <w:bookmarkEnd w:id="2062"/>
    <w:bookmarkStart w:name="z211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2.6.1 – железнодорожного транспорта;</w:t>
      </w:r>
    </w:p>
    <w:bookmarkEnd w:id="2063"/>
    <w:bookmarkStart w:name="z211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2.6.2 – автомобильного транспорта;</w:t>
      </w:r>
    </w:p>
    <w:bookmarkEnd w:id="2064"/>
    <w:bookmarkStart w:name="z211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2.6.3 – морского и внутреннего водного транспорта;</w:t>
      </w:r>
    </w:p>
    <w:bookmarkEnd w:id="2065"/>
    <w:bookmarkStart w:name="z211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2.6.4 – воздушного транспорта;</w:t>
      </w:r>
    </w:p>
    <w:bookmarkEnd w:id="2066"/>
    <w:bookmarkStart w:name="z212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2.6.5 – иного транспорта;</w:t>
      </w:r>
    </w:p>
    <w:bookmarkEnd w:id="2067"/>
    <w:bookmarkStart w:name="z212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 – Земли сельскохозяйственного использования:</w:t>
      </w:r>
    </w:p>
    <w:bookmarkEnd w:id="2068"/>
    <w:bookmarkStart w:name="z212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2.7.1 – крестьянскими (фермерскими) хозяйствами;</w:t>
      </w:r>
    </w:p>
    <w:bookmarkEnd w:id="2069"/>
    <w:bookmarkStart w:name="z212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2.7.2 – предприятиями, занимающимися сельскохозяйственным производством;</w:t>
      </w:r>
    </w:p>
    <w:bookmarkEnd w:id="2070"/>
    <w:bookmarkStart w:name="z212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2.7.3 – садоводческими и дачными объединениями, участками;</w:t>
      </w:r>
    </w:p>
    <w:bookmarkEnd w:id="2071"/>
    <w:bookmarkStart w:name="z212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2.7.4 – индивидуальными огородниками;</w:t>
      </w:r>
    </w:p>
    <w:bookmarkEnd w:id="2072"/>
    <w:bookmarkStart w:name="z212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2.7.5 – личными подсобными хозяйствами;</w:t>
      </w:r>
    </w:p>
    <w:bookmarkEnd w:id="2073"/>
    <w:bookmarkStart w:name="z212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2.7.6 – служебными наделами;</w:t>
      </w:r>
    </w:p>
    <w:bookmarkEnd w:id="2074"/>
    <w:bookmarkStart w:name="z212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2.7.7 – для других целей;</w:t>
      </w:r>
    </w:p>
    <w:bookmarkEnd w:id="2075"/>
    <w:bookmarkStart w:name="z212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 – Земли, занятые особо охраняемыми природными территориями, землями оздоровительного, рекреационного и историко-культурного назначения, в том числе:</w:t>
      </w:r>
    </w:p>
    <w:bookmarkEnd w:id="2076"/>
    <w:bookmarkStart w:name="z2130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2.8.1 – земли особо охраняемых природных территорий;</w:t>
      </w:r>
    </w:p>
    <w:bookmarkEnd w:id="2077"/>
    <w:bookmarkStart w:name="z2131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2.8.2 – земли оздоровительного назначения;</w:t>
      </w:r>
    </w:p>
    <w:bookmarkEnd w:id="2078"/>
    <w:bookmarkStart w:name="z2132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2.8.3 – земли рекреационного назначения, в том числе:</w:t>
      </w:r>
    </w:p>
    <w:bookmarkEnd w:id="2079"/>
    <w:bookmarkStart w:name="z2133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2.8.4 – городские леса;</w:t>
      </w:r>
    </w:p>
    <w:bookmarkEnd w:id="2080"/>
    <w:bookmarkStart w:name="z2134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2.8.5 – земли историко-культурного назначения.</w:t>
      </w:r>
    </w:p>
    <w:bookmarkEnd w:id="2081"/>
    <w:bookmarkStart w:name="z2135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2.9 – Земли лесничеств и лесопарков;</w:t>
      </w:r>
    </w:p>
    <w:bookmarkEnd w:id="2082"/>
    <w:bookmarkStart w:name="z2136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2.10 – Земли под водными объектами;</w:t>
      </w:r>
    </w:p>
    <w:bookmarkEnd w:id="2083"/>
    <w:bookmarkStart w:name="z2137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2.11 – Земли под военными и иными режимными объектами;</w:t>
      </w:r>
    </w:p>
    <w:bookmarkEnd w:id="2084"/>
    <w:bookmarkStart w:name="z2138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2.12 – Земли под объектами иного специального назначения;</w:t>
      </w:r>
    </w:p>
    <w:bookmarkEnd w:id="2085"/>
    <w:bookmarkStart w:name="z2139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2.13 – Земли, не вовлеченные в градостроительную или иную деятельность (резервные);</w:t>
      </w:r>
    </w:p>
    <w:bookmarkEnd w:id="2086"/>
    <w:bookmarkStart w:name="z2140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2.14 – Земли пригородной зоны;</w:t>
      </w:r>
    </w:p>
    <w:bookmarkEnd w:id="2087"/>
    <w:bookmarkStart w:name="z2141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 – Всего земель промышленности, связи, обороны и иного несельскохозяйственного назначения, в том числе:</w:t>
      </w:r>
    </w:p>
    <w:bookmarkEnd w:id="2088"/>
    <w:bookmarkStart w:name="z2142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3.1 – Земли промышленности;</w:t>
      </w:r>
    </w:p>
    <w:bookmarkEnd w:id="2089"/>
    <w:bookmarkStart w:name="z2143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 – Земли транспорта, в том числе:</w:t>
      </w:r>
    </w:p>
    <w:bookmarkEnd w:id="2090"/>
    <w:bookmarkStart w:name="z2144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3.2.1 – земли железнодорожного транспорта;</w:t>
      </w:r>
    </w:p>
    <w:bookmarkEnd w:id="2091"/>
    <w:bookmarkStart w:name="z2145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3.2.2 – земли автомобильного транспорта;</w:t>
      </w:r>
    </w:p>
    <w:bookmarkEnd w:id="2092"/>
    <w:bookmarkStart w:name="z214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3.2.3 – земли морского и внутреннего водного транспорта;</w:t>
      </w:r>
    </w:p>
    <w:bookmarkEnd w:id="2093"/>
    <w:bookmarkStart w:name="z214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3.2.4 –земли воздушного транспорта;</w:t>
      </w:r>
    </w:p>
    <w:bookmarkEnd w:id="2094"/>
    <w:bookmarkStart w:name="z214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3.2.5 – земли трубопроводного транспорта;</w:t>
      </w:r>
    </w:p>
    <w:bookmarkEnd w:id="2095"/>
    <w:bookmarkStart w:name="z214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3.3 – Земли связи и энергетики;</w:t>
      </w:r>
    </w:p>
    <w:bookmarkEnd w:id="2096"/>
    <w:bookmarkStart w:name="z215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3.4 – Земли для нужд космической деятельности;</w:t>
      </w:r>
    </w:p>
    <w:bookmarkEnd w:id="2097"/>
    <w:bookmarkStart w:name="z2151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3.5 – Земли для нужд обороны и национальной безопасности;</w:t>
      </w:r>
    </w:p>
    <w:bookmarkEnd w:id="2098"/>
    <w:bookmarkStart w:name="z215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3.6 – Зоны с особыми условиями пользования землей.</w:t>
      </w:r>
    </w:p>
    <w:bookmarkEnd w:id="2099"/>
    <w:bookmarkStart w:name="z215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 – Всего земель особо охраняемых природных территорий, земли оздоровительного, рекреационного и историко-культурного назначения, в том числе:</w:t>
      </w:r>
    </w:p>
    <w:bookmarkEnd w:id="2100"/>
    <w:bookmarkStart w:name="z215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4.1 – Земли особо охраняемых природных территорий;</w:t>
      </w:r>
    </w:p>
    <w:bookmarkEnd w:id="2101"/>
    <w:bookmarkStart w:name="z215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4.2 – Земли оздоровительного назначения;</w:t>
      </w:r>
    </w:p>
    <w:bookmarkEnd w:id="2102"/>
    <w:bookmarkStart w:name="z2156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4.3 – Земли рекреационного назначения;</w:t>
      </w:r>
    </w:p>
    <w:bookmarkEnd w:id="2103"/>
    <w:bookmarkStart w:name="z215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4.4 – Земли историко-культурного назначения.</w:t>
      </w:r>
    </w:p>
    <w:bookmarkEnd w:id="2104"/>
    <w:bookmarkStart w:name="z215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 – Земли лесного фонда;</w:t>
      </w:r>
    </w:p>
    <w:bookmarkEnd w:id="2105"/>
    <w:bookmarkStart w:name="z215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5.1 – В том числе заповедников, национальных природных парков, дендрологических и зоологических парков, ботанических садов;</w:t>
      </w:r>
    </w:p>
    <w:bookmarkEnd w:id="2106"/>
    <w:bookmarkStart w:name="z216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5.2 – Кроме того земли лесхоз предприятий, находящихся во временном пользовании, учтенные в строке 01;</w:t>
      </w:r>
    </w:p>
    <w:bookmarkEnd w:id="2107"/>
    <w:bookmarkStart w:name="z216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6 – Земли водного фонда;</w:t>
      </w:r>
    </w:p>
    <w:bookmarkEnd w:id="2108"/>
    <w:bookmarkStart w:name="z216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 – Земли запаса;</w:t>
      </w:r>
    </w:p>
    <w:bookmarkEnd w:id="2109"/>
    <w:bookmarkStart w:name="z216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7.1 – Кроме того земель специального земельного фонда, учтенных в землях запаса;</w:t>
      </w:r>
    </w:p>
    <w:bookmarkEnd w:id="2110"/>
    <w:bookmarkStart w:name="z2164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 – ИТОГО ЗЕМЕЛЬ;</w:t>
      </w:r>
    </w:p>
    <w:bookmarkEnd w:id="2111"/>
    <w:bookmarkStart w:name="z2165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8.1 – В том числе земли используемые за пределами территории района, области, республики;</w:t>
      </w:r>
    </w:p>
    <w:bookmarkEnd w:id="2112"/>
    <w:bookmarkStart w:name="z216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 – Земли используемые землепользователями других районов, областей, государств;</w:t>
      </w:r>
    </w:p>
    <w:bookmarkEnd w:id="2113"/>
    <w:bookmarkStart w:name="z216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 – Территория района, области, республики.</w:t>
      </w:r>
    </w:p>
    <w:bookmarkEnd w:id="2114"/>
    <w:bookmarkStart w:name="z216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1-27 публикуются информации о собственнике и землепользователе.</w:t>
      </w:r>
    </w:p>
    <w:bookmarkEnd w:id="2115"/>
    <w:bookmarkStart w:name="z2169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учитывается общая площадь земельных участков.</w:t>
      </w:r>
    </w:p>
    <w:bookmarkEnd w:id="2116"/>
    <w:bookmarkStart w:name="z2170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30+32+36+38+41 учитывается площадь сельскохозяйственных угодий.</w:t>
      </w:r>
    </w:p>
    <w:bookmarkEnd w:id="2117"/>
    <w:bookmarkStart w:name="z2171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44 учитывается площадь всего сельскохозяйственных угодий.</w:t>
      </w:r>
    </w:p>
    <w:bookmarkEnd w:id="2118"/>
    <w:bookmarkStart w:name="z2172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46 учитывается общая площадь прочих земель.</w:t>
      </w:r>
    </w:p>
    <w:bookmarkEnd w:id="2119"/>
    <w:bookmarkStart w:name="z2173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31+33+37+39+42 учитываются земли, обеспеченные дренажом.</w:t>
      </w:r>
    </w:p>
    <w:bookmarkEnd w:id="2120"/>
    <w:bookmarkStart w:name="z2174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45 учитывается общая площадь обеспеченных дренажом.</w:t>
      </w:r>
    </w:p>
    <w:bookmarkEnd w:id="2121"/>
    <w:bookmarkStart w:name="z2175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статистической формы по районам все площади показываются в гектарах, а по области – в тысячах гектар. Если показатель графы не выражается в принятых единицах, то ставится условный знак (*).</w:t>
      </w:r>
    </w:p>
    <w:bookmarkEnd w:id="2122"/>
    <w:bookmarkStart w:name="z2176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2123"/>
    <w:bookmarkStart w:name="z2177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строкам:</w:t>
      </w:r>
    </w:p>
    <w:bookmarkEnd w:id="2124"/>
    <w:bookmarkStart w:name="z2178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1.1+1.2;</w:t>
      </w:r>
    </w:p>
    <w:bookmarkEnd w:id="2125"/>
    <w:bookmarkStart w:name="z2179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2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2.1+2.2+2.3+2.4+2.5+2.6+2.7+2.8+2.9+2.10+ +2.11+2.12+2.13 +2.14;</w:t>
      </w:r>
    </w:p>
    <w:bookmarkEnd w:id="2126"/>
    <w:bookmarkStart w:name="z2180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3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3.1+3.2+3.3+3.4+3.5+3.6;</w:t>
      </w:r>
    </w:p>
    <w:bookmarkEnd w:id="2127"/>
    <w:bookmarkStart w:name="z2181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4.1+4.2+4.3+4.4;</w:t>
      </w:r>
    </w:p>
    <w:bookmarkEnd w:id="2128"/>
    <w:bookmarkStart w:name="z2182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5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5.1;</w:t>
      </w:r>
    </w:p>
    <w:bookmarkEnd w:id="2129"/>
    <w:bookmarkStart w:name="z2183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8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1+2+3+4+5+6+7;</w:t>
      </w:r>
    </w:p>
    <w:bookmarkEnd w:id="2130"/>
    <w:bookmarkStart w:name="z2184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10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8-8.1+9;</w:t>
      </w:r>
    </w:p>
    <w:bookmarkEnd w:id="2131"/>
    <w:bookmarkStart w:name="z2185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графам:</w:t>
      </w:r>
    </w:p>
    <w:bookmarkEnd w:id="2132"/>
    <w:bookmarkStart w:name="z2186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28 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44+46;</w:t>
      </w:r>
    </w:p>
    <w:bookmarkEnd w:id="2133"/>
    <w:bookmarkStart w:name="z2187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44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30+32+36+38+41;</w:t>
      </w:r>
    </w:p>
    <w:bookmarkEnd w:id="2134"/>
    <w:bookmarkStart w:name="z2188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45= 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31+33+37+39+42.</w:t>
      </w:r>
    </w:p>
    <w:bookmarkEnd w:id="2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