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0649" w14:textId="f130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января 2016 года № 81 "Об утверждении Правил взаимодействия Единого контакт-центра с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а также услугодателями"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5 марта 2020 года № 85/НҚ. Зарегистрирован в Министерстве юстиции Республики Казахстан 12 марта 2020 года № 20109. Утратил силу приказом Министра цифрового развития, инноваций и аэрокосмической промышленности Республики Казахстан от 4 октября 2022 года № 368/НҚ.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04.10.2022 </w:t>
      </w:r>
      <w:r>
        <w:rPr>
          <w:rFonts w:ascii="Times New Roman"/>
          <w:b w:val="false"/>
          <w:i w:val="false"/>
          <w:color w:val="ff0000"/>
          <w:sz w:val="28"/>
        </w:rPr>
        <w:t>№ 368/НҚ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81 "Об утверждении Правил взаимодействия Единого контакт-центра с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а также услугодателями" (зарегистрирован в Реестре государственной регистрации нормативных правовых актов под № 13339, опубликован 29 марта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Единого контакт-центра с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а также услугодателями,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информационно-коммуникационная услуга – услуга или совокупность услуг по имущественному найму (аренде) и (или) размещению вычислительных ресурсов, предоставлению программного обеспечения, программных продуктов, сервисных программных продуктов и технических средств в пользование, включая услуги связи, посредством которых обеспечивается функционирование данных услуг;";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Центральный государственный орган, после утверждения подзаконного нормативного правового акта, определяющего порядок оказания государственной услуги, в течение трех рабочих дней назначает ответственное лицо за представление информации о государственной услуге и направляют в Единый контакт-центр информацию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 окончании обучения составляется протокол принятия Единым контакт-центром государственной услуги для консультирования (далее – протокол), подписываемый уполномоченными представителями Единого контакт-центра и центрального государственного органа, утвердившего подзаконный нормативный правовой акт, определяющий порядок оказания государственной услуги, либо услугодателя.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случаях внесения изменений и дополнений в подзаконный нормативный правовой акт, определяющий порядок оказания государственной услуги, ответственное лицо центрального государственного органа актуализирует представленную информацию в рабочем порядке в течение пяти рабочих дней с даты внесения изменений и дополнений и направляет в Единый контакт-центр.";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случаях замены ответственных лиц центральный государственный орган, утвердивший подзаконный нормативный правовой акт, определяющий порядок оказания государственной услуги, и услугодатели в течение пяти рабочих дней направляют в Единый контакт-центр соответствующее уведомление в произвольной форме и представляют новые сведения об ответственных лицах.";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2020 года № 85/НҚ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Единого контакт-центра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центральными государственными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столицы, районов,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значения, акимами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в городе,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сел, сельских округов, а также услугодателями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государственной услуге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государственной услуги в реестре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Подзаконный нормативный правовой акт, определяющий порядок оказания государственной услуги (с указанием его реквизитов)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изменениях нормативных правовых актов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Интернет-ресурс, на котором размещена информация о государственной услуге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должность ответственного лица и/или услугодателя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телефоны, адрес электронной почты ответственного лица государственного органа, и/или услугодателя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ответственного исполнителя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 __"________ 20__г.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2020 года № 85/НҚ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Единого контакт-центра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центральными государственными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столицы, районов,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значения, акимами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в городе,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сел, сельских округов, а также услугодателями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поступления жалобы и обращения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ответственного за форум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заявителя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обращения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жалобы и обращения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меры, № запроса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подзаконного нормативного правового акта, определяющего порядок оказания государственной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(бездействие) работников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