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f11e41" w14:textId="2f11e4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приказ Первого заместителя Премьер-Министра Республики Казахстан – Министра финансов Республики Казахстан от 30 апреля 2019 года № 411 "Об утверждении формы решения о признании уведомления об устранении нарушений, выявленных органами государственных доходов по результатам камерального контроля, не исполненным, и сроков его вынесения"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Первого заместителя Премьер-Министра Республики Казахстан – Министра финансов Республики Казахстан от 3 марта 2020 года № 221. Зарегистрирован в Министерстве юстиции Республики Казахстан 10 марта 2020 года № 20103. Утратил силу приказами Министра финансов Республики Казахстан от 6 октября 2025 года № 573; от 9 октября 2025 года № 586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приказами Министра финансов РК от 06.10.2025 </w:t>
      </w:r>
      <w:r>
        <w:rPr>
          <w:rFonts w:ascii="Times New Roman"/>
          <w:b w:val="false"/>
          <w:i w:val="false"/>
          <w:color w:val="ff0000"/>
          <w:sz w:val="28"/>
        </w:rPr>
        <w:t>№ 573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01.01.2026); от 09.10. 025 </w:t>
      </w:r>
      <w:r>
        <w:rPr>
          <w:rFonts w:ascii="Times New Roman"/>
          <w:b w:val="false"/>
          <w:i w:val="false"/>
          <w:color w:val="ff0000"/>
          <w:sz w:val="28"/>
        </w:rPr>
        <w:t>№ 586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</w:t>
      </w:r>
      <w:r>
        <w:rPr>
          <w:rFonts w:ascii="Times New Roman"/>
          <w:b w:val="false"/>
          <w:i w:val="false"/>
          <w:color w:val="ff0000"/>
          <w:sz w:val="28"/>
        </w:rPr>
        <w:t>01.01.2026</w:t>
      </w:r>
      <w:r>
        <w:rPr>
          <w:rFonts w:ascii="Times New Roman"/>
          <w:b w:val="false"/>
          <w:i w:val="false"/>
          <w:color w:val="ff0000"/>
          <w:sz w:val="28"/>
        </w:rPr>
        <w:t>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Первого заместителя Премьер-Министра Республики Казахстан – Министра финансов Республики Казахстан от 30 апреля 2019 года № 411 "Об утверждении формы решения о признании уведомления об устранении нарушений, выявленных органами государственных доходов по результатам камерального контроля, не исполненным, и сроков его вынесения" (зарегистрирован в Реестре государственной регистрации нормативных правовых актов Республики Казахстан под № 18633, опубликован 14 мая 2019 года в информационно-правовой системе "Әділет") следующее изменение: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"2. Установить, что решение о признании уведомления об устранении нарушений, выявленных органами государственных доходов по результатам камерального контроля, не исполненным выносится органами государственных доходов в течение 5 (пяти) рабочих дней со дня совершения действий, предусмотренных в подпунктах 1), 2) 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96 Налогового кодекса.".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государственных доходов Министерства финансов Республики Казахстан в установленном законодательством порядке обеспечить: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финансов Республики Казахстан;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настоящего приказа в Министерстве юстиции Республики Казахстан представление в Департамент юридической службы Министерства финансов Республики Казахстан сведений об исполнении мероприятий, предусмотренных подпунктами 1) и 2) настоящего пункта.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Первый Заместитель Премьер-Министра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Казахстан-Министр финансов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Смаилов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