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ba42" w14:textId="488b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исполняющего обязанности Министра сельского хозяйства Республики Казахстан от 29 мая 2015 года № 4-2/490 "Об утверждении перечней родов и видов растений, по которым патентоспособность и хозяйственная полезность оцениваются по данным государственного испытания или заявителя"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февраля 2020 года № 65. Зарегистрирован в Министерстве юстиции Республики Казахстан 28 февраля 2020 года № 20082. Утратил силу приказом Министра сельского хозяйства Республики Казахстан от 11 июня 2026 года № 235.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сельского хозяйства РК от 11.06.2026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29 мая 2015 года № 4-2/490 "Об утверждении перечней родов и видов растений, по которым патентоспособность и хозяйственная полезность оцениваются по данным государственного испытания или заявителя" (зарегистрирован в Реестре государственной регистрации нормативных правовых актов № 11479, опубликован 22 июля 2015 года в информационно-правовой системе "Әділет")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родов и видов растений, по которым патентоспособность оценивается по данным заявителя,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126-1,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Корневые подвои яблони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Malus Mill.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родов и видов растений, по которым хозяйственная полезность оценивается по данным заявителя, утвержденном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"Подвои для плодово-ягодных культур"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Подвои для плодово-ягодных культур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Корневые подвои яблони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Malus Mill.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