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39247" w14:textId="a8392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28 февраля 2020 года № 205. Зарегистрирован в Министерстве юстиции Республики Казахстан 28 февраля 2020 года № 20080.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Настоящий приказ вводится в действие с 1 марта 2020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финансов Республики Казахстан, в которые вносятся изменения.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законодательства государственных закупок и закупок квазигосударственного сектора Министерства финансов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Министерства финансов Республики Казахстан;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подлежит официальному опубликованию и вводится в действие с 1 марта 2020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Первый Заместитель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Казахстан-Министр финансов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2020 года № 205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финансов Республики Казахстан, в которые вносятся изменения</w:t>
      </w:r>
    </w:p>
    <w:bookmarkEnd w:id="7"/>
    <w:p>
      <w:pPr>
        <w:spacing w:after="0"/>
        <w:ind w:left="0"/>
        <w:jc w:val="both"/>
      </w:pPr>
      <w:bookmarkStart w:name="z15" w:id="8"/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приказом Министра финансов РК от 09.10.2024 </w:t>
      </w:r>
      <w:r>
        <w:rPr>
          <w:rFonts w:ascii="Times New Roman"/>
          <w:b w:val="false"/>
          <w:i w:val="false"/>
          <w:color w:val="ff0000"/>
          <w:sz w:val="28"/>
        </w:rPr>
        <w:t>№ 687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Утратил силу приказом Министра финансов РК от 16.08.2024 </w:t>
      </w:r>
      <w:r>
        <w:rPr>
          <w:rFonts w:ascii="Times New Roman"/>
          <w:b w:val="false"/>
          <w:i w:val="false"/>
          <w:color w:val="000000"/>
          <w:sz w:val="28"/>
        </w:rPr>
        <w:t>№ 552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01.01.2025).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Утратил силу приказом Министра финансов РК от 15.08.2024 </w:t>
      </w:r>
      <w:r>
        <w:rPr>
          <w:rFonts w:ascii="Times New Roman"/>
          <w:b w:val="false"/>
          <w:i w:val="false"/>
          <w:color w:val="000000"/>
          <w:sz w:val="28"/>
        </w:rPr>
        <w:t>№ 546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01.01.2025).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которые вносятся изменения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приказом Министра финансов РК от 09.10.2024 </w:t>
      </w:r>
      <w:r>
        <w:rPr>
          <w:rFonts w:ascii="Times New Roman"/>
          <w:b w:val="false"/>
          <w:i w:val="false"/>
          <w:color w:val="ff0000"/>
          <w:sz w:val="28"/>
        </w:rPr>
        <w:t>№ 687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закупок</w:t>
            </w:r>
          </w:p>
        </w:tc>
      </w:tr>
    </w:tbl>
    <w:bookmarkStart w:name="z6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Условия включения в Перечень квалифицированных потенциальных поставщиков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приказом Министра финансов РК от 16.08.2024 </w:t>
      </w:r>
      <w:r>
        <w:rPr>
          <w:rFonts w:ascii="Times New Roman"/>
          <w:b w:val="false"/>
          <w:i w:val="false"/>
          <w:color w:val="ff0000"/>
          <w:sz w:val="28"/>
        </w:rPr>
        <w:t>№ 552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2019 года № 521</w:t>
            </w:r>
          </w:p>
        </w:tc>
      </w:tr>
    </w:tbl>
    <w:bookmarkStart w:name="z6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товаров, работ, услуг, по которым государственные закупки осуществляются способом конкурса с предварительным квалификационным отбором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утратило силу приказом Министра финансов РК от 15.08.2024 </w:t>
      </w:r>
      <w:r>
        <w:rPr>
          <w:rFonts w:ascii="Times New Roman"/>
          <w:b w:val="false"/>
          <w:i w:val="false"/>
          <w:color w:val="ff0000"/>
          <w:sz w:val="28"/>
        </w:rPr>
        <w:t>№ 546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2019 года № 798</w:t>
            </w:r>
          </w:p>
        </w:tc>
      </w:tr>
    </w:tbl>
    <w:bookmarkStart w:name="z7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товаров, работ, услуг, по которым способ осуществления государственных закупок определяется уполномоченным органом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