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b425" w14:textId="b8ab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февраля 2020 года № 68. Зарегистрирован в Министерстве юстиции Республики Казахстан 27 февраля 2020 года № 20068.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62)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июня 2012 года № 255-ө-м "Об утверждении Единого тарифно-квалификационного справочника работ и профессий рабочих (выпуск 62)" (зарегистрирован в Реестре государственной регистрации нормативных правовых актов за № 7812, опубликован 2 ноября 2012 года в газете "Юридическая газета" № 166 (2348)).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 № 68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62)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62) (далее – ЕТКС (выпуск 62)) содержит работы в сфере бытовых услуг.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62)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62).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в сфере бытовых услуг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Машинист по стирке и ремонту спецодежды, 2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стирка, сушка и глаженье спецодежды и иных предметов производственного назначения: полотенец, штор, белья вручную и на машинах;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стиральных, крахмалящих и подсинивающих растворов;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стирка спецодежды и белья;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в сушильных барабанах (камерах) или в естественных условиях;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глаженье на прессах, каландрах или вручную;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спецодежды и белья вручную и на швейной машине;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укорачивание рукавов, брюк и комбинезонов спецодежды;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нашивка меток;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сортировка и выдача спецодежды и иных предметов;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установленной документации.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спецодежды из различных материалов;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применяемых моющих и отбеливающих средств и способы их применения и приготовления;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документации.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Отделочник головных уборов, 4 разряд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и восстановление формы и фасона головных уборов;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аппретирующих и специальных пропиточных растворов по установленной рецептуре;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изделий по сопроводительному документу и доставка их на рабочее место;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производственных партий по видам обработки;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к химической чистке или крашению;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технологической последовательности и режимов отделки в зависимости от ассортимента изделий, вида и волокнистого состава материала, сложности фасона;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головных уборов, поступающих в обработку;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установленного оборудования;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производственных партий;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головных уборов;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растворителей и химических материалов на изделия, фурнитуру и материалы отделки;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аппретирующих и специальных пропиточных растворов;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применяемых химических материалов;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Красильщик, 3 разряд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пряжи, отрезов ткани и изделий из хлопчатобумажных волокон, грубошерстных и грубосуконных тканей - в различные тона, а также изделий из натуральных шелковых и шерстяных волокон - в темные тона в красильных машинах и барках;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компонентов и приготовление красильных и химических растворов по установленной рецептуре;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изделий по сопроводительному документу и доставка их на рабочее место;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рабочих партий по способу крашения, ассортименту изделий, цвету окраски;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партий;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способа и технологического режима крашения в зависимости от вида, волокнистого состава и плотности материалов, класса и свойств красителей, цвета окраски;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изделий от загрязнений;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или обесцвечивание окраски;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пропиток;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изделий и закрепление окраски;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изделий в центрифуге;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 поступающих в обработку;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волокнистый состав материалов;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установленного оборудования;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технологические режимы крашения;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рабочих партий;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красителей, химических растворов и действие их на изделия;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правила приготовления красильных и химических растворов;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красителей и химических материалов;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крашения изделий.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Красильщик, 4 разряд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пряжи, отрезов ткани, изделий из натуральных шелковых и шерстяных волокон – в светлые тона, из синтетических и смешанных волокон – в различные тона в красильных машинах и барках;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изделий специальными препаратами;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компонентов и приготовление красильных, химических и специальных пропиточных растворов по установленной рецептуре;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способа и технологического режима крашения в зависимости от вида, волокнистого состава и плотности материалов, класса и свойств красителей, цвета окраски.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маркировку изделий поступающих в обработку;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волокнистый состав материалов;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технологические режимы крашения и обработки изделий специальными препаратами;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красителей, химических растворов и действие их на изделия;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правила приготовления красильных, химических и специальных пропиточных растворов;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красителей и химических материалов;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крашения изделий.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Красильщик, 5 разряд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крашения изделий из синтетических и натуральных мехов, кожи и замши в красильных машинах, барках или вручную;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индивидуальное крашение изделий по образцу заказчика;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изделий и определение прочности кожевой ткани и волосяного покрова меховых изделий;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компонентов и приготовление красильных, химических и специальных пропиточных растворов по установленной рецептуре;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способа и технологического режима крашения в зависимости от ассортимента, вида и волокнистого состава материала, цвета окраски, состояния окрашиваемой поверхности, класса и свойств красителей;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изделий из натурального меха, кожи и замши;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откатка - отминка их в откатных барабанах и протряхивание в сетчатых барабанах.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маркировку изделий, поступающих в обработку;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волокнистый состав материалов;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технологические режимы крашения и обработки изделий специальными препаратами;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красителей, химических растворов и действие их на изделия;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правила приготовления красильных, химических и специальных пропиточных растворов;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применяемых красителей и химических материалов;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крашения изделий.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Отпарщик-прессовщик, 3 разряд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влажно-тепловой обработки трикотажных изделий, юбок прямых, спорков, отрезов, штор и занавесей прямых, одеял, покрывал, пледов, скатертей, платков, драпировочных изделий, чехлов, ковровых изделий на прессах или отпарочных столах;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глажение подкладок изделий электроутюгом;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изделий по сопроводительному документу и доставка их на рабочее место;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влажно-тепловой обработки в зависимости от ассортимента изделий, вида и волокнистого состава материала, установленного оборудования;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изделий в отделение экспедиции.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изделий, поступающих в обработку;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и волокнистый состав материалов;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прессов, отпарочных столов, электроутюгов;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влажно-тепловой обработки;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Отпарщик-прессовщик, 4 разряд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влажно-тепловой обработки пальто, плащей, пиджаков, жакетов, брюк, платьев, изделий из плиссе и гофре, блузок, штор с буфами на манекенах или в паровоздушной камере, прессах с частичной доработкой электроутюгом;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расчесывание и полирование изделий из меха и замши на гладильной машине;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несминаемой складки;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специальных пропиточных растворов по установленной рецептуре;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технологической последовательности и режимов отделки в зависимости от ассортимента изделий, вида и волокнистого состава материала, сложности фасона, вида работ;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готовых изделий на специальные приспособления.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изделий, поступающих в обработку;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волокнистый состав материалов;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технической эксплуатации и обслуживания манекенов, паровоздушных камер, прессов, гладильных машин;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 и технологию выполнения отделочных операций;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пропиточных растворов;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химических материалов;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Комплектовщик изделий, 2 разряд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партий изделий после химической чистки и крашения для отделки;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готовых заказов по приемным пунктам;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изделий по сопроводительному документу и доставка их на рабочее место;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изделий с проявившимися пятнами для их выведения;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производственных партий для отделки в соответствии с технологией и организацией отделочных работ;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и развешивание готовых заказов на кронштейны или раскладывание на стеллажи по номерам приемных пунктов;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изделий для отправки на приемные пункты;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необходимой сопроводительной документации;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 или для транспортировки на приемные пункты;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книги движения заказов.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маркировку изделий;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приема, сдачи, хранения и транспортировки материальных ценностей;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прохождения заказов по цехам и участкам;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производственных партий;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сопроводительной документации;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отделочного оборудования.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Комплектовщик изделий, 3 разряд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партий изделий перед химической чисткой или крашением;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упакованных изделий, поступающих с приемных пунктов;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количества и наименования изделий в упаковочной таре в соответствии с сопроводительным документом;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оформления заказа, в необходимых случаях возврат изделий с обязательным оформлением документов;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по срокам исполнения заказов, видам оказываемых услуг и способам обработки;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изделий от сухих загрязнений на механической щетке или вручную;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производственных партий;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необходимой документации;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скомплектованных партий на последующую технологическую операцию.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изделий, поступающих в обработку;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установленного оборудования;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производственных партий;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растворителей и химических материалов на изделия, фурнитуру и материалы отделки;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изделий и ведения сопроводительной документации.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Сушильщик изделий, 3 разряд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изделий, пряжи, отрезов ткани в кулисных сушилках, камерах или барабанах;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изделий по сопроводительному документу и доставка их на рабочее место;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растряска изделий и загрузка их в барабан или развешивание на кронштейны кулисных сушилок, камер в соответствии с действующими технологическими указаниями;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технологического режима сушки в зависимости от ассортимента и цвета изделий, вида и волокнистого состава материала;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или выгрузка изделий после сушки;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 последующую технологическую операцию.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маркировку изделий, поступающих на сушку;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волокнистый состав материала;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сушильных установок;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сушки;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развешивания, загрузки и выгрузки изделий;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сушки.</w:t>
      </w:r>
    </w:p>
    <w:bookmarkEnd w:id="185"/>
    <w:bookmarkStart w:name="z1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Контролер качества обработки изделий, 3 разряд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обработки изделий на различных этапах технологического процесса;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на приемные пункты изделий, принятых без указания дефектов или по некомплектности заказов;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определения видов технологической обработки, проведения подготовительных операций и соблюдения правил комплектования производственных партий;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изделий и определение качества обработки в соответствии с действующими технологическими инструкциями, стандартами предприятий, государственными стандартами и техническими условиями;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изделий с дефектами обработки и установление причин брака;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соответствующей документации на забракованные изделия с указанием вида и характера брака;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испорченных изделий для составления акта;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проверенных и забракованных изделий.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обработки на всех этапах технологического процесса;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технического контроля качества обработки;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оформлению заказов, принимаемых в обработку;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возврата на приемные пункты неправильно принятых или оформленных заказов;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растворителей, химических материалов и красителей на изделия, фурнитуру и материалы отделки;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маркировку изделий;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волокнистый состав материалов;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производственных партий;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в производстве технологические инструкции, стандарты предприятия, государственные стандарты и технические условия;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 транспортировки изделий;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производственного брака, методы его предупреждения и устранения;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документации по качеству оказываемых услуг и неисправимому браку.</w:t>
      </w:r>
    </w:p>
    <w:bookmarkEnd w:id="208"/>
    <w:bookmarkStart w:name="z21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Оформитель табло виньеток и альбомов, 3 разряд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табло виньеток;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планшеток табло;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обрезка фотоснимков по трафарету;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фотоснимков, надписей и оформление по площади табло;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табло;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элементов монтажа;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простых шрифтовых и графических работ.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рисования карандашом;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свойство применяемых акварельных и гуашевых красок, туши, клея;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склейки бумаги и картона;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инструментов, применяемых в работе;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кадрирования портретных снимков; 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композиции. </w:t>
      </w:r>
    </w:p>
    <w:bookmarkEnd w:id="224"/>
    <w:bookmarkStart w:name="z23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Оформитель табло виньеток и альбомов, 4 разряд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табло для альбомов;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планшеток для табло альбомов;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распределение материалов для оформления альбомов;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фотомонтажей;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элементов монтажа;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сложных шрифтовых и графических работ.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рисование акварельными красками;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материалов, применяемых при оформлении табло;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физико-химические свойства применяемых красок; 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художественного изображения, пространство, линейную перспективу, тон, свет, объем и форму.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Пятновыводчик, 2 разряд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изделий вручную специальными растворами перед обработкой органическими растворителями;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зачистки по установленной рецептуре;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изделий по сопроводительному документу и доставка их на рабочее место;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изделий для выявления наиболее загрязненных мест;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изделий, поступающих в обработку;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средств для зачистки и действие их на изделия;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правила приготовления, применения и хранения растворов для зачистки;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материалов.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Пятновыводчик, 3 разряд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выведение пятен с изделий из шерстяных, полушерстяных, хлопчатобумажных волокон темных тонов на пятновыводном станке или вручную;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загрязненных мест на машине для зачистки одежды;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изделий водными растворами моющих средств в стиральных машинах или вручную;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изделий в центрифугах;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необходимых пятновыводных средств;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смесей и моющих растворов по установленной рецептуре;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способов и технологических режимов обработки в зависимости от ассортимента, вида и волокнистого состава материала, степени загрязненности;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рабочих партий по способу обработки.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маркировку изделий, поступающих в обработку вид и волокнистый состав материалов;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установленного оборудования;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 режимы обработки изделий, характер пятен;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рабочих партий;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специальных пятновыводных препаратов, химических материалов и действие их на изделия;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правила приготовления химических растворов;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расхода, применяемых химических материалов;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Пятновыводчик, 4 разряд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выведение пятен с изделий из шерстяных, полушерстяных, хлопчатобумажных волокон светлых тонов, натуральных шелковых, синтетических и смешанных волокон различных тонов, изделий из искусственной замши и комбинированных с искусственной замшей на пятновыводном станке или вручную;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загрязненных мест на машине для зачистки одежды;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изделий водными растворами моющих средств в стиральных машинах или вручную;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изделий в центрифугах;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смесей и моющих растворов по установленной рецептуре;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способов и технологических режимов обработки в зависимости от ассортимента, вида и волокнистого состава материала, степени загрязненности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маркировку изделий, поступающих в обработку вид и волокнистый состав материалов;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 режимы обработки изделий;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специальных пятновыводных препаратов, химических материалов и действие их на изделия;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правила приготовления химических растворов;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химических материалов;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283"/>
    <w:bookmarkStart w:name="z29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Пятновыводчик, 5 разряд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выведение пятен с изделий из тканей, дублированных поролоном, пористой резиной, мехом, шерстью и тканей с пленочным покрытием, изделий из искусственной кожи, меха и комбинированных с искусственной кожей, мехом, изделий из натуральной кожи, замши, меха и комбинированных с натуральной кожей, замшей, мехом, изделий, содержащих металлизированную нить люрекс, ковровых изделий из синтетических и смешанных волокон, дублированных поролоном на клеевой, латексной основе на пятновыводном станке или вручную;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водными растворами моющих средств на стиральных машинах;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изделий в центрифугах;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изделий специальными препаратами;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ковровых изделий, мягкой мебели и салонов транспортных средств с помощью универсальной переносной установки при выездном обслуживании;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химических смесей, моющих и специальных пропиточных растворов по установленной рецептуре;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способов, технологической последовательности и режимов обработки в зависимости от ассортимента и цвета изделий, вида и волокнистого состава материала, прочности окраски и степени загрязненности;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наряд-заказа, необходимых материалов, взимание платы за обработку в соответствии с прейскурантом; 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и сдача денежной выручки в установленном порядке.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маркировку поступающих в обработку изделий, вид и волокнистый состав материалов;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применяемого оборудования;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 режимы обработки изделий;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специальных пятновыводных препаратов, химических материалов и действие их на изделия;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правила приготовления химических и специальных пропиточных растворов; 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применяемых химических материалов; 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документации; 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303"/>
    <w:bookmarkStart w:name="z31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Приемщик пункта проката, 1 разряд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гражданам во временное пользование (напрокат) предметов хозяйственного и культурно-бытового назначения, спортивного инвентаря и иного оборудования на пунктах, в салонах и ателье проката;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квитанций или договора;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граждан с правилами проката, прейскурантами цен, правилами эксплуатации предметов проката;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граждан возвращаемых предметов проката, получение денег за прокат;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движения выданных предметов проката и иной документации;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кассовой ведомости, сдача выручки в установленном порядке предметов проката сезонного характера.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проката;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прейскуранты цен;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порядок ведения учета и отчетности.</w:t>
      </w:r>
    </w:p>
    <w:bookmarkEnd w:id="315"/>
    <w:bookmarkStart w:name="z32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Приемщик пункта проката, 2 разряд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гражданам во временное пользование (напрокат) предметов хозяйственного и культурно-бытового назначения, спортивного инвентаря и иного оборудования, проверка их исправности и комплектности;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мелкого ремонта отдельных предметов проката;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неисправных предметов проката в ремонт, оформление актов на списание износившегося инвентаря;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заявок на пополнение прокатного фонда инвентаря и оборудования;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и комплектности предметов проката, полученных от граждан;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на предметы, вышедшие из строя по вине граждан.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проката;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инвентаря и оборудования, имеющегося в прокатном фонде;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 и использования прокатного фонда;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актов на предметы проката, вышедшие из строя.</w:t>
      </w:r>
    </w:p>
    <w:bookmarkEnd w:id="328"/>
    <w:bookmarkStart w:name="z33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Приготовитель стиральных растворов, 3 разряд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стиральных и отделочных растворов;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к растворению, добавление и дозировка;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расхода сырья;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режима приготовления растворов и их качеством;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готовых растворов для заливки стиральных машин.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правила приготовления стиральных и отделочных растворов;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рецепты приготовления стиральных и отделочных растворов;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дозировку материалов, идущих на приготовление растворов;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приготовленных стиральных и отделочных растворов.</w:t>
      </w:r>
    </w:p>
    <w:bookmarkEnd w:id="340"/>
    <w:bookmarkStart w:name="z34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Оператор стиральных машин, 2 разряд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стирка хлопчатобумажного и льняного белья вручную и на машинах под руководством оператора более высокой квалификации;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стирка различных строчевышитых изделий;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путевого талона на белье; 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 и водного модуля моющего раствора при однократной и двукратной стирке;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кипячение белого белья в мыльно-содовом растворе;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полоскание белья;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крахмалящих и подсинивающих растворов;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крахмаление и подсинивание белья;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размотка вишерной ткани на размоточном станке;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иных текстильных материалов, применяемых в производстве;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их в стиральную машину;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прополаскивание в стиральной машине и выгрузка из машины.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ручной стирки и стирки на машинах хлопчатобумажного и льняного белья всех степеней загрязненности и вишерной ткани;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стиральные материалы, их свойства и способы применения; 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моющих материалов;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различных моющих и отделочных растворов;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особенности стирки и отжима различного белья; 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отбелки белого белья и кисловки цветных изделий;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загрузки белья в машины в зависимости от степени загрязненности; 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узлы применяемого оборудования и их регулировку.</w:t>
      </w:r>
    </w:p>
    <w:bookmarkEnd w:id="363"/>
    <w:bookmarkStart w:name="z37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Оператор стиральных машин, 3 разряд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стирки хлопчатобумажного и льняного белья на неавтоматизированных стиральных машинах;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белья в стиральную машину;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стиральных растворов и синьки в машину;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выстиранного белья из стиральных машин;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стирка белья и изделий из шерстяных, шелковых и синтетических тканей вручную;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моющих растворов для стирки этих изделий, кисловка изделий из цветных тканей;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чистоты выстиранного белья.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обслуживаемых стиральных машин;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машин при разных степенях загрязненности белья;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вентилей на трубопроводах;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особенности ручной стирки изделий из шерстяных, шелковых и синтетических тканей; 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моющие средства и вспомогательные средства для стирки этих изделий.</w:t>
      </w:r>
    </w:p>
    <w:bookmarkEnd w:id="378"/>
    <w:bookmarkStart w:name="z38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Оператор стиральных машин, 4 разряд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стирки хлопчатобумажного и льняного белья на автоматизированных стиральных машинах;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белья в стиральные машины;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работой машин, последовательностью срабатывания исполнительных механизмов, за контрольно-измерительными приборами на стиральных машинах и трубопроводах;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отбеливающих и крахмалящих растворов;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чистоты выстиранного белья;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выстиранного белья из машины;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операторов стиральных машин низшего разряда.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обслуживаемых стиральных машин;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технологического процесса стирки белья и изделий на обслуживаемых стиральных машинах;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белья, в зависимости от степени загрязненности;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состав моющих и отделочных веществ;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дозировку отбеливающих растворов;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обрабатываемых изделий;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обрабатываемых тканей;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режимы чистки оборудования.</w:t>
      </w:r>
    </w:p>
    <w:bookmarkEnd w:id="397"/>
    <w:bookmarkStart w:name="z40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Оператор стиральных машин, 5 разряд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стирки белья на автоматизированных стирально-отжимных машинах с программным управлением;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обработки, выбор программных карт и закладывание их в программатор;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и регулировка машин на различные технологические режимы стирки белья;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машин, отдельных узлов и контрольно-измерительной аппаратуры;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технологического режима стирки белья в зависимости от степени загрязненности, вида тканей, прочности окраски тканей;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консистенции стиральных, отбеливающих и крахмалящих растворов.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обслуживаемых машин;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технологического процесса стирки белья из всех видов тканей;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степени загрязненности белья;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 дозировки стиральных, отбеливающих и крахмалящих растворов;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переналадки машин на различные технологические режимы стирки белья.</w:t>
      </w:r>
    </w:p>
    <w:bookmarkEnd w:id="411"/>
    <w:bookmarkStart w:name="z41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Комплектовщик белья, 2 разряд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подборка чистого белья организаций и индивидуальных заказчиков до и после глажения;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количества квитанций в реестре;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раскладывание квитанций на подборочном столе в принятом порядке и последовательности;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метки на каждом предмете белья и укладывание этого предмета на соответствующую квитанцию;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белья после подборки производственной партии по каждой квитанции по счету и ассортименту;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квитанций в пачки белья.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документацию, сопровождающую производственную партию белья;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присвоения меток заказчикам; 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меток на отдельных видах белья;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белья по ассортименту и видам тканей;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складывания чистого белья по меткам и квитанциям;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обработанного белья.</w:t>
      </w:r>
    </w:p>
    <w:bookmarkEnd w:id="426"/>
    <w:bookmarkStart w:name="z43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Комплектовщик белья, 3 разряд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белья в производственные партии в соответствии с пропускной способностью оборудования в смену и в микропартии соответственно емкости стиральных машин;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белья по однородным технологическим признакам, способам и видам обработки, виду и цвету ткани, характеру и степени загрязненности, с определением прочности красителей на ткани;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белья, выписывание путевого талона на каждую партию, с указанием веса, количества штук и количества мест в каждой из них;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подготовленных к стирке производственных партий белья в отведенном для хранения месте;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партионного листа с подсчетом итогового количества штук белья и сверка количества штук белья в производственной партии с количеством штук белья, указанного в реестре-заказе;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белья в отдельные партии.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белья по ассортименту и видам ткани;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складывания чистого и грязного белья по меткам и квитанциям;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обработанного белья;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принципы комплектования производственных и микропартий белья;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производственно-технологическую документацию по учету движения белья в производстве;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эксплуатации технологического оборудования; 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весами.</w:t>
      </w:r>
    </w:p>
    <w:bookmarkEnd w:id="442"/>
    <w:bookmarkStart w:name="z44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Контролер качества обработки одежды и белья, 3 разряд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технологии обработки одежды и белья в процессах;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оформления приема одежды и белья от индивидуальных заказчиков и от организаций; 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правильности составления производственных партий одежды и белья; 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режимов обработки одежды и белья (вводного модуля, температурного режима), продолжительности отдельных операций; 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 загрузки агрегатов одеждой и бельем; 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 залива моющих и отделочных материалов стирки; 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прополаскивания одежды и белья, отжима белья, сушки и глажения; 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устранению выявленных отклонений от установленной технологии и требований к качеству обработки изделий.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технологического процесса обработки одежды и белья в прачечных;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рабочие инструкции по всем производственным операциям обработки одежды и белья;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технологического оборудования;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одежды и белья, принимаемого в различные виды обработки;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одежды и белья и составления производственных партий; 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выполняемых работ по всем процессам обработки одежды и белья; 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460"/>
    <w:bookmarkStart w:name="z467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Косметик, 3 разряд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массаж лица, шеи и кожи головы;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лица гигиеническая (вакуумная и иная чистка), наложение питательных, дезинфицирующих масок;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отшелушивающих процедур; 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парафиновые укутывания кистей рук;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поправка бровей, окраска бровей и ресниц, завивка ресниц, умение наносить макияжи.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анатомии и физиологии, строение и свойства кожи; 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выполнения работ; 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применяемого оборудования и инструмента;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материалов, препаратов, их назначение и нормы расхода;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санитарии и гигиены;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клиентов.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Требуется техническое и профессиональное (среднее специальное, среднее профессиональное) медицинское образование.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сложных макияжей с коррекцией лица – 4 разряд.</w:t>
      </w:r>
    </w:p>
    <w:bookmarkEnd w:id="476"/>
    <w:bookmarkStart w:name="z48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Няня, 3 разряд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детьми в детских дошкольных организациях;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воспитателю при одевании, раздевании, умывании, купании, кормлении детей и укладывания их в постель;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помещений;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детьми, престарелыми и больными на дому, в том числе приготовление пищи, кормление, мытье и уборка посуды, смена белья и одежды, подача и уборка судна и иные работы;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необходимого режима для больных, престарелых и детей на дому;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правильного использования белья и одежды, хозяйственного инвентаря и моющих средств.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работ, связанных с отправкой грязного белья на дезинфекцию, в стирку – 4 разряд.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требования содержания помещений;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детьми, престарелыми и больными;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санитарии и гигиены, рецепты приготовления пищи; 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моющих средств и правила обращения с ними.</w:t>
      </w:r>
    </w:p>
    <w:bookmarkEnd w:id="490"/>
    <w:bookmarkStart w:name="z497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Аппаратчик чистки ковровых изделий, 3 разряд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ковровых изделий на обеспыливающей машине;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изделий по сопроводительному документу и доставка их на рабочее место;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по видам, размерам и высоте ворса.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обеспыливающей машины;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 ковровых изделий; 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обеспыливания ковровых изделий.</w:t>
      </w:r>
    </w:p>
    <w:bookmarkEnd w:id="499"/>
    <w:bookmarkStart w:name="z50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Аппаратчик чистки ковровых изделий, 4 разряд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обработки ковровых изделий на сушильной и отпаривающей установках;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обработки;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технологического режима сушки и пропаривания в зависимости от вида и волокнистого состава материала;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расчесывание ворса и кистей вручную щетками;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изделий в отделение экспедиции.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ассортимент, вид и волокнистый состав ковровых изделий, поступающих в обработку;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установленного оборудования;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сушки и отделки ковровых изделий;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 ковровых изделий.</w:t>
      </w:r>
    </w:p>
    <w:bookmarkEnd w:id="511"/>
    <w:bookmarkStart w:name="z518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Аппаратчик чистки ковровых изделий, 5 разряд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ковровых изделий на моечной машине;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ковровых изделий специальными препаратами;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моющего и специальных пропиточных растворов по установленной рецептуре;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технологического режима обработки изделий в зависимости от вида ковровых изделий и степени загрязненности;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осмотре и техническом обслуживании установленного оборудования.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моечной машины;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обработки ковровых изделий и пропитки их специальными препаратами;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моющих и специальных пропиточных растворов и действие их на изделия;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химических материалов;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 изделий.</w:t>
      </w:r>
    </w:p>
    <w:bookmarkEnd w:id="524"/>
    <w:bookmarkStart w:name="z531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Подготовитель белья для глажения, 1 разряд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растряска белья вручную, подлежащего глажению;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путевого талона в партии белья, подлежащего растряске;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тщательная растряска каждой вещи с расправлением складок;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белья на прямое и фасонное и по видам глажения белья;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растрясенного белья на козлы.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глажения белья на паровых катках, каландрах, прессах и вручную; 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белья, подлежащего глажению в сушильно-гладильных машинах, прессах и вручную.</w:t>
      </w:r>
    </w:p>
    <w:bookmarkEnd w:id="534"/>
    <w:bookmarkStart w:name="z541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Подготовитель белья для глажения, 2 разряд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растряска на растрясочных машинах белья, подлежащего глажению;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растрясочных машин;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работой растрясочной машины, проверка ее исправности;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загрузки и выгрузки белья из растрясочных машин.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загрузки белья в растрясочную машину;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конструкцию растрясочной машины;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способы управления; 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ухода за растрясочной машиной;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глажения белья на паровых катках, каландрах, прессах и вручную; 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белья, подлежащего глажению в сушильно-гладильных машинах, прессах и вручную.</w:t>
      </w:r>
    </w:p>
    <w:bookmarkEnd w:id="547"/>
    <w:bookmarkStart w:name="z554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Аппаратчик чистки пухо-перовых изделий, 4 разряд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пуха и пера на машинах для чистки пухо-перовых изделий;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программной карты и установка ее в программное устройство;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специальных растворов по установленной рецептуре;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изделий по сопроводительному документу и доставка их на рабочее место;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изделий;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распарывание шва наперника;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технологического режима обработки в зависимости от состояния пуха и пера;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пуха и пера в наперники;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по учету работы оборудования;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операцию.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машин для чистки пухо-перовых изделий;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обработки;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специальных растворов; 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химических материалов;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обработки.</w:t>
      </w:r>
    </w:p>
    <w:bookmarkEnd w:id="566"/>
    <w:bookmarkStart w:name="z573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Рабочий по обслуживанию в бане, 1 разряд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посетителей: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посетителей по входным билетам, предоставление им свободных мест, напоминание об окончании сеанса (при обслуживании по сеансам);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посетителям банных принадлежностей, реализация сопутствующих товаров, прием белья и платья в срочную стирку, мелкий ремонт, утюжка и оказание иных платных услуг;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 хранение от посетителей ценных и иных вещей и обеспечение их сохранности, оказание помощи лицам с инвалидностью и престарелым;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гардеробных мест, кранов, вентилей, душевых установок, трубопроводов, электрокаминов и иного оборудования и своевременное сообщение администрации о всех неисправностях;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надлежащем порядке промывочного инвентаря; 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чистоты в мыльном, парильном и раздевальном отделениях;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подачи пара в парильное отделение, режима работы вентиляции;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использованных банных принадлежностей в стирку;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по безопасности и охране труда, санитарии и гигиены.</w:t>
      </w:r>
    </w:p>
    <w:bookmarkEnd w:id="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с изменением, внесенным приказом и.о. Министра труда и социальной защиты населения РК от 12.08.2022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нормы и правила обслуживания в бане;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эксплуатация оборудования;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 безопасности и охране труда, противопожарной защиты; 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прейскурант цен на оказываемые услуги и правила внутреннего распорядка бани.</w:t>
      </w:r>
    </w:p>
    <w:bookmarkEnd w:id="583"/>
    <w:bookmarkStart w:name="z590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Оператор прачечной самообслуживания, 4 разряд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 обработке белья в прачечной самообслуживания;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установление режимов стирки различного белья;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стиральных машин и наблюдение за их работой;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правильной загрузкой и выгрузкой белья из центрифуги и сушильных барабанов; 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глажением белья;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центрифуг, сушильных барабанов, каландров, катков, прессов и наблюдение за их работой;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клиентов, наблюдение и контроль за правильностью обработки белья в прачечной самообслуживания;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белья клиента, выдача в зависимости от веса белья стиральных материалов и взимание платы за обработку;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правильной сортировкой белья;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стиральных машин;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загрузки белья и выгрузки из стиральных машин;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оборудованием в процессе работы.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технологического процесса стирки, отжима и сушки, а также глажение всех видов белья;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стиральных машин, центрифуг, сушильных барабанов, каландров, катков и прессов;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ассортимент белья, поступившего в механическую стирку;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сортировки белья по видам и по степени загрязненности; 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стирок различного вида белья; 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свойства моющих и отделочных веществ;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 дозировки стиральных материалов для стирки различного вида белья;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загрузки и выгрузки белья из центрифуги, продолжительность отжима различного вида белья;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давления пара и допускаемую температуру сушки белья в сушильных барабанах; 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сушильных барабанов бельем, влажность выгружаемого белья после сушки;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рабочей поверхности утюгов, каландров, катков и прессов;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стиральных машин, центрифуг, сушильных барабанов, утюгов, каландров, катков и прессов.</w:t>
      </w:r>
    </w:p>
    <w:bookmarkEnd w:id="610"/>
    <w:bookmarkStart w:name="z617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Педикюрша, 2 разряд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гигиеническая чистка ногтей на пальцах ног, опиливание их для придания необходимой формы;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наростов на ступнях и пятках, снятие мозолей;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ногтей лаком;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комбинированных цветов лака;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дезинфицирование, чистка и проверка инструмента.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педикюрных работ;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санитарии и гигиены; 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применяемых инструментов, приемы пользования ими, правила их хранения; 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лаков различных цветов и оттенков;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клиентов и способы оказания первой медицинской помощи.</w:t>
      </w:r>
    </w:p>
    <w:bookmarkEnd w:id="623"/>
    <w:bookmarkStart w:name="z630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Ретушер, 3 разряд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технической ретуши черно-белых негативов и позитивов на пленке и фотобумаге документальных и художественных снимков;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точек, царапин и иных технических дефектов, допущенных при съемке и лабораторной обработке с помощью туши, красок и карандашей.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выполнения технической ретуши черно-белых негативов и позитивов;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получения фотографического изображения;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негатива и позитива;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негативных и позитивных фотоматериалов; 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лаков и их рецептуру; 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черно-белых фотоматериалов.</w:t>
      </w:r>
    </w:p>
    <w:bookmarkEnd w:id="634"/>
    <w:bookmarkStart w:name="z641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Ретушер, 4 разряд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художественной ретуши черно-белых негативов и позитивов;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прорисовка черт лица, фона и деталей одежды, усиление и ослабление фона и деталей одежды;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негативов с резкими градационными переходами тона при изготовлении репродукций;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портретов;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позитивная ретушь отпечатков размером 13х18 сантиметра.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выполнения художественной ретуши черно-белых негативов и позитивов;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элементы композиции; 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анатомию и пластику лица; 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усиления и ослабления фона, фиксирования портретов;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отпечатков проекционным способом с малоформатных и среднеформатных неретушированных негативов;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химико-фотографическую обработку черно-белых фотоматериалов.</w:t>
      </w:r>
    </w:p>
    <w:bookmarkEnd w:id="648"/>
    <w:bookmarkStart w:name="z655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Ретушер, 5 разряд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художественной ретуши цветных негативов и позитивов;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кармирование негативов;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мазков эскизов, имеющих композиционное значение, требующих особо тщательной проработки деталей;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негативов и позитивов групповых виньеток с маломасштабными изображениями лица, с выравниванием тона отдельных элементов изображения;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негативов с мягкими градационными переходами тона при изготовлении репродукции;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портретов с прорисовкой и удаление отдельных черт и деталей портрета, изменение одежды, головного убора, прически;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подретушных оригиналов;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позитивная ретушь фотоотпечатков свыше 13х18 сантиметра;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портрета цветной пастелью с масляными красками.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элементы цветоведения; 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эскизов и мазков;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ретуши цветных негативов и позитивов пастелью и цветными масляными красками;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цветных фотоматериалов.</w:t>
      </w:r>
    </w:p>
    <w:bookmarkEnd w:id="664"/>
    <w:bookmarkStart w:name="z671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Ретушер, 6 разряд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ретуши портретов, изготовленных с поврежденных оригиналов с утраченными изображениями частей лица черно-белых и цветных негативов и позитивов;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групповых портретов с использованием нескольких оригиналов разного масштаба с разной тональностью.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ретуши портретов с утраченными изображениями частей лица; 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фотосъемки; 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цветных фотоматериалов; 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фотографических изображений с использованием контрольно-измерительной аппаратуры.</w:t>
      </w:r>
    </w:p>
    <w:bookmarkEnd w:id="673"/>
    <w:bookmarkStart w:name="z680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Машинист ритуального оборудования, 2 разряд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лифта и опускание его с гробом покойного по сигналу дежурного администратора траурного зала;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гроба с покойным из подъемника, установка его на тележку, подача в печь;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кремации, работой кремационной печи и за газовыми приборами;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собирание в противень праха после каждой кремации с укладкой на него кремационного номера. 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кремационных печей; 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и правила эксплуатации газового оборудования; 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продолжительность кремации трупов.</w:t>
      </w:r>
    </w:p>
    <w:bookmarkEnd w:id="683"/>
    <w:bookmarkStart w:name="z690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Демонстратор причесок, 2 разряд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демонстрирование моделей причесок на конкурсах и семинарах;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экспериментах по созданию новых моделей причесок;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позирование художникам, а также для фото- и киносъемок.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демонстрирования моделей причесок.</w:t>
      </w:r>
    </w:p>
    <w:bookmarkEnd w:id="690"/>
    <w:bookmarkStart w:name="z697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Приемщик заказов, 1 разряд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населения заказов на бытовые услуги;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 соответствии с установленными правилами приема наименования изделия, объема работ, процесса износа, отдельных дефектов, укомплектованности изделий, количества и иных признаков, степени загрязнения, прочности окраски, качества принимаемого белья в стирку;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на принятые заказы квитанции с определением прейскурантной цены; 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срока выполнения работ;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и направление для исполнения с оформлением необходимой сопроводительной документации заказов на фабрики, получение выполненных заказов;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изделий заказчику по предъявленной квитанции; 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денег от населения и сдача их в соответствии с установленным порядком.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прейскуранты (тарифы) на услуги; 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виды, степень износа, загрязнения и иные качественные характеристики принимаемых изделий;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технологической обработки;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по приему передаче выполнения заказа на предприятия бытового обслуживания;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приема, хранения и сдачи денежных средств.</w:t>
      </w:r>
    </w:p>
    <w:bookmarkEnd w:id="705"/>
    <w:bookmarkStart w:name="z712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Приемщик заказов, 2 разряд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населения заказов на бытовые услуги;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наименования изделия, дефектов и объема ремонтных работ ювелирных изделий, бытовых машин, приборов, часов, радиотелевизионной аппаратуры, транспортных средств;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на принятые заказы квитанции с определением стоимости ремонтных работ в соответствии с действующими прейскурантами, определение срока выполнения работ и контроль за их соблюдением;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принятых заказов на заводы, в цехи, мастерские с оформлением сопроводительной документации и получение их с проверкой качества выполненных работ;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изделий заказчику;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картотеки гарантийного ремонта изделий;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по абонированным телефонам заказов от населения на выполнение бытовых услуг и контроль их исполнения;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заказов и заключение договоров с организациями и учреждениями на получение газетно-журнальной информации, дачу объявлений, реклам.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прейскуранты (тарифы) на услуги; 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марки, наименование, устройство и принцип работы изделий, приборов; 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апробирования лома драгоценных металлов и вида камней;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документации по приему и выдаче заказов; 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книги учета движения заказов; 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условия.</w:t>
      </w:r>
    </w:p>
    <w:bookmarkEnd w:id="722"/>
    <w:bookmarkStart w:name="z729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Оконтуровщик оригиналов, 2 разряд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контура на оригинале с выделением одного лица из группы до шести лиц гуашевыми или акварельными красками;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оригиналов от загрязнения;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гуашевых или акварельных красок в соответствии с тоном оригинала.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свойства гуашевых и акварельных красок, эмульсий и фотобумаги;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 цветопередачи негативного и позитивного фотоматериалов.</w:t>
      </w:r>
    </w:p>
    <w:bookmarkEnd w:id="730"/>
    <w:bookmarkStart w:name="z737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Оконтуровщик оригиналов, 3 разряд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контура на оригинале с выделением одного лица из группы свыше шести лиц гуашевыми или акварельными красками;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необходимого тона для прорисовки костюма, платья, замена головного убора, прически.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получения фотографического изображения; 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рисования акварельными и гуашевыми красками, тушью и карандашом: 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фотоматериалов, цветопередачу негативных и позитивных материалов.</w:t>
      </w:r>
    </w:p>
    <w:bookmarkEnd w:id="738"/>
    <w:bookmarkStart w:name="z745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Маникюрша, 2 разряд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гигиеническая чистка ногтей на пальцах рук, снятие лака, опиливание ногтей для придания им необходимой формы;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ногтей лаком;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комбинированных цветов лака;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дезинфицирование инструмента.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маникюрных работ; 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санитарии и гигиены; 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инструментов, приемы пользования ими и правила их хранения;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лаков различных цветов и оттенков;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клиентов и способы оказания первой медицинской помощи. </w:t>
      </w:r>
    </w:p>
    <w:bookmarkEnd w:id="750"/>
    <w:bookmarkStart w:name="z757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Униформист, 4 разряд</w:t>
      </w:r>
    </w:p>
    <w:bookmarkEnd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50 исключен приказом Министра труда и социальной защиты населения РК от 24.05.2022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3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Гладильщик, 1 разряд</w:t>
      </w:r>
    </w:p>
    <w:bookmarkEnd w:id="752"/>
    <w:bookmarkStart w:name="z77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753"/>
    <w:bookmarkStart w:name="z77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белья распылителем или вручную для ручного глажения;</w:t>
      </w:r>
    </w:p>
    <w:bookmarkEnd w:id="754"/>
    <w:bookmarkStart w:name="z77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распылителя для увлажнения белья или наличия необходимого инвентаря для увлажнения белья вручную;</w:t>
      </w:r>
    </w:p>
    <w:bookmarkEnd w:id="755"/>
    <w:bookmarkStart w:name="z77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санитарного состояния рабочего места и стеллажей или ларей для укладки белья;</w:t>
      </w:r>
    </w:p>
    <w:bookmarkEnd w:id="756"/>
    <w:bookmarkStart w:name="z77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путевого талона;</w:t>
      </w:r>
    </w:p>
    <w:bookmarkEnd w:id="757"/>
    <w:bookmarkStart w:name="z77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вещей на стеллажи или в лари для отлеживания.</w:t>
      </w:r>
    </w:p>
    <w:bookmarkEnd w:id="758"/>
    <w:bookmarkStart w:name="z78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759"/>
    <w:bookmarkStart w:name="z78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технологические правила глажения и подготовки белья для глажения;</w:t>
      </w:r>
    </w:p>
    <w:bookmarkEnd w:id="760"/>
    <w:bookmarkStart w:name="z78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производственную документацию по движению белья в цехе;</w:t>
      </w:r>
    </w:p>
    <w:bookmarkEnd w:id="761"/>
    <w:bookmarkStart w:name="z78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распылителей; </w:t>
      </w:r>
    </w:p>
    <w:bookmarkEnd w:id="762"/>
    <w:bookmarkStart w:name="z78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допустимый процент влажности различных видов белья и изделий;</w:t>
      </w:r>
    </w:p>
    <w:bookmarkEnd w:id="763"/>
    <w:bookmarkStart w:name="z78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складывания и закатывания белья для отлеживания;</w:t>
      </w:r>
    </w:p>
    <w:bookmarkEnd w:id="764"/>
    <w:bookmarkStart w:name="z78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отлеживания белого и цветного белья.</w:t>
      </w:r>
    </w:p>
    <w:bookmarkEnd w:id="765"/>
    <w:bookmarkStart w:name="z787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Гладильщик, 2 разряд</w:t>
      </w:r>
    </w:p>
    <w:bookmarkEnd w:id="766"/>
    <w:bookmarkStart w:name="z78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767"/>
    <w:bookmarkStart w:name="z78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глажение прямого и фасонного, льняного, хлопчатобумажного, крахмаленного и некрахмаленного белья электроутюгами различных систем;</w:t>
      </w:r>
    </w:p>
    <w:bookmarkEnd w:id="768"/>
    <w:bookmarkStart w:name="z79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технологической последовательности глажения белья;</w:t>
      </w:r>
    </w:p>
    <w:bookmarkEnd w:id="769"/>
    <w:bookmarkStart w:name="z79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 нагрева рабочей поверхности утюга в соответствии с видом ткани;</w:t>
      </w:r>
    </w:p>
    <w:bookmarkEnd w:id="770"/>
    <w:bookmarkStart w:name="z79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и укладка увлажненного белья на столе;</w:t>
      </w:r>
    </w:p>
    <w:bookmarkEnd w:id="771"/>
    <w:bookmarkStart w:name="z79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электроутюгов;</w:t>
      </w:r>
    </w:p>
    <w:bookmarkEnd w:id="772"/>
    <w:bookmarkStart w:name="z79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брака;</w:t>
      </w:r>
    </w:p>
    <w:bookmarkEnd w:id="773"/>
    <w:bookmarkStart w:name="z79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складывание белья в определенном порядке;</w:t>
      </w:r>
    </w:p>
    <w:bookmarkEnd w:id="774"/>
    <w:bookmarkStart w:name="z79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холодное катание белья механическим или ручным катком.</w:t>
      </w:r>
    </w:p>
    <w:bookmarkEnd w:id="775"/>
    <w:bookmarkStart w:name="z79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776"/>
    <w:bookmarkStart w:name="z79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белья, виды тканей и их свойства;</w:t>
      </w:r>
    </w:p>
    <w:bookmarkEnd w:id="777"/>
    <w:bookmarkStart w:name="z79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глажения льняного и хлопчатобумажного белья вручную;</w:t>
      </w:r>
    </w:p>
    <w:bookmarkEnd w:id="778"/>
    <w:bookmarkStart w:name="z80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увлажнения белья, поступившего на глажение; </w:t>
      </w:r>
    </w:p>
    <w:bookmarkEnd w:id="779"/>
    <w:bookmarkStart w:name="z80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определения температуры нагрева рабочей поверхности утюга для глажения крахмаленного и некрахмаленного белья;</w:t>
      </w:r>
    </w:p>
    <w:bookmarkEnd w:id="780"/>
    <w:bookmarkStart w:name="z80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складывания белья после глажения; </w:t>
      </w:r>
    </w:p>
    <w:bookmarkEnd w:id="781"/>
    <w:bookmarkStart w:name="z80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утюгов различных систем;</w:t>
      </w:r>
    </w:p>
    <w:bookmarkEnd w:id="782"/>
    <w:bookmarkStart w:name="z80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гладильных столов, их размеры и требования, предъявляемые к ним;</w:t>
      </w:r>
    </w:p>
    <w:bookmarkEnd w:id="783"/>
    <w:bookmarkStart w:name="z80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распылителя для дополнительного увлажнения белья;</w:t>
      </w:r>
    </w:p>
    <w:bookmarkEnd w:id="784"/>
    <w:bookmarkStart w:name="z80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его предупреждения; </w:t>
      </w:r>
    </w:p>
    <w:bookmarkEnd w:id="785"/>
    <w:bookmarkStart w:name="z80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(очередность) глажения белья отдельных производственных партий.</w:t>
      </w:r>
    </w:p>
    <w:bookmarkEnd w:id="786"/>
    <w:bookmarkStart w:name="z808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Гладильщик, 3 разряд</w:t>
      </w:r>
    </w:p>
    <w:bookmarkEnd w:id="787"/>
    <w:bookmarkStart w:name="z80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788"/>
    <w:bookmarkStart w:name="z81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глажение прямого крахмаленного и некрахмаленного белья на каландрах, паровых, электрических и вакуумных катках, фасонного крахмаленного и некрахмаленного белья на прессах;</w:t>
      </w:r>
    </w:p>
    <w:bookmarkEnd w:id="789"/>
    <w:bookmarkStart w:name="z81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соответствующего ассортимента белья для полного использования рабочей поверхности машин;</w:t>
      </w:r>
    </w:p>
    <w:bookmarkEnd w:id="790"/>
    <w:bookmarkStart w:name="z81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белья под прижимные валики катка или на вводный транспортер каландра с расправлением складок, укладка и распределение предметов белья на подушке плиты, регулирование силы прижима верхней плиты; </w:t>
      </w:r>
    </w:p>
    <w:bookmarkEnd w:id="791"/>
    <w:bookmarkStart w:name="z81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складывание мужских верхних сорочек на механическом складывателе; </w:t>
      </w:r>
    </w:p>
    <w:bookmarkEnd w:id="792"/>
    <w:bookmarkStart w:name="z81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глажение электроутюгами белья и изделий из шерстяных, шелковых и синтетических тканей, кружевных изделий, жестко и особо жестко накрахмаленных мужских верхних рубашек и иных вещей;</w:t>
      </w:r>
    </w:p>
    <w:bookmarkEnd w:id="793"/>
    <w:bookmarkStart w:name="z81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технологической последовательности глажения белья из шерстяных, шелковых и синтетических тканей, жестко и особо жестко накрахмаленных рубашек;</w:t>
      </w:r>
    </w:p>
    <w:bookmarkEnd w:id="794"/>
    <w:bookmarkStart w:name="z81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 нагрева рабочей поверхности утюга в соответствии с видом ткани;</w:t>
      </w:r>
    </w:p>
    <w:bookmarkEnd w:id="795"/>
    <w:bookmarkStart w:name="z81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и укладка увлажненного белья на столе;</w:t>
      </w:r>
    </w:p>
    <w:bookmarkEnd w:id="796"/>
    <w:bookmarkStart w:name="z81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отпаривание шерстяных вещей;</w:t>
      </w:r>
    </w:p>
    <w:bookmarkEnd w:id="797"/>
    <w:bookmarkStart w:name="z81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глажение хлопчатобумажной, лавсановой и шерстяной спецодежды, загрязненной радиоактивными веществами с соблюдением технологической последовательности в зависимости от характера, вида и степени радиоактивной загрязненности;</w:t>
      </w:r>
    </w:p>
    <w:bookmarkEnd w:id="798"/>
    <w:bookmarkStart w:name="z82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каждой вещи;</w:t>
      </w:r>
    </w:p>
    <w:bookmarkEnd w:id="799"/>
    <w:bookmarkStart w:name="z82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увлажнение спецодежды с помощью пульвелизаторов.</w:t>
      </w:r>
    </w:p>
    <w:bookmarkEnd w:id="800"/>
    <w:bookmarkStart w:name="z82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801"/>
    <w:bookmarkStart w:name="z82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белья, подлежащего глажению на каландрах, катках и прессах, а также ассортимент белья из шерстяных, шелковых, синтетических, кружевных тканей, подлежащих ручному глажению;</w:t>
      </w:r>
    </w:p>
    <w:bookmarkEnd w:id="802"/>
    <w:bookmarkStart w:name="z82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тканей и их свойства при различном глажении;</w:t>
      </w:r>
    </w:p>
    <w:bookmarkEnd w:id="803"/>
    <w:bookmarkStart w:name="z82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технологического процесса; </w:t>
      </w:r>
    </w:p>
    <w:bookmarkEnd w:id="804"/>
    <w:bookmarkStart w:name="z82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отпаривания шерстяных изделий;</w:t>
      </w:r>
    </w:p>
    <w:bookmarkEnd w:id="805"/>
    <w:bookmarkStart w:name="z82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белья и порядок складывания выглаженного белья; </w:t>
      </w:r>
    </w:p>
    <w:bookmarkEnd w:id="806"/>
    <w:bookmarkStart w:name="z82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каландров, катков и прессов и взаимодействие их основных частей;</w:t>
      </w:r>
    </w:p>
    <w:bookmarkEnd w:id="807"/>
    <w:bookmarkStart w:name="z82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нормального давления пара гладильных машин;</w:t>
      </w:r>
    </w:p>
    <w:bookmarkEnd w:id="808"/>
    <w:bookmarkStart w:name="z83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 рабочей поверхности утюгов, каландров, катков и плит прессов, пропускную способность машин в зависимости от вида белья;</w:t>
      </w:r>
    </w:p>
    <w:bookmarkEnd w:id="809"/>
    <w:bookmarkStart w:name="z83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производственно-технической эксплуатации и ухода за машинами; </w:t>
      </w:r>
    </w:p>
    <w:bookmarkEnd w:id="810"/>
    <w:bookmarkStart w:name="z83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документацию, сопровождающую производственную партию белья; </w:t>
      </w:r>
    </w:p>
    <w:bookmarkEnd w:id="811"/>
    <w:bookmarkStart w:name="z83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их предупреждения и устранения;</w:t>
      </w:r>
    </w:p>
    <w:bookmarkEnd w:id="812"/>
    <w:bookmarkStart w:name="z83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хлопчатобумажных тканей; </w:t>
      </w:r>
    </w:p>
    <w:bookmarkEnd w:id="813"/>
    <w:bookmarkStart w:name="z83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глажения спецодежды, загрязненной радиоактивными веществами;</w:t>
      </w:r>
    </w:p>
    <w:bookmarkEnd w:id="814"/>
    <w:bookmarkStart w:name="z83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 работы с радиоактивными веществами.</w:t>
      </w:r>
    </w:p>
    <w:bookmarkEnd w:id="815"/>
    <w:bookmarkStart w:name="z837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Гладильщик, 4 разряд</w:t>
      </w:r>
    </w:p>
    <w:bookmarkEnd w:id="816"/>
    <w:bookmarkStart w:name="z83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817"/>
    <w:bookmarkStart w:name="z83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глажение белья на автоматизированных вакуум-катках с регулировкой скоростей вакуум-катков и температуры гладильных поверхностей в зависимости от давления и температуры пара;</w:t>
      </w:r>
    </w:p>
    <w:bookmarkEnd w:id="818"/>
    <w:bookmarkStart w:name="z84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фотоэлемента;</w:t>
      </w:r>
    </w:p>
    <w:bookmarkEnd w:id="819"/>
    <w:bookmarkStart w:name="z84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глазка фотоэлемента;</w:t>
      </w:r>
    </w:p>
    <w:bookmarkEnd w:id="820"/>
    <w:bookmarkStart w:name="z84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глажение мужских верхних рубашек на манекенных прессах;</w:t>
      </w:r>
    </w:p>
    <w:bookmarkEnd w:id="821"/>
    <w:bookmarkStart w:name="z84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 нагрева плит манекенных прессов;</w:t>
      </w:r>
    </w:p>
    <w:bookmarkEnd w:id="822"/>
    <w:bookmarkStart w:name="z84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на подушках пресса и глажение воротничков, рукавов и манжетов рубашек;</w:t>
      </w:r>
    </w:p>
    <w:bookmarkEnd w:id="823"/>
    <w:bookmarkStart w:name="z84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корпуса рубашки на манекен и посылка его в кабинет для глажения;</w:t>
      </w:r>
    </w:p>
    <w:bookmarkEnd w:id="824"/>
    <w:bookmarkStart w:name="z84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клапанов системы автоматики манекенных прессов.</w:t>
      </w:r>
    </w:p>
    <w:bookmarkEnd w:id="825"/>
    <w:bookmarkStart w:name="z84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826"/>
    <w:bookmarkStart w:name="z84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обслуживаемых вакуум-катков и манекенных прессов;</w:t>
      </w:r>
    </w:p>
    <w:bookmarkEnd w:id="827"/>
    <w:bookmarkStart w:name="z84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технологического процесса глажения белья на автоматизированных вакуум-катках и манекенных прессах;</w:t>
      </w:r>
    </w:p>
    <w:bookmarkEnd w:id="828"/>
    <w:bookmarkStart w:name="z85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нормального давления прессов;</w:t>
      </w:r>
    </w:p>
    <w:bookmarkEnd w:id="829"/>
    <w:bookmarkStart w:name="z85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 рабочей поверхности катков и плит прессов;</w:t>
      </w:r>
    </w:p>
    <w:bookmarkEnd w:id="830"/>
    <w:bookmarkStart w:name="z85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белья на манекенных прессах и порядок складывания выглаженного белья;</w:t>
      </w:r>
    </w:p>
    <w:bookmarkEnd w:id="831"/>
    <w:bookmarkStart w:name="z85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производственно-технической эксплуатации и ухода за прессами;</w:t>
      </w:r>
    </w:p>
    <w:bookmarkEnd w:id="832"/>
    <w:bookmarkStart w:name="z85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их предупреждения и устранения.</w:t>
      </w:r>
    </w:p>
    <w:bookmarkEnd w:id="833"/>
    <w:bookmarkStart w:name="z855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Фильмопроверщик, 3 разряд</w:t>
      </w:r>
    </w:p>
    <w:bookmarkEnd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55 исключен приказом Министра труда и социальной защиты населения РК от 24.05.2022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71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Фильмопроверщик, 4 разряд</w:t>
      </w:r>
    </w:p>
    <w:bookmarkEnd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56 исключен приказом Министра труда и социальной защиты населения РК от 24.05.2022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4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Фильмопроверщик, 5 разряд</w:t>
      </w:r>
    </w:p>
    <w:bookmarkEnd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57 исключен приказом Министра труда и социальной защиты населения РК от 24.05.2022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6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Оператор фотоавтоматов, 4 разряд</w:t>
      </w:r>
    </w:p>
    <w:bookmarkEnd w:id="837"/>
    <w:bookmarkStart w:name="z90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838"/>
    <w:bookmarkStart w:name="z90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фотосъемка на фотоавтоматах черно-белых снимков;</w:t>
      </w:r>
    </w:p>
    <w:bookmarkEnd w:id="839"/>
    <w:bookmarkStart w:name="z90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обслуживаемых фотоавтоматов к работе;</w:t>
      </w:r>
    </w:p>
    <w:bookmarkEnd w:id="840"/>
    <w:bookmarkStart w:name="z91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света, составление раствора;</w:t>
      </w:r>
    </w:p>
    <w:bookmarkEnd w:id="841"/>
    <w:bookmarkStart w:name="z91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пробных снимков;</w:t>
      </w:r>
    </w:p>
    <w:bookmarkEnd w:id="842"/>
    <w:bookmarkStart w:name="z91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обработки;</w:t>
      </w:r>
    </w:p>
    <w:bookmarkEnd w:id="843"/>
    <w:bookmarkStart w:name="z91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механизмов и оптики фотоавтоматов.</w:t>
      </w:r>
    </w:p>
    <w:bookmarkEnd w:id="844"/>
    <w:bookmarkStart w:name="z91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845"/>
    <w:bookmarkStart w:name="z91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обрабатывающих растворов и правила их испытания; </w:t>
      </w:r>
    </w:p>
    <w:bookmarkEnd w:id="846"/>
    <w:bookmarkStart w:name="z91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реверсивных фотобумаг;</w:t>
      </w:r>
    </w:p>
    <w:bookmarkEnd w:id="847"/>
    <w:bookmarkStart w:name="z91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установки света; </w:t>
      </w:r>
    </w:p>
    <w:bookmarkEnd w:id="848"/>
    <w:bookmarkStart w:name="z91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экспозиции;</w:t>
      </w:r>
    </w:p>
    <w:bookmarkEnd w:id="849"/>
    <w:bookmarkStart w:name="z91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профилактического осмотра и регулирования режимов обработки.</w:t>
      </w:r>
    </w:p>
    <w:bookmarkEnd w:id="850"/>
    <w:bookmarkStart w:name="z920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Оператор фотоавтоматов, 5 разряд</w:t>
      </w:r>
    </w:p>
    <w:bookmarkEnd w:id="851"/>
    <w:bookmarkStart w:name="z92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852"/>
    <w:bookmarkStart w:name="z92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фотосъемка на фотоавтоматах цветных снимков;</w:t>
      </w:r>
    </w:p>
    <w:bookmarkEnd w:id="853"/>
    <w:bookmarkStart w:name="z92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обслуживаемых фотоавтоматов к работе;</w:t>
      </w:r>
    </w:p>
    <w:bookmarkEnd w:id="854"/>
    <w:bookmarkStart w:name="z92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света;</w:t>
      </w:r>
    </w:p>
    <w:bookmarkEnd w:id="855"/>
    <w:bookmarkStart w:name="z92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обработки;</w:t>
      </w:r>
    </w:p>
    <w:bookmarkEnd w:id="856"/>
    <w:bookmarkStart w:name="z92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пробных снимков;</w:t>
      </w:r>
    </w:p>
    <w:bookmarkEnd w:id="857"/>
    <w:bookmarkStart w:name="z92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растворов;</w:t>
      </w:r>
    </w:p>
    <w:bookmarkEnd w:id="858"/>
    <w:bookmarkStart w:name="z92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механизмов фотоавтоматов.</w:t>
      </w:r>
    </w:p>
    <w:bookmarkEnd w:id="859"/>
    <w:bookmarkStart w:name="z92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860"/>
    <w:bookmarkStart w:name="z93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обрабатывающих растворов и правила их испытания и регулирования режимов;</w:t>
      </w:r>
    </w:p>
    <w:bookmarkEnd w:id="861"/>
    <w:bookmarkStart w:name="z93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используемых цветных фотоматериалов;</w:t>
      </w:r>
    </w:p>
    <w:bookmarkEnd w:id="862"/>
    <w:bookmarkStart w:name="z93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установки света; </w:t>
      </w:r>
    </w:p>
    <w:bookmarkEnd w:id="863"/>
    <w:bookmarkStart w:name="z93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экспозиции;</w:t>
      </w:r>
    </w:p>
    <w:bookmarkEnd w:id="864"/>
    <w:bookmarkStart w:name="z93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профилактического ухода и регулирования механизмов фотоавтоматов.</w:t>
      </w:r>
    </w:p>
    <w:bookmarkEnd w:id="865"/>
    <w:bookmarkStart w:name="z935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Окантовщик фотоотпечатков, 2 разряд</w:t>
      </w:r>
    </w:p>
    <w:bookmarkEnd w:id="866"/>
    <w:bookmarkStart w:name="z93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867"/>
    <w:bookmarkStart w:name="z93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фотоотпечатков под стекло;</w:t>
      </w:r>
    </w:p>
    <w:bookmarkEnd w:id="868"/>
    <w:bookmarkStart w:name="z93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фотоотпечатков, выполненных на бумаге, ткани, позитивной пленке для окантовки под стекло, выравнивание, обрезка по периметру, проверка прямых углов;</w:t>
      </w:r>
    </w:p>
    <w:bookmarkEnd w:id="869"/>
    <w:bookmarkStart w:name="z93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стекла по размеру бланка и планшета, картона, бумаги, дермантина;</w:t>
      </w:r>
    </w:p>
    <w:bookmarkEnd w:id="870"/>
    <w:bookmarkStart w:name="z940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стекла;</w:t>
      </w:r>
    </w:p>
    <w:bookmarkEnd w:id="871"/>
    <w:bookmarkStart w:name="z94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планшета, бланка;</w:t>
      </w:r>
    </w:p>
    <w:bookmarkEnd w:id="872"/>
    <w:bookmarkStart w:name="z94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фотоотпечатка к планшету, бланку;</w:t>
      </w:r>
    </w:p>
    <w:bookmarkEnd w:id="873"/>
    <w:bookmarkStart w:name="z94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клея.</w:t>
      </w:r>
    </w:p>
    <w:bookmarkEnd w:id="874"/>
    <w:bookmarkStart w:name="z94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875"/>
    <w:bookmarkStart w:name="z94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окантовки фотоотпечатков под стекло;</w:t>
      </w:r>
    </w:p>
    <w:bookmarkEnd w:id="876"/>
    <w:bookmarkStart w:name="z94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применяемого сырья, материалов и клея для склеивания различных материалов;</w:t>
      </w:r>
    </w:p>
    <w:bookmarkEnd w:id="877"/>
    <w:bookmarkStart w:name="z94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инструмента, применяемого в работе;</w:t>
      </w:r>
    </w:p>
    <w:bookmarkEnd w:id="878"/>
    <w:bookmarkStart w:name="z94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построения кадра при обрезке и наклейке отпечатка. </w:t>
      </w:r>
    </w:p>
    <w:bookmarkEnd w:id="879"/>
    <w:bookmarkStart w:name="z949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Окантовщик фотоотпечатков, 3 разряд</w:t>
      </w:r>
    </w:p>
    <w:bookmarkEnd w:id="880"/>
    <w:bookmarkStart w:name="z95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881"/>
    <w:bookmarkStart w:name="z95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портретов под пленку;</w:t>
      </w:r>
    </w:p>
    <w:bookmarkEnd w:id="882"/>
    <w:bookmarkStart w:name="z95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фотоотпечатков с маской и обрезка их по шаблону;</w:t>
      </w:r>
    </w:p>
    <w:bookmarkEnd w:id="883"/>
    <w:bookmarkStart w:name="z95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углов, формовка и обкатка граней;</w:t>
      </w:r>
    </w:p>
    <w:bookmarkEnd w:id="884"/>
    <w:bookmarkStart w:name="z95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вкладышей, склеивание смонтированного блока;</w:t>
      </w:r>
    </w:p>
    <w:bookmarkEnd w:id="885"/>
    <w:bookmarkStart w:name="z95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полирование наружной поверхности.</w:t>
      </w:r>
    </w:p>
    <w:bookmarkEnd w:id="886"/>
    <w:bookmarkStart w:name="z95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887"/>
    <w:bookmarkStart w:name="z95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монтажа портретов под пленку;</w:t>
      </w:r>
    </w:p>
    <w:bookmarkEnd w:id="888"/>
    <w:bookmarkStart w:name="z95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инструменты для монтажа портретов. </w:t>
      </w:r>
    </w:p>
    <w:bookmarkEnd w:id="889"/>
    <w:bookmarkStart w:name="z959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Фотограф, 3 разряд</w:t>
      </w:r>
    </w:p>
    <w:bookmarkEnd w:id="890"/>
    <w:bookmarkStart w:name="z96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891"/>
    <w:bookmarkStart w:name="z96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фотосъемка на документы в павильоне;</w:t>
      </w:r>
    </w:p>
    <w:bookmarkEnd w:id="892"/>
    <w:bookmarkStart w:name="z96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репродукция со штриховых плоских оригиналов;</w:t>
      </w:r>
    </w:p>
    <w:bookmarkEnd w:id="893"/>
    <w:bookmarkStart w:name="z96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кассет и фотоаппаратов различных систем негативными материалами;</w:t>
      </w:r>
    </w:p>
    <w:bookmarkEnd w:id="894"/>
    <w:bookmarkStart w:name="z96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проявление, фиксирование, промывка и сушка черно-белых негативных фотоматериалов;</w:t>
      </w:r>
    </w:p>
    <w:bookmarkEnd w:id="895"/>
    <w:bookmarkStart w:name="z96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проявляющих и фиксирующих растворов;</w:t>
      </w:r>
    </w:p>
    <w:bookmarkEnd w:id="896"/>
    <w:bookmarkStart w:name="z96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и фотопечать снимков для документов;</w:t>
      </w:r>
    </w:p>
    <w:bookmarkEnd w:id="897"/>
    <w:bookmarkStart w:name="z96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негативов по заказам.</w:t>
      </w:r>
    </w:p>
    <w:bookmarkEnd w:id="898"/>
    <w:bookmarkStart w:name="z96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899"/>
    <w:bookmarkStart w:name="z96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фотосъемки на документы и основные схемы освещения;</w:t>
      </w:r>
    </w:p>
    <w:bookmarkEnd w:id="900"/>
    <w:bookmarkStart w:name="z97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проявляющих и фиксирующих растворов применяемых для обработки черно-белых негативных фотоматериалов; </w:t>
      </w:r>
    </w:p>
    <w:bookmarkEnd w:id="901"/>
    <w:bookmarkStart w:name="z97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используемое при съемке; </w:t>
      </w:r>
    </w:p>
    <w:bookmarkEnd w:id="902"/>
    <w:bookmarkStart w:name="z97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черно-белых фотоматериалов.</w:t>
      </w:r>
    </w:p>
    <w:bookmarkEnd w:id="903"/>
    <w:bookmarkStart w:name="z973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Фотограф, 4 разряд</w:t>
      </w:r>
    </w:p>
    <w:bookmarkEnd w:id="904"/>
    <w:bookmarkStart w:name="z97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905"/>
    <w:bookmarkStart w:name="z97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фотосъемка одиночных портретов, небольших групп, детей в павильоне и вне павильона на постоянной съемочной площадке на черно-белых фотоматериалах;</w:t>
      </w:r>
    </w:p>
    <w:bookmarkEnd w:id="906"/>
    <w:bookmarkStart w:name="z97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технологическая съемка неподвижных объектов в выездных условиях;</w:t>
      </w:r>
    </w:p>
    <w:bookmarkEnd w:id="907"/>
    <w:bookmarkStart w:name="z97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фотосъемка плоских и объемных оригиналов в черно-белом изображении;</w:t>
      </w:r>
    </w:p>
    <w:bookmarkEnd w:id="908"/>
    <w:bookmarkStart w:name="z97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макросъемка в стационарных условиях;</w:t>
      </w:r>
    </w:p>
    <w:bookmarkEnd w:id="909"/>
    <w:bookmarkStart w:name="z97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негативная ретушь и фотопечать;</w:t>
      </w:r>
    </w:p>
    <w:bookmarkEnd w:id="910"/>
    <w:bookmarkStart w:name="z98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аппаратуры и оптики.</w:t>
      </w:r>
    </w:p>
    <w:bookmarkEnd w:id="911"/>
    <w:bookmarkStart w:name="z98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912"/>
    <w:bookmarkStart w:name="z98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фотосъемки портретов;</w:t>
      </w:r>
    </w:p>
    <w:bookmarkEnd w:id="913"/>
    <w:bookmarkStart w:name="z98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композиции;</w:t>
      </w:r>
    </w:p>
    <w:bookmarkEnd w:id="914"/>
    <w:bookmarkStart w:name="z98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освещения; </w:t>
      </w:r>
    </w:p>
    <w:bookmarkEnd w:id="915"/>
    <w:bookmarkStart w:name="z98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применяемых фотокамер, их оптику, специальные репродукционные приставки, удлинительные кольца и насадочные линзы; </w:t>
      </w:r>
    </w:p>
    <w:bookmarkEnd w:id="916"/>
    <w:bookmarkStart w:name="z98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применяемых светочувствительных фотоматериалов;</w:t>
      </w:r>
    </w:p>
    <w:bookmarkEnd w:id="917"/>
    <w:bookmarkStart w:name="z98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анатомию лица; </w:t>
      </w:r>
    </w:p>
    <w:bookmarkEnd w:id="918"/>
    <w:bookmarkStart w:name="z98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размеры павильона, рациональное использование его площадки; </w:t>
      </w:r>
    </w:p>
    <w:bookmarkEnd w:id="919"/>
    <w:bookmarkStart w:name="z98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черно-белых негативных и позитивных фотоматериалов, технику негативной ретуши;</w:t>
      </w:r>
    </w:p>
    <w:bookmarkEnd w:id="920"/>
    <w:bookmarkStart w:name="z99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с контрольно-измерительной аппаратурой для определения характеристик черно-белых фотоматериалов;</w:t>
      </w:r>
    </w:p>
    <w:bookmarkEnd w:id="921"/>
    <w:bookmarkStart w:name="z99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для механизированной и автоматизированной обработки черно-белых фотоматериалов; </w:t>
      </w:r>
    </w:p>
    <w:bookmarkEnd w:id="922"/>
    <w:bookmarkStart w:name="z99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цветных фотоматериалов.</w:t>
      </w:r>
    </w:p>
    <w:bookmarkEnd w:id="923"/>
    <w:bookmarkStart w:name="z993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Фотограф, 5 разряд</w:t>
      </w:r>
    </w:p>
    <w:bookmarkEnd w:id="924"/>
    <w:bookmarkStart w:name="z99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925"/>
    <w:bookmarkStart w:name="z99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художественная фотосъемка одиночных и групповых портретов на цветных фотоматериалах в павильоне и вне павильона;</w:t>
      </w:r>
    </w:p>
    <w:bookmarkEnd w:id="926"/>
    <w:bookmarkStart w:name="z99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фотосъемка архитектуры, интерьеров, движущихся объектов, производственных процессов;</w:t>
      </w:r>
    </w:p>
    <w:bookmarkEnd w:id="927"/>
    <w:bookmarkStart w:name="z99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микросъемка;</w:t>
      </w:r>
    </w:p>
    <w:bookmarkEnd w:id="928"/>
    <w:bookmarkStart w:name="z99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фотосъемка многоцветных плоских и объемных оригиналов в стационарных и выездных условиях в цветном изображении;</w:t>
      </w:r>
    </w:p>
    <w:bookmarkEnd w:id="929"/>
    <w:bookmarkStart w:name="z99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фотоснимков и негативов.</w:t>
      </w:r>
    </w:p>
    <w:bookmarkEnd w:id="930"/>
    <w:bookmarkStart w:name="z100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931"/>
    <w:bookmarkStart w:name="z100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художественной фотосъемки; </w:t>
      </w:r>
    </w:p>
    <w:bookmarkEnd w:id="932"/>
    <w:bookmarkStart w:name="z100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художественной фотографии; </w:t>
      </w:r>
    </w:p>
    <w:bookmarkEnd w:id="933"/>
    <w:bookmarkStart w:name="z100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спектральную характеристику применяемых светофильтров;</w:t>
      </w:r>
    </w:p>
    <w:bookmarkEnd w:id="934"/>
    <w:bookmarkStart w:name="z100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разного рода насадок и диффузоров для смягчения рисунка изображения; </w:t>
      </w:r>
    </w:p>
    <w:bookmarkEnd w:id="935"/>
    <w:bookmarkStart w:name="z100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негатива и фотоотпечатков; </w:t>
      </w:r>
    </w:p>
    <w:bookmarkEnd w:id="936"/>
    <w:bookmarkStart w:name="z100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негативной и позитивной ретуши черно-белых фотоматериалов и фотопечать; </w:t>
      </w:r>
    </w:p>
    <w:bookmarkEnd w:id="937"/>
    <w:bookmarkStart w:name="z100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цветных фотоматериалов; </w:t>
      </w:r>
    </w:p>
    <w:bookmarkEnd w:id="938"/>
    <w:bookmarkStart w:name="z100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для механизированной и автоматизированной обработки цветных фотоматериалов. </w:t>
      </w:r>
    </w:p>
    <w:bookmarkEnd w:id="939"/>
    <w:bookmarkStart w:name="z1009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Фотограф, 6 разряд</w:t>
      </w:r>
    </w:p>
    <w:bookmarkEnd w:id="940"/>
    <w:bookmarkStart w:name="z101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941"/>
    <w:bookmarkStart w:name="z101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панорамная, стереоскопическая и растровая фотосъемка;</w:t>
      </w:r>
    </w:p>
    <w:bookmarkEnd w:id="942"/>
    <w:bookmarkStart w:name="z101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варианта освещения в зависимости от индивидуальных особенностей лица и состава группы.</w:t>
      </w:r>
    </w:p>
    <w:bookmarkEnd w:id="943"/>
    <w:bookmarkStart w:name="z101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944"/>
    <w:bookmarkStart w:name="z101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цветоведения; </w:t>
      </w:r>
    </w:p>
    <w:bookmarkEnd w:id="945"/>
    <w:bookmarkStart w:name="z101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цвета в художественной портретной фотографии;</w:t>
      </w:r>
    </w:p>
    <w:bookmarkEnd w:id="946"/>
    <w:bookmarkStart w:name="z101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оптические средства для устранения недостатков при съемке;</w:t>
      </w:r>
    </w:p>
    <w:bookmarkEnd w:id="947"/>
    <w:bookmarkStart w:name="z101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с контрольно-измерительной аппаратурой для определения характеристик цветных фотоматериалов;</w:t>
      </w:r>
    </w:p>
    <w:bookmarkEnd w:id="948"/>
    <w:bookmarkStart w:name="z101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цветной фотопечати и ретуши. </w:t>
      </w:r>
    </w:p>
    <w:bookmarkEnd w:id="949"/>
    <w:bookmarkStart w:name="z1019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Фотолаборант, 2 разряд</w:t>
      </w:r>
    </w:p>
    <w:bookmarkEnd w:id="950"/>
    <w:bookmarkStart w:name="z102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951"/>
    <w:bookmarkStart w:name="z102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черно-белой технической фотопечати различными способами на налаженных аппаратах различных шкал, надписей и иных изображений на стекле, металле, бумаге;</w:t>
      </w:r>
    </w:p>
    <w:bookmarkEnd w:id="952"/>
    <w:bookmarkStart w:name="z102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промывочных устройств к работе;</w:t>
      </w:r>
    </w:p>
    <w:bookmarkEnd w:id="953"/>
    <w:bookmarkStart w:name="z102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полноты промывки;</w:t>
      </w:r>
    </w:p>
    <w:bookmarkEnd w:id="954"/>
    <w:bookmarkStart w:name="z102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рентгенопленки;</w:t>
      </w:r>
    </w:p>
    <w:bookmarkEnd w:id="955"/>
    <w:bookmarkStart w:name="z102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 готовым рецептам растворов для обработки черно-белого негатива и позитива;</w:t>
      </w:r>
    </w:p>
    <w:bookmarkEnd w:id="956"/>
    <w:bookmarkStart w:name="z102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нанесение эмульсионного слоя на поверхность обрабатываемых пластин;</w:t>
      </w:r>
    </w:p>
    <w:bookmarkEnd w:id="957"/>
    <w:bookmarkStart w:name="z102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режимов работы ванн проявления, фиксирования и окраски;</w:t>
      </w:r>
    </w:p>
    <w:bookmarkEnd w:id="958"/>
    <w:bookmarkStart w:name="z102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качества печатания;</w:t>
      </w:r>
    </w:p>
    <w:bookmarkEnd w:id="959"/>
    <w:bookmarkStart w:name="z102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отпечатков с дефектами фотобумаги или печати;</w:t>
      </w:r>
    </w:p>
    <w:bookmarkEnd w:id="960"/>
    <w:bookmarkStart w:name="z103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обработки рентгенопленки;</w:t>
      </w:r>
    </w:p>
    <w:bookmarkEnd w:id="961"/>
    <w:bookmarkStart w:name="z103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зарядка кассет для рентгенографирования;</w:t>
      </w:r>
    </w:p>
    <w:bookmarkEnd w:id="962"/>
    <w:bookmarkStart w:name="z103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сушка, накатка, обрезка, сатинирование и наклейка отпечатков;</w:t>
      </w:r>
    </w:p>
    <w:bookmarkEnd w:id="963"/>
    <w:bookmarkStart w:name="z103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фотобумаги на полуавтомате и вручную.</w:t>
      </w:r>
    </w:p>
    <w:bookmarkEnd w:id="964"/>
    <w:bookmarkStart w:name="z103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965"/>
    <w:bookmarkStart w:name="z103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промывки отпечатков; </w:t>
      </w:r>
    </w:p>
    <w:bookmarkEnd w:id="966"/>
    <w:bookmarkStart w:name="z103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промывки, сушки и сатинирования фотоотпечатков;</w:t>
      </w:r>
    </w:p>
    <w:bookmarkEnd w:id="967"/>
    <w:bookmarkStart w:name="z103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фотохимии; </w:t>
      </w:r>
    </w:p>
    <w:bookmarkEnd w:id="968"/>
    <w:bookmarkStart w:name="z103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характеристики фотобумаги;</w:t>
      </w:r>
    </w:p>
    <w:bookmarkEnd w:id="969"/>
    <w:bookmarkStart w:name="z103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проекционной аппаратуры и контактных станков, правила пользования ими; </w:t>
      </w:r>
    </w:p>
    <w:bookmarkEnd w:id="970"/>
    <w:bookmarkStart w:name="z104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обращения с оптическими приборами;</w:t>
      </w:r>
    </w:p>
    <w:bookmarkEnd w:id="971"/>
    <w:bookmarkStart w:name="z104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выдержки, прояления и фиксирования фотоотпечатков;</w:t>
      </w:r>
    </w:p>
    <w:bookmarkEnd w:id="972"/>
    <w:bookmarkStart w:name="z104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 правила обращения в фотоматериалами и рентгенопленкой;</w:t>
      </w:r>
    </w:p>
    <w:bookmarkEnd w:id="973"/>
    <w:bookmarkStart w:name="z104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зарядки кассет;</w:t>
      </w:r>
    </w:p>
    <w:bookmarkEnd w:id="974"/>
    <w:bookmarkStart w:name="z104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фотохимикатами; </w:t>
      </w:r>
    </w:p>
    <w:bookmarkEnd w:id="975"/>
    <w:bookmarkStart w:name="z104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черно-белых фотоматериалов.</w:t>
      </w:r>
    </w:p>
    <w:bookmarkEnd w:id="976"/>
    <w:bookmarkStart w:name="z1046" w:id="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Фотолаборант, 3 разряд</w:t>
      </w:r>
    </w:p>
    <w:bookmarkEnd w:id="977"/>
    <w:bookmarkStart w:name="z104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978"/>
    <w:bookmarkStart w:name="z104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черно-белой технической фотопечати различными способами на стационарных установках снимков для документов, схем и рисунков;</w:t>
      </w:r>
    </w:p>
    <w:bookmarkEnd w:id="979"/>
    <w:bookmarkStart w:name="z104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печати, проявления и окрашивания эмульсионного слоя красками;</w:t>
      </w:r>
    </w:p>
    <w:bookmarkEnd w:id="980"/>
    <w:bookmarkStart w:name="z105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различных цветов нитрокрасок и иных красителей;</w:t>
      </w:r>
    </w:p>
    <w:bookmarkEnd w:id="981"/>
    <w:bookmarkStart w:name="z105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проекционная печать с негатива нескольких фотоотпечатков по установленному эталону;</w:t>
      </w:r>
    </w:p>
    <w:bookmarkEnd w:id="982"/>
    <w:bookmarkStart w:name="z105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проявления и фиксирования рентгенопленки в зависимости от ее плотности;</w:t>
      </w:r>
    </w:p>
    <w:bookmarkEnd w:id="983"/>
    <w:bookmarkStart w:name="z105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почернения негатива с помощью микрофотометра;</w:t>
      </w:r>
    </w:p>
    <w:bookmarkEnd w:id="984"/>
    <w:bookmarkStart w:name="z105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для обработки черно-белых негативов и позитивов;</w:t>
      </w:r>
    </w:p>
    <w:bookmarkEnd w:id="985"/>
    <w:bookmarkStart w:name="z105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глянцевание фотоотпечатков.</w:t>
      </w:r>
    </w:p>
    <w:bookmarkEnd w:id="986"/>
    <w:bookmarkStart w:name="z105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987"/>
    <w:bookmarkStart w:name="z105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черно-белых фотоматериалов; </w:t>
      </w:r>
    </w:p>
    <w:bookmarkEnd w:id="988"/>
    <w:bookmarkStart w:name="z105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фотоаппаратов для печатания и проявления фотохимическим процессом образцов, репродукций, схем, рисунков, указателей на бумаге, стекле и металле; </w:t>
      </w:r>
    </w:p>
    <w:bookmarkEnd w:id="989"/>
    <w:bookmarkStart w:name="z105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оборудования и контрольно-измерительных приборов;</w:t>
      </w:r>
    </w:p>
    <w:bookmarkEnd w:id="990"/>
    <w:bookmarkStart w:name="z106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фотографирование и определение разрешающей способности;</w:t>
      </w:r>
    </w:p>
    <w:bookmarkEnd w:id="991"/>
    <w:bookmarkStart w:name="z106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цветной фотографии; </w:t>
      </w:r>
    </w:p>
    <w:bookmarkEnd w:id="992"/>
    <w:bookmarkStart w:name="z106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свойства фотопластинок и рентгенопленки;</w:t>
      </w:r>
    </w:p>
    <w:bookmarkEnd w:id="993"/>
    <w:bookmarkStart w:name="z106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света, рентгеновского и гамма-излучения на рентгеновскую пленку;</w:t>
      </w:r>
    </w:p>
    <w:bookmarkEnd w:id="994"/>
    <w:bookmarkStart w:name="z106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усиливающих вольфрамных экранов, экранов из фольги тяжелых металлов; </w:t>
      </w:r>
    </w:p>
    <w:bookmarkEnd w:id="995"/>
    <w:bookmarkStart w:name="z106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пороков на негативных из-за недоброкачественности экранов и фольги;</w:t>
      </w:r>
    </w:p>
    <w:bookmarkEnd w:id="996"/>
    <w:bookmarkStart w:name="z106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почернения снимка;</w:t>
      </w:r>
    </w:p>
    <w:bookmarkEnd w:id="997"/>
    <w:bookmarkStart w:name="z106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дефектов негатива; </w:t>
      </w:r>
    </w:p>
    <w:bookmarkEnd w:id="998"/>
    <w:bookmarkStart w:name="z106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качество снимков;</w:t>
      </w:r>
    </w:p>
    <w:bookmarkEnd w:id="999"/>
    <w:bookmarkStart w:name="z106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окрашивания специальными красителями;</w:t>
      </w:r>
    </w:p>
    <w:bookmarkEnd w:id="1000"/>
    <w:bookmarkStart w:name="z107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фотооптику, рецептуру проявляющих и фиксирующих растворов и их свойства;</w:t>
      </w:r>
    </w:p>
    <w:bookmarkEnd w:id="1001"/>
    <w:bookmarkStart w:name="z107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фотоаппаратов, экспонометров, глянцевальных машин и правила пользования ими.</w:t>
      </w:r>
    </w:p>
    <w:bookmarkEnd w:id="1002"/>
    <w:bookmarkStart w:name="z1072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Фотолаборант, 4 разряд</w:t>
      </w:r>
    </w:p>
    <w:bookmarkEnd w:id="1003"/>
    <w:bookmarkStart w:name="z107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1004"/>
    <w:bookmarkStart w:name="z107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черно-белой художественной и цветной технической фотопечати различными способами;</w:t>
      </w:r>
    </w:p>
    <w:bookmarkEnd w:id="1005"/>
    <w:bookmarkStart w:name="z107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 рецептам обрабатывающих растворов;</w:t>
      </w:r>
    </w:p>
    <w:bookmarkEnd w:id="1006"/>
    <w:bookmarkStart w:name="z107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тонирование, окраска, усиление и ослабление черно-белых негативов и позитивов;</w:t>
      </w:r>
    </w:p>
    <w:bookmarkEnd w:id="1007"/>
    <w:bookmarkStart w:name="z107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черно-белых негативов и позитивов;</w:t>
      </w:r>
    </w:p>
    <w:bookmarkEnd w:id="1008"/>
    <w:bookmarkStart w:name="z107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цветных негативов и диапозитивов;</w:t>
      </w:r>
    </w:p>
    <w:bookmarkEnd w:id="1009"/>
    <w:bookmarkStart w:name="z107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сверхувеличений (фотофонов) на специальном оборудовании;</w:t>
      </w:r>
    </w:p>
    <w:bookmarkEnd w:id="1010"/>
    <w:bookmarkStart w:name="z108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проекционной аппаратуры и контактных станков;</w:t>
      </w:r>
    </w:p>
    <w:bookmarkEnd w:id="1011"/>
    <w:bookmarkStart w:name="z108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черно-белого контратипа с негатива.</w:t>
      </w:r>
    </w:p>
    <w:bookmarkEnd w:id="1012"/>
    <w:bookmarkStart w:name="z108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1013"/>
    <w:bookmarkStart w:name="z108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цветного негатива и диапозитива;</w:t>
      </w:r>
    </w:p>
    <w:bookmarkEnd w:id="1014"/>
    <w:bookmarkStart w:name="z108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различных растворов для тонирования, ослабления светочувствительных эмульсий и растворов для травления черно-белой фотографии;</w:t>
      </w:r>
    </w:p>
    <w:bookmarkEnd w:id="1015"/>
    <w:bookmarkStart w:name="z108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химреактивов для обработки негативного и позитивного фотоматериалов.</w:t>
      </w:r>
    </w:p>
    <w:bookmarkEnd w:id="1016"/>
    <w:bookmarkStart w:name="z1086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Фотолаборант, 5 разряд</w:t>
      </w:r>
    </w:p>
    <w:bookmarkEnd w:id="1017"/>
    <w:bookmarkStart w:name="z1087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018"/>
    <w:bookmarkStart w:name="z108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цветной художественной фотопечати различными способами;</w:t>
      </w:r>
    </w:p>
    <w:bookmarkEnd w:id="1019"/>
    <w:bookmarkStart w:name="z108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цветных негативных и позитивных фотоматериалов;</w:t>
      </w:r>
    </w:p>
    <w:bookmarkEnd w:id="1020"/>
    <w:bookmarkStart w:name="z109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обработки цветного негатива при проекционной печати;</w:t>
      </w:r>
    </w:p>
    <w:bookmarkEnd w:id="1021"/>
    <w:bookmarkStart w:name="z109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цветного репродукционного контратипа с негатива;</w:t>
      </w:r>
    </w:p>
    <w:bookmarkEnd w:id="1022"/>
    <w:bookmarkStart w:name="z109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печать с цветного репродукционного негатива; </w:t>
      </w:r>
    </w:p>
    <w:bookmarkEnd w:id="1023"/>
    <w:bookmarkStart w:name="z109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копировальных работ;</w:t>
      </w:r>
    </w:p>
    <w:bookmarkEnd w:id="1024"/>
    <w:bookmarkStart w:name="z109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масштабная печать, двойная печать; </w:t>
      </w:r>
    </w:p>
    <w:bookmarkEnd w:id="1025"/>
    <w:bookmarkStart w:name="z109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и впечатывание иных сюжетов, сверхувеличение, цветокоррекция при фотопечати;</w:t>
      </w:r>
    </w:p>
    <w:bookmarkEnd w:id="1026"/>
    <w:bookmarkStart w:name="z109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для обработки цветных негативных и позитивных фотоматериалов;</w:t>
      </w:r>
    </w:p>
    <w:bookmarkEnd w:id="1027"/>
    <w:bookmarkStart w:name="z109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по рецептам обрабатывающих растворов;</w:t>
      </w:r>
    </w:p>
    <w:bookmarkEnd w:id="1028"/>
    <w:bookmarkStart w:name="z109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и ослабление цветного негатива и позитива.</w:t>
      </w:r>
    </w:p>
    <w:bookmarkEnd w:id="1029"/>
    <w:bookmarkStart w:name="z109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030"/>
    <w:bookmarkStart w:name="z110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цветных негативных и позитивных фотоматериалов;</w:t>
      </w:r>
    </w:p>
    <w:bookmarkEnd w:id="1031"/>
    <w:bookmarkStart w:name="z110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приготовление различных обрабатывающих растворов для ослабления и травления цветных фотоотпечатков; </w:t>
      </w:r>
    </w:p>
    <w:bookmarkEnd w:id="1032"/>
    <w:bookmarkStart w:name="z110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обработки цветных негативных и позитивных фотоматериалов;</w:t>
      </w:r>
    </w:p>
    <w:bookmarkEnd w:id="1033"/>
    <w:bookmarkStart w:name="z110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цветокоррекции с помощью корректирующих, мозаичных фильтров и объективов;</w:t>
      </w:r>
    </w:p>
    <w:bookmarkEnd w:id="1034"/>
    <w:bookmarkStart w:name="z110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исправления цветных негативов; </w:t>
      </w:r>
    </w:p>
    <w:bookmarkEnd w:id="1035"/>
    <w:bookmarkStart w:name="z110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контрольно-измерительную аппаратуру для определения характеристик цветных фотоматериалов.</w:t>
      </w:r>
    </w:p>
    <w:bookmarkEnd w:id="1036"/>
    <w:bookmarkStart w:name="z1106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Аппаратчик химической чистки, 3 разряд</w:t>
      </w:r>
    </w:p>
    <w:bookmarkEnd w:id="1037"/>
    <w:bookmarkStart w:name="z110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1038"/>
    <w:bookmarkStart w:name="z110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обработки изделий органическими растворителями и пропитки их специальными препаратами на машинах химической чистки с ручным или автоматическим управлением под руководством аппаратчика более высокой квалификации;</w:t>
      </w:r>
    </w:p>
    <w:bookmarkEnd w:id="1039"/>
    <w:bookmarkStart w:name="z110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уровня растворителя в баках и при необходимости дозаправка их;</w:t>
      </w:r>
    </w:p>
    <w:bookmarkEnd w:id="1040"/>
    <w:bookmarkStart w:name="z111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фильтровального порошка на элементы фильтра; </w:t>
      </w:r>
    </w:p>
    <w:bookmarkEnd w:id="1041"/>
    <w:bookmarkStart w:name="z111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изделий по сопроводительному документу и доставка их на рабочее место;</w:t>
      </w:r>
    </w:p>
    <w:bookmarkEnd w:id="1042"/>
    <w:bookmarkStart w:name="z111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веса производственной партии; </w:t>
      </w:r>
    </w:p>
    <w:bookmarkEnd w:id="1043"/>
    <w:bookmarkStart w:name="z111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дистилляция растворителя;</w:t>
      </w:r>
    </w:p>
    <w:bookmarkEnd w:id="1044"/>
    <w:bookmarkStart w:name="z111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изделий на последующую технологическую операцию.</w:t>
      </w:r>
    </w:p>
    <w:bookmarkEnd w:id="1045"/>
    <w:bookmarkStart w:name="z111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1046"/>
    <w:bookmarkStart w:name="z111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маркировку изделий, поступающих в обработку;</w:t>
      </w:r>
    </w:p>
    <w:bookmarkEnd w:id="1047"/>
    <w:bookmarkStart w:name="z111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волокнистый состав материалов;</w:t>
      </w:r>
    </w:p>
    <w:bookmarkEnd w:id="1048"/>
    <w:bookmarkStart w:name="z111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машин химической чистки;</w:t>
      </w:r>
    </w:p>
    <w:bookmarkEnd w:id="1049"/>
    <w:bookmarkStart w:name="z111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узлов дистилляционной установки;</w:t>
      </w:r>
    </w:p>
    <w:bookmarkEnd w:id="1050"/>
    <w:bookmarkStart w:name="z112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обработки изделий органическими растворителями;</w:t>
      </w:r>
    </w:p>
    <w:bookmarkEnd w:id="1051"/>
    <w:bookmarkStart w:name="z112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изделий;</w:t>
      </w:r>
    </w:p>
    <w:bookmarkEnd w:id="1052"/>
    <w:bookmarkStart w:name="z112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органических растворителей на изделия;</w:t>
      </w:r>
    </w:p>
    <w:bookmarkEnd w:id="1053"/>
    <w:bookmarkStart w:name="z112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фурнитуру и материалы отделки.</w:t>
      </w:r>
    </w:p>
    <w:bookmarkEnd w:id="1054"/>
    <w:bookmarkStart w:name="z1124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Аппаратчик химической чистки, 4 разряд</w:t>
      </w:r>
    </w:p>
    <w:bookmarkEnd w:id="1055"/>
    <w:bookmarkStart w:name="z112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1056"/>
    <w:bookmarkStart w:name="z112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обработки изделий органическими растворителями и пропитки их специальными препаратами на машинах химической чистки с ручным или автоматическим управлением, а также на автоматах химической чистки на участках самообслуживания;</w:t>
      </w:r>
    </w:p>
    <w:bookmarkEnd w:id="1057"/>
    <w:bookmarkStart w:name="z112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активированного угля в адсорбере;</w:t>
      </w:r>
    </w:p>
    <w:bookmarkEnd w:id="1058"/>
    <w:bookmarkStart w:name="z112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технологического режима обработки в зависимости от степени загрязненности, ассортимента и цвета изделий, вида, волокнистого состава и плотности материала;</w:t>
      </w:r>
    </w:p>
    <w:bookmarkEnd w:id="1059"/>
    <w:bookmarkStart w:name="z112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инструктажа клиентов по безопасности и охране труда, правилам эксплуатации машины;</w:t>
      </w:r>
    </w:p>
    <w:bookmarkEnd w:id="1060"/>
    <w:bookmarkStart w:name="z113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правильным комплектованием клиентами партий изделий, их загрузкой и выгрузкой;</w:t>
      </w:r>
    </w:p>
    <w:bookmarkEnd w:id="1061"/>
    <w:bookmarkStart w:name="z113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заказов в кассовой ведомости или квитанции, взимание платы за обработку в соответствии с прейскурантом, выдача жетонов, оформление необходимой документации и сдача денежной выручки в установленном порядке; </w:t>
      </w:r>
    </w:p>
    <w:bookmarkEnd w:id="1062"/>
    <w:bookmarkStart w:name="z113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по учету работы оборудования, расхода растворителя.</w:t>
      </w:r>
    </w:p>
    <w:bookmarkEnd w:id="1063"/>
    <w:bookmarkStart w:name="z113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1064"/>
    <w:bookmarkStart w:name="z113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машин химической чистки;</w:t>
      </w:r>
    </w:p>
    <w:bookmarkEnd w:id="1065"/>
    <w:bookmarkStart w:name="z113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обработки изделий органическими растворителями и специальными препаратами;</w:t>
      </w:r>
    </w:p>
    <w:bookmarkEnd w:id="1066"/>
    <w:bookmarkStart w:name="z113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производственных партий;</w:t>
      </w:r>
    </w:p>
    <w:bookmarkEnd w:id="1067"/>
    <w:bookmarkStart w:name="z113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органических растворителей, пропиточных растворов и действие их на изделия, фурнитуру и материалы отделки;</w:t>
      </w:r>
    </w:p>
    <w:bookmarkEnd w:id="1068"/>
    <w:bookmarkStart w:name="z113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изделий и оформления документации;</w:t>
      </w:r>
    </w:p>
    <w:bookmarkEnd w:id="1069"/>
    <w:bookmarkStart w:name="z113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пропиточных растворов; </w:t>
      </w:r>
    </w:p>
    <w:bookmarkEnd w:id="1070"/>
    <w:bookmarkStart w:name="z114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применяемых химических материалов;</w:t>
      </w:r>
    </w:p>
    <w:bookmarkEnd w:id="1071"/>
    <w:bookmarkStart w:name="z114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обработки изделий.</w:t>
      </w:r>
    </w:p>
    <w:bookmarkEnd w:id="1072"/>
    <w:bookmarkStart w:name="z1142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Аппаратчик химической чистки, 5 разряд</w:t>
      </w:r>
    </w:p>
    <w:bookmarkEnd w:id="1073"/>
    <w:bookmarkStart w:name="z114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1074"/>
    <w:bookmarkStart w:name="z114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обработки изделий органическими растворителями и пропитки их специальными препаратами на машинах химической чистки с программным управлением;</w:t>
      </w:r>
    </w:p>
    <w:bookmarkEnd w:id="1075"/>
    <w:bookmarkStart w:name="z114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программной карты в соответствии с выбранным технологическим режимом и установка ее в программное устройство;</w:t>
      </w:r>
    </w:p>
    <w:bookmarkEnd w:id="1076"/>
    <w:bookmarkStart w:name="z114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химической чистки более низкой квалификации.</w:t>
      </w:r>
    </w:p>
    <w:bookmarkEnd w:id="1077"/>
    <w:bookmarkStart w:name="z114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1078"/>
    <w:bookmarkStart w:name="z114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установленного оборудования;</w:t>
      </w:r>
    </w:p>
    <w:bookmarkEnd w:id="1079"/>
    <w:bookmarkStart w:name="z114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системы автоматики, контрольно-измерительных приборов, фильтра, дистиллятора, водоотделителя и иных узлов машины, адсорбционной установки; </w:t>
      </w:r>
    </w:p>
    <w:bookmarkEnd w:id="1080"/>
    <w:bookmarkStart w:name="z115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подбора программных карт и способы регулирования продолжительности отдельных этапов технологического процесса.</w:t>
      </w:r>
    </w:p>
    <w:bookmarkEnd w:id="1081"/>
    <w:bookmarkStart w:name="z1151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Отжимщик белья на центрифугах, 2 разряд</w:t>
      </w:r>
    </w:p>
    <w:bookmarkEnd w:id="1082"/>
    <w:bookmarkStart w:name="z115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1083"/>
    <w:bookmarkStart w:name="z115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отжим белья в центрифугах автоматизированных и полуавтоматизированных;</w:t>
      </w:r>
    </w:p>
    <w:bookmarkEnd w:id="1084"/>
    <w:bookmarkStart w:name="z115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центрифуги;</w:t>
      </w:r>
    </w:p>
    <w:bookmarkEnd w:id="1085"/>
    <w:bookmarkStart w:name="z115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путевого талона на белье;</w:t>
      </w:r>
    </w:p>
    <w:bookmarkEnd w:id="1086"/>
    <w:bookmarkStart w:name="z115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его соответствия фактическому составу белья и соответствия веса белья емкости центрифуги;</w:t>
      </w:r>
    </w:p>
    <w:bookmarkEnd w:id="1087"/>
    <w:bookmarkStart w:name="z115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прочности окраски изделий и возможности их загрузки совместно с иным бельем;</w:t>
      </w:r>
    </w:p>
    <w:bookmarkEnd w:id="1088"/>
    <w:bookmarkStart w:name="z115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белья в центрифуги и пуск ее;</w:t>
      </w:r>
    </w:p>
    <w:bookmarkEnd w:id="1089"/>
    <w:bookmarkStart w:name="z115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работой центрифуги;</w:t>
      </w:r>
    </w:p>
    <w:bookmarkEnd w:id="1090"/>
    <w:bookmarkStart w:name="z116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центрифуги и выгрузка белья;</w:t>
      </w:r>
    </w:p>
    <w:bookmarkEnd w:id="1091"/>
    <w:bookmarkStart w:name="z116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отжима белья (остаточная влажность);</w:t>
      </w:r>
    </w:p>
    <w:bookmarkEnd w:id="1092"/>
    <w:bookmarkStart w:name="z116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брака при работе на центрифугах;</w:t>
      </w:r>
    </w:p>
    <w:bookmarkEnd w:id="1093"/>
    <w:bookmarkStart w:name="z116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центрифуги, чистка и смазка.</w:t>
      </w:r>
    </w:p>
    <w:bookmarkEnd w:id="1094"/>
    <w:bookmarkStart w:name="z116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1095"/>
    <w:bookmarkStart w:name="z116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стирки белья, ассортимент белья;</w:t>
      </w:r>
    </w:p>
    <w:bookmarkEnd w:id="1096"/>
    <w:bookmarkStart w:name="z116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прочности красителей на тканях;</w:t>
      </w:r>
    </w:p>
    <w:bookmarkEnd w:id="1097"/>
    <w:bookmarkStart w:name="z116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продолжительность отжима различных видов белья на центрифугах разных типов;</w:t>
      </w:r>
    </w:p>
    <w:bookmarkEnd w:id="1098"/>
    <w:bookmarkStart w:name="z116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загрузки и выгрузки белья из центрифуги; </w:t>
      </w:r>
    </w:p>
    <w:bookmarkEnd w:id="1099"/>
    <w:bookmarkStart w:name="z116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систему и конструкцию центрифуги;</w:t>
      </w:r>
    </w:p>
    <w:bookmarkEnd w:id="1100"/>
    <w:bookmarkStart w:name="z117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способы управления;</w:t>
      </w:r>
    </w:p>
    <w:bookmarkEnd w:id="1101"/>
    <w:bookmarkStart w:name="z1171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центрифуг и число оборотов корзин центрифуг;</w:t>
      </w:r>
    </w:p>
    <w:bookmarkEnd w:id="1102"/>
    <w:bookmarkStart w:name="z117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и ухода за центрифугой; </w:t>
      </w:r>
    </w:p>
    <w:bookmarkEnd w:id="1103"/>
    <w:bookmarkStart w:name="z117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направления белья в дальнейшую обработку; </w:t>
      </w:r>
    </w:p>
    <w:bookmarkEnd w:id="1104"/>
    <w:bookmarkStart w:name="z117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документацию, сопровождающую партию белья.</w:t>
      </w:r>
    </w:p>
    <w:bookmarkEnd w:id="1105"/>
    <w:bookmarkStart w:name="z1175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Парикмахер, 3 разряд</w:t>
      </w:r>
    </w:p>
    <w:bookmarkEnd w:id="1106"/>
    <w:bookmarkStart w:name="z117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1107"/>
    <w:bookmarkStart w:name="z117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расчесывание, стрижка волос взрослых и детей;</w:t>
      </w:r>
    </w:p>
    <w:bookmarkEnd w:id="1108"/>
    <w:bookmarkStart w:name="z117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завивка волос в соответствии с направлением моды и особенностями лица;</w:t>
      </w:r>
    </w:p>
    <w:bookmarkEnd w:id="1109"/>
    <w:bookmarkStart w:name="z117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завивка волос на бигуди, щипцами, химическим и электрическим способом (перманент);</w:t>
      </w:r>
    </w:p>
    <w:bookmarkEnd w:id="1110"/>
    <w:bookmarkStart w:name="z118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массаж и мытье головы, нанесение химических препаратов и растворов;</w:t>
      </w:r>
    </w:p>
    <w:bookmarkEnd w:id="1111"/>
    <w:bookmarkStart w:name="z118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волос в разные цвета и оттенки, их обесцвечивание;</w:t>
      </w:r>
    </w:p>
    <w:bookmarkEnd w:id="1112"/>
    <w:bookmarkStart w:name="z118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стрижка и бритье с учетом свойств кожи; </w:t>
      </w:r>
    </w:p>
    <w:bookmarkEnd w:id="1113"/>
    <w:bookmarkStart w:name="z118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компрессов и массаж лица;</w:t>
      </w:r>
    </w:p>
    <w:bookmarkEnd w:id="1114"/>
    <w:bookmarkStart w:name="z118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с накладками и париками; </w:t>
      </w:r>
    </w:p>
    <w:bookmarkEnd w:id="1115"/>
    <w:bookmarkStart w:name="z118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дезинфицирование, чистка и проверка инструмента.</w:t>
      </w:r>
    </w:p>
    <w:bookmarkEnd w:id="1116"/>
    <w:bookmarkStart w:name="z118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1117"/>
    <w:bookmarkStart w:name="z1187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и свойства кожи и волос;</w:t>
      </w:r>
    </w:p>
    <w:bookmarkEnd w:id="1118"/>
    <w:bookmarkStart w:name="z1188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способы и приемы выполнения работ; </w:t>
      </w:r>
    </w:p>
    <w:bookmarkEnd w:id="1119"/>
    <w:bookmarkStart w:name="z1189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красящих и химических смесей и их воздействие на кожу и волосы;</w:t>
      </w:r>
    </w:p>
    <w:bookmarkEnd w:id="1120"/>
    <w:bookmarkStart w:name="z1190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аппаратуры и инструмента; </w:t>
      </w:r>
    </w:p>
    <w:bookmarkEnd w:id="1121"/>
    <w:bookmarkStart w:name="z1191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материалов, препаратов, их назначение и нормы расхода; </w:t>
      </w:r>
    </w:p>
    <w:bookmarkEnd w:id="1122"/>
    <w:bookmarkStart w:name="z1192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санитарии и гигиены;</w:t>
      </w:r>
    </w:p>
    <w:bookmarkEnd w:id="1123"/>
    <w:bookmarkStart w:name="z1193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и способы оказания первой медицинской помощи; </w:t>
      </w:r>
    </w:p>
    <w:bookmarkEnd w:id="1124"/>
    <w:bookmarkStart w:name="z1194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моделирования причесок, макияжа в объеме школы модельеров; </w:t>
      </w:r>
    </w:p>
    <w:bookmarkEnd w:id="1125"/>
    <w:bookmarkStart w:name="z1195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пастижерных изделий.</w:t>
      </w:r>
    </w:p>
    <w:bookmarkEnd w:id="1126"/>
    <w:bookmarkStart w:name="z1196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всех видов работ и услуг (сложных причесок, стрижек) – 4 разряд.</w:t>
      </w:r>
    </w:p>
    <w:bookmarkEnd w:id="1127"/>
    <w:bookmarkStart w:name="z1197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химической завивки и окраски волос различными способами и повышенной сложности с корректировкой лица – 5 разряд.</w:t>
      </w:r>
    </w:p>
    <w:bookmarkEnd w:id="1128"/>
    <w:bookmarkStart w:name="z1198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Примечание:</w:t>
      </w:r>
    </w:p>
    <w:bookmarkEnd w:id="1129"/>
    <w:bookmarkStart w:name="z1199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разработок моделей причесок и демонстрации их на конкурсах профессия именуется "Парикмахер – модельер".</w:t>
      </w:r>
    </w:p>
    <w:bookmarkEnd w:id="1130"/>
    <w:bookmarkStart w:name="z1200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Аппаратчик бельевых сушильных установок, 2 разряд</w:t>
      </w:r>
    </w:p>
    <w:bookmarkEnd w:id="1131"/>
    <w:bookmarkStart w:name="z1201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1132"/>
    <w:bookmarkStart w:name="z1202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белья и изделий в сушильных машинах (барабанах) и в кулисных сушильных шкафах;</w:t>
      </w:r>
    </w:p>
    <w:bookmarkEnd w:id="1133"/>
    <w:bookmarkStart w:name="z1203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спецодежды хлопчатобумажной и лавсановой, загрязненной радиоактивными веществами, в сушильных машинах (барабанах) и в сушильных шкафах;</w:t>
      </w:r>
    </w:p>
    <w:bookmarkEnd w:id="1134"/>
    <w:bookmarkStart w:name="z1204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сушильных барабанов и кулис к работе;</w:t>
      </w:r>
    </w:p>
    <w:bookmarkEnd w:id="1135"/>
    <w:bookmarkStart w:name="z1205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белья и спецодежды в барабаны;</w:t>
      </w:r>
    </w:p>
    <w:bookmarkEnd w:id="1136"/>
    <w:bookmarkStart w:name="z1206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развешивание в сушильных кулисах в установленном порядке;</w:t>
      </w:r>
    </w:p>
    <w:bookmarkEnd w:id="1137"/>
    <w:bookmarkStart w:name="z1207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продолжительности сушки различного вида белья и спецодежды;</w:t>
      </w:r>
    </w:p>
    <w:bookmarkEnd w:id="1138"/>
    <w:bookmarkStart w:name="z1208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процесса сушки;</w:t>
      </w:r>
    </w:p>
    <w:bookmarkEnd w:id="1139"/>
    <w:bookmarkStart w:name="z1209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в сушильных барабанах и сушильных шкафах;</w:t>
      </w:r>
    </w:p>
    <w:bookmarkEnd w:id="1140"/>
    <w:bookmarkStart w:name="z1210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белья, изделий и спецодежды из сушильных барабанов и съем белья из сушильных кулис;</w:t>
      </w:r>
    </w:p>
    <w:bookmarkEnd w:id="1141"/>
    <w:bookmarkStart w:name="z121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влажности белья после сушки;</w:t>
      </w:r>
    </w:p>
    <w:bookmarkEnd w:id="1142"/>
    <w:bookmarkStart w:name="z121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принятой спецодежды из цеха дезактивации по степени радиоактивной загрязненности согласно приемо-сдаточным документам.</w:t>
      </w:r>
    </w:p>
    <w:bookmarkEnd w:id="1143"/>
    <w:bookmarkStart w:name="z121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1144"/>
    <w:bookmarkStart w:name="z121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сушки белья, изделий хлопчатобумажной и лавсановой спецодежды, загрязненной радиоактивными веществами в сушильных барабанах и сушильных шкафах;</w:t>
      </w:r>
    </w:p>
    <w:bookmarkEnd w:id="1145"/>
    <w:bookmarkStart w:name="z121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сушильных барабанов и шкафов;</w:t>
      </w:r>
    </w:p>
    <w:bookmarkEnd w:id="1146"/>
    <w:bookmarkStart w:name="z121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белья и спецодежды в сушильные барабаны и кулисы;</w:t>
      </w:r>
    </w:p>
    <w:bookmarkEnd w:id="1147"/>
    <w:bookmarkStart w:name="z121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сушильных барабанов и кулис;</w:t>
      </w:r>
    </w:p>
    <w:bookmarkEnd w:id="1148"/>
    <w:bookmarkStart w:name="z121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сушильного оборудования;</w:t>
      </w:r>
    </w:p>
    <w:bookmarkEnd w:id="1149"/>
    <w:bookmarkStart w:name="z121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 работы с радиоактивными веществами.</w:t>
      </w:r>
    </w:p>
    <w:bookmarkEnd w:id="1150"/>
    <w:bookmarkStart w:name="z1220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Аппаратчик бельевых сушильных установок, 3 разряд</w:t>
      </w:r>
    </w:p>
    <w:bookmarkEnd w:id="1151"/>
    <w:bookmarkStart w:name="z122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1152"/>
    <w:bookmarkStart w:name="z122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пленочной спецодежды, средств индивидуальной защиты и спецобуви в барботажных ваннах;</w:t>
      </w:r>
    </w:p>
    <w:bookmarkEnd w:id="1153"/>
    <w:bookmarkStart w:name="z122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показаний измерительных приборов и сушильного оборудования;</w:t>
      </w:r>
    </w:p>
    <w:bookmarkEnd w:id="1154"/>
    <w:bookmarkStart w:name="z122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дозиметрическом контроле после сушки.</w:t>
      </w:r>
    </w:p>
    <w:bookmarkEnd w:id="1155"/>
    <w:bookmarkStart w:name="z1225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Должен знать:</w:t>
      </w:r>
    </w:p>
    <w:bookmarkEnd w:id="1156"/>
    <w:bookmarkStart w:name="z122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сушки пленочной спецодежды, средств индивидуальной защиты и спецобуви;</w:t>
      </w:r>
    </w:p>
    <w:bookmarkEnd w:id="1157"/>
    <w:bookmarkStart w:name="z122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 эксплуатации сушильного оборудования;</w:t>
      </w:r>
    </w:p>
    <w:bookmarkEnd w:id="1158"/>
    <w:bookmarkStart w:name="z122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измерений на стационарных приборах;</w:t>
      </w:r>
    </w:p>
    <w:bookmarkEnd w:id="1159"/>
    <w:bookmarkStart w:name="z122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 работы с радиоактивными веществами;</w:t>
      </w:r>
    </w:p>
    <w:bookmarkEnd w:id="1160"/>
    <w:bookmarkStart w:name="z123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материалов;</w:t>
      </w:r>
    </w:p>
    <w:bookmarkEnd w:id="1161"/>
    <w:bookmarkStart w:name="z123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тепловой режим сушки, правила по безопасности и охране труда.</w:t>
      </w:r>
    </w:p>
    <w:bookmarkEnd w:id="1162"/>
    <w:bookmarkStart w:name="z1232" w:id="1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1163"/>
    <w:bookmarkStart w:name="z123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Алфавитный указатель профессий рабочих приведен в приложении к ЕТКС (выпуск 62).</w:t>
      </w:r>
    </w:p>
    <w:bookmarkEnd w:id="1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профессий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62)</w:t>
            </w:r>
          </w:p>
        </w:tc>
      </w:tr>
    </w:tbl>
    <w:bookmarkStart w:name="z1236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труда и социальной защиты населения РК от 24.05.2022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и ремонту спецодежды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Отделочник головных уборов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Красильщик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Отпарщик-прессовщик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Комплектовщик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Сушильщик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качества обработки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Оформитель табло виньеток и альбомов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Пятновыводчик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Приемщик пункта проката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Приготовитель стиральных растворов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стиральных машин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Комплектовщик белья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качества обработки одежды и белья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чистки ковровых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Подготовитель белья для глажения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чистки пухо-перовых изделий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обслуживанию в бане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прачечной самообслуживания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Педикюрша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Ретушер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ритуального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Демонстратор причесок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Приемщик заказов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Оконтуровщик оригиналов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Маникюрша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труда и социальной защиты населения РК от 24.05.2022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Гладильщик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труда и социальной защиты населения РК от 24.05.2022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фотоавтоматов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Окантовщик фотоотпечатков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Фотолаборант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химической чистки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Отжимщик белья на центрифугах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бельевых сушильных установок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