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e772" w14:textId="030e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оказываемые платные виды услуг республиканским государственным учреждением при проведении мониторинга и оценки мелиоративного состояния орошаемых земель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5 февраля 2020 года № 39. Зарегистрирован в Министерстве юстиции Республики Казахстан 10 февраля 2020 года № 19997. Утратил силу приказом и.о. Министра водных ресурсов и ирригации Республики Казахстан от 31 июля 2025 года № 190-НҚ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водных ресурсов и ирригации РК от 31.07.2025 </w:t>
      </w:r>
      <w:r>
        <w:rPr>
          <w:rFonts w:ascii="Times New Roman"/>
          <w:b w:val="false"/>
          <w:i w:val="false"/>
          <w:color w:val="ff0000"/>
          <w:sz w:val="28"/>
        </w:rPr>
        <w:t>№ 190-НҚ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40-2)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оказываемые платные виды услуг республиканским государственным учреждением при проведении мониторинга и оценки мелиоративного состояния орошаемых земель.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первого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2020 года № 39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оказываемые платные виды услуг республиканским государственным учреждением при проведении мониторинга и оценки мелиоративного состояния орошаемых земель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(в тенге, 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почвенно-мелиоративной и солевой съемки орошаемых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гидрорежимных наблюдений за уровнем грунтовых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анализов почвы и воды на содержание в них солей: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почвы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ирригационной оценки поверхностных и подземных вод и разработка рекомендаций по их применению для орошения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наблюдательных скважин и бурение скважин на воду: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наблюдательных скважин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 на воду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