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169e" w14:textId="bf01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государственных услуг</w:t>
      </w:r>
    </w:p>
    <w:p>
      <w:pPr>
        <w:spacing w:after="0"/>
        <w:ind w:left="0"/>
        <w:jc w:val="both"/>
      </w:pPr>
      <w:r>
        <w:rPr>
          <w:rFonts w:ascii="Times New Roman"/>
          <w:b w:val="false"/>
          <w:i w:val="false"/>
          <w:color w:val="000000"/>
          <w:sz w:val="28"/>
        </w:rPr>
        <w:t>Приказ и.о. Министра цифрового развития, инноваций и аэрокосмической промышленности Республики Казахстан от 31 января 2020 года № 39/НҚ. Зарегистрирован в Министерстве юстиции Республики Казахстан 5 февраля 2020 года № 19982.</w:t>
      </w:r>
    </w:p>
    <w:p>
      <w:pPr>
        <w:spacing w:after="0"/>
        <w:ind w:left="0"/>
        <w:jc w:val="both"/>
      </w:pPr>
      <w:bookmarkStart w:name="z4" w:id="0"/>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Реестр</w:t>
      </w:r>
      <w:r>
        <w:rPr>
          <w:rFonts w:ascii="Times New Roman"/>
          <w:b w:val="false"/>
          <w:i w:val="false"/>
          <w:color w:val="000000"/>
          <w:sz w:val="28"/>
        </w:rPr>
        <w:t xml:space="preserve"> государственных услуг.</w:t>
      </w:r>
    </w:p>
    <w:bookmarkEnd w:id="1"/>
    <w:bookmarkStart w:name="z6" w:id="2"/>
    <w:p>
      <w:pPr>
        <w:spacing w:after="0"/>
        <w:ind w:left="0"/>
        <w:jc w:val="both"/>
      </w:pPr>
      <w:r>
        <w:rPr>
          <w:rFonts w:ascii="Times New Roman"/>
          <w:b w:val="false"/>
          <w:i w:val="false"/>
          <w:color w:val="000000"/>
          <w:sz w:val="28"/>
        </w:rPr>
        <w:t>
      2. Комитету государственных услуг Министерства цифрового развития, инноваций и аэрокосмической промышленности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цифрового развития,</w:t>
            </w:r>
          </w:p>
          <w:p>
            <w:pPr>
              <w:spacing w:after="20"/>
              <w:ind w:left="20"/>
              <w:jc w:val="both"/>
            </w:pPr>
          </w:p>
          <w:p>
            <w:pPr>
              <w:spacing w:after="20"/>
              <w:ind w:left="20"/>
              <w:jc w:val="both"/>
            </w:pPr>
            <w:r>
              <w:rPr>
                <w:rFonts w:ascii="Times New Roman"/>
                <w:b w:val="false"/>
                <w:i/>
                <w:color w:val="000000"/>
                <w:sz w:val="20"/>
              </w:rPr>
              <w:t>инноваций 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Батырқожа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2020 года № 39/НҚ</w:t>
            </w:r>
          </w:p>
        </w:tc>
      </w:tr>
    </w:tbl>
    <w:bookmarkStart w:name="z14" w:id="8"/>
    <w:p>
      <w:pPr>
        <w:spacing w:after="0"/>
        <w:ind w:left="0"/>
        <w:jc w:val="left"/>
      </w:pPr>
      <w:r>
        <w:rPr>
          <w:rFonts w:ascii="Times New Roman"/>
          <w:b/>
          <w:i w:val="false"/>
          <w:color w:val="000000"/>
        </w:rPr>
        <w:t xml:space="preserve"> Реестр государственных услуг</w:t>
      </w:r>
    </w:p>
    <w:bookmarkEnd w:id="8"/>
    <w:p>
      <w:pPr>
        <w:spacing w:after="0"/>
        <w:ind w:left="0"/>
        <w:jc w:val="both"/>
      </w:pPr>
      <w:r>
        <w:rPr>
          <w:rFonts w:ascii="Times New Roman"/>
          <w:b w:val="false"/>
          <w:i w:val="false"/>
          <w:color w:val="ff0000"/>
          <w:sz w:val="28"/>
        </w:rPr>
        <w:t xml:space="preserve">
      Сноска. Реестр - в редакции приказа Министра цифрового развития, инноваций и аэрокосмической промышленности РК от 19.03.2024 </w:t>
      </w:r>
      <w:r>
        <w:rPr>
          <w:rFonts w:ascii="Times New Roman"/>
          <w:b w:val="false"/>
          <w:i w:val="false"/>
          <w:color w:val="ff0000"/>
          <w:sz w:val="28"/>
        </w:rPr>
        <w:t>№ 171/НҚ</w:t>
      </w:r>
      <w:r>
        <w:rPr>
          <w:rFonts w:ascii="Times New Roman"/>
          <w:b w:val="false"/>
          <w:i w:val="false"/>
          <w:color w:val="ff0000"/>
          <w:sz w:val="28"/>
        </w:rPr>
        <w:t xml:space="preserve"> (порядок введение в действие см. </w:t>
      </w:r>
      <w:r>
        <w:rPr>
          <w:rFonts w:ascii="Times New Roman"/>
          <w:b w:val="false"/>
          <w:i w:val="false"/>
          <w:color w:val="ff0000"/>
          <w:sz w:val="28"/>
        </w:rPr>
        <w:t>п. 4</w:t>
      </w:r>
      <w:r>
        <w:rPr>
          <w:rFonts w:ascii="Times New Roman"/>
          <w:b w:val="false"/>
          <w:i w:val="false"/>
          <w:color w:val="ff0000"/>
          <w:sz w:val="28"/>
        </w:rPr>
        <w:t xml:space="preserve">); с изменениями, внесенными приказами Министра цифрового развития, инноваций и аэрокосмической промышленности РК от 20.05.2024 </w:t>
      </w:r>
      <w:r>
        <w:rPr>
          <w:rFonts w:ascii="Times New Roman"/>
          <w:b w:val="false"/>
          <w:i w:val="false"/>
          <w:color w:val="ff0000"/>
          <w:sz w:val="28"/>
        </w:rPr>
        <w:t>№ 284/НҚ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14.06.2024 </w:t>
      </w:r>
      <w:r>
        <w:rPr>
          <w:rFonts w:ascii="Times New Roman"/>
          <w:b w:val="false"/>
          <w:i w:val="false"/>
          <w:color w:val="ff0000"/>
          <w:sz w:val="28"/>
        </w:rPr>
        <w:t>№ 341/НҚ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04.09.2024 </w:t>
      </w:r>
      <w:r>
        <w:rPr>
          <w:rFonts w:ascii="Times New Roman"/>
          <w:b w:val="false"/>
          <w:i w:val="false"/>
          <w:color w:val="ff0000"/>
          <w:sz w:val="28"/>
        </w:rPr>
        <w:t>№ 535/НҚ</w:t>
      </w:r>
      <w:r>
        <w:rPr>
          <w:rFonts w:ascii="Times New Roman"/>
          <w:b w:val="false"/>
          <w:i w:val="false"/>
          <w:color w:val="ff0000"/>
          <w:sz w:val="28"/>
        </w:rPr>
        <w:t xml:space="preserve"> (порядок введение в действие см. </w:t>
      </w:r>
      <w:r>
        <w:rPr>
          <w:rFonts w:ascii="Times New Roman"/>
          <w:b w:val="false"/>
          <w:i w:val="false"/>
          <w:color w:val="ff0000"/>
          <w:sz w:val="28"/>
        </w:rPr>
        <w:t>п. 4</w:t>
      </w:r>
      <w:r>
        <w:rPr>
          <w:rFonts w:ascii="Times New Roman"/>
          <w:b w:val="false"/>
          <w:i w:val="false"/>
          <w:color w:val="ff0000"/>
          <w:sz w:val="28"/>
        </w:rPr>
        <w:t xml:space="preserve">); от 14.12.2024 </w:t>
      </w:r>
      <w:r>
        <w:rPr>
          <w:rFonts w:ascii="Times New Roman"/>
          <w:b w:val="false"/>
          <w:i w:val="false"/>
          <w:color w:val="ff0000"/>
          <w:sz w:val="28"/>
        </w:rPr>
        <w:t>№ 801/НҚ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17.01.2025 </w:t>
      </w:r>
      <w:r>
        <w:rPr>
          <w:rFonts w:ascii="Times New Roman"/>
          <w:b w:val="false"/>
          <w:i w:val="false"/>
          <w:color w:val="ff0000"/>
          <w:sz w:val="28"/>
        </w:rPr>
        <w:t>№ 16/НҚ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17.02.2025 </w:t>
      </w:r>
      <w:r>
        <w:rPr>
          <w:rFonts w:ascii="Times New Roman"/>
          <w:b w:val="false"/>
          <w:i w:val="false"/>
          <w:color w:val="ff0000"/>
          <w:sz w:val="28"/>
        </w:rPr>
        <w:t xml:space="preserve">№ 62/НҚ </w:t>
      </w:r>
      <w:r>
        <w:rPr>
          <w:rFonts w:ascii="Times New Roman"/>
          <w:b w:val="false"/>
          <w:i w:val="false"/>
          <w:color w:val="ff0000"/>
          <w:sz w:val="28"/>
        </w:rPr>
        <w:t xml:space="preserve"> (порядок введение в действие см. </w:t>
      </w:r>
      <w:r>
        <w:rPr>
          <w:rFonts w:ascii="Times New Roman"/>
          <w:b w:val="false"/>
          <w:i w:val="false"/>
          <w:color w:val="ff0000"/>
          <w:sz w:val="28"/>
        </w:rPr>
        <w:t>п. 4</w:t>
      </w:r>
      <w:r>
        <w:rPr>
          <w:rFonts w:ascii="Times New Roman"/>
          <w:b w:val="false"/>
          <w:i w:val="false"/>
          <w:color w:val="ff0000"/>
          <w:sz w:val="28"/>
        </w:rPr>
        <w:t xml:space="preserve">); от 06.05.2025 </w:t>
      </w:r>
      <w:r>
        <w:rPr>
          <w:rFonts w:ascii="Times New Roman"/>
          <w:b w:val="false"/>
          <w:i w:val="false"/>
          <w:color w:val="ff0000"/>
          <w:sz w:val="28"/>
        </w:rPr>
        <w:t>№ 203/НҚ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14.08.2025 </w:t>
      </w:r>
      <w:r>
        <w:rPr>
          <w:rFonts w:ascii="Times New Roman"/>
          <w:b w:val="false"/>
          <w:i w:val="false"/>
          <w:color w:val="ff0000"/>
          <w:sz w:val="28"/>
        </w:rPr>
        <w:t>№ 424/НҚ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ff0000"/>
          <w:sz w:val="28"/>
        </w:rPr>
        <w:t>№ 662/НҚ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13.03.2026 </w:t>
      </w:r>
      <w:r>
        <w:rPr>
          <w:rFonts w:ascii="Times New Roman"/>
          <w:b w:val="false"/>
          <w:i w:val="false"/>
          <w:color w:val="ff0000"/>
          <w:sz w:val="28"/>
        </w:rPr>
        <w:t>№ 145/НҚ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государственной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центрального государственного органа, разрабатывающего подзаконный нормативный правовой акт, определяющий порядок оказания государственной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подзаконного нормативного правового акта, определяющего порядок оказания государственной услуги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Документирование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 Получение документов/справок, удостоверяющих личность и статус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паспортов, удостоверений личности гражданам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впервые:</w:t>
            </w:r>
          </w:p>
          <w:p>
            <w:pPr>
              <w:spacing w:after="20"/>
              <w:ind w:left="20"/>
              <w:jc w:val="both"/>
            </w:pPr>
            <w:r>
              <w:rPr>
                <w:rFonts w:ascii="Times New Roman"/>
                <w:b w:val="false"/>
                <w:i w:val="false"/>
                <w:color w:val="000000"/>
                <w:sz w:val="20"/>
              </w:rPr>
              <w:t>
- паспорта гражданина РК детям, не достигшим 16-летнего возраста;</w:t>
            </w:r>
          </w:p>
          <w:p>
            <w:pPr>
              <w:spacing w:after="20"/>
              <w:ind w:left="20"/>
              <w:jc w:val="both"/>
            </w:pPr>
            <w:r>
              <w:rPr>
                <w:rFonts w:ascii="Times New Roman"/>
                <w:b w:val="false"/>
                <w:i w:val="false"/>
                <w:color w:val="000000"/>
                <w:sz w:val="20"/>
              </w:rPr>
              <w:t>
- лицам, достигшим 16-летнего возраста;</w:t>
            </w:r>
          </w:p>
          <w:p>
            <w:pPr>
              <w:spacing w:after="20"/>
              <w:ind w:left="20"/>
              <w:jc w:val="both"/>
            </w:pPr>
            <w:r>
              <w:rPr>
                <w:rFonts w:ascii="Times New Roman"/>
                <w:b w:val="false"/>
                <w:i w:val="false"/>
                <w:color w:val="000000"/>
                <w:sz w:val="20"/>
              </w:rPr>
              <w:t>
- на основании имеющегося удостоверения личности или паспорта;</w:t>
            </w:r>
          </w:p>
          <w:p>
            <w:pPr>
              <w:spacing w:after="20"/>
              <w:ind w:left="20"/>
              <w:jc w:val="both"/>
            </w:pPr>
            <w:r>
              <w:rPr>
                <w:rFonts w:ascii="Times New Roman"/>
                <w:b w:val="false"/>
                <w:i w:val="false"/>
                <w:color w:val="000000"/>
                <w:sz w:val="20"/>
              </w:rPr>
              <w:t>
- на основании паспорта СССР образца 1974 года или его утрате;</w:t>
            </w:r>
          </w:p>
          <w:p>
            <w:pPr>
              <w:spacing w:after="20"/>
              <w:ind w:left="20"/>
              <w:jc w:val="both"/>
            </w:pPr>
            <w:r>
              <w:rPr>
                <w:rFonts w:ascii="Times New Roman"/>
                <w:b w:val="false"/>
                <w:i w:val="false"/>
                <w:color w:val="000000"/>
                <w:sz w:val="20"/>
              </w:rPr>
              <w:t>
- при принятии гражданства 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документов, удостоверяющих личность:</w:t>
            </w:r>
          </w:p>
          <w:p>
            <w:pPr>
              <w:spacing w:after="20"/>
              <w:ind w:left="20"/>
              <w:jc w:val="both"/>
            </w:pPr>
            <w:r>
              <w:rPr>
                <w:rFonts w:ascii="Times New Roman"/>
                <w:b w:val="false"/>
                <w:i w:val="false"/>
                <w:color w:val="000000"/>
                <w:sz w:val="20"/>
              </w:rPr>
              <w:t>
- в связи с истечением срока действия;</w:t>
            </w:r>
          </w:p>
          <w:p>
            <w:pPr>
              <w:spacing w:after="20"/>
              <w:ind w:left="20"/>
              <w:jc w:val="both"/>
            </w:pPr>
            <w:r>
              <w:rPr>
                <w:rFonts w:ascii="Times New Roman"/>
                <w:b w:val="false"/>
                <w:i w:val="false"/>
                <w:color w:val="000000"/>
                <w:sz w:val="20"/>
              </w:rPr>
              <w:t>
- утратой;</w:t>
            </w:r>
          </w:p>
          <w:p>
            <w:pPr>
              <w:spacing w:after="20"/>
              <w:ind w:left="20"/>
              <w:jc w:val="both"/>
            </w:pPr>
            <w:r>
              <w:rPr>
                <w:rFonts w:ascii="Times New Roman"/>
                <w:b w:val="false"/>
                <w:i w:val="false"/>
                <w:color w:val="000000"/>
                <w:sz w:val="20"/>
              </w:rPr>
              <w:t>
- непригодностью к использованию;</w:t>
            </w:r>
          </w:p>
          <w:p>
            <w:pPr>
              <w:spacing w:after="20"/>
              <w:ind w:left="20"/>
              <w:jc w:val="both"/>
            </w:pPr>
            <w:r>
              <w:rPr>
                <w:rFonts w:ascii="Times New Roman"/>
                <w:b w:val="false"/>
                <w:i w:val="false"/>
                <w:color w:val="000000"/>
                <w:sz w:val="20"/>
              </w:rPr>
              <w:t>
- по желанию владельца, в связи с видоизменением документов, согласно новой технологии их изготовления;</w:t>
            </w:r>
          </w:p>
          <w:p>
            <w:pPr>
              <w:spacing w:after="20"/>
              <w:ind w:left="20"/>
              <w:jc w:val="both"/>
            </w:pPr>
            <w:r>
              <w:rPr>
                <w:rFonts w:ascii="Times New Roman"/>
                <w:b w:val="false"/>
                <w:i w:val="false"/>
                <w:color w:val="000000"/>
                <w:sz w:val="20"/>
              </w:rPr>
              <w:t>
- в связи с возвращением из-за границы на постоянное жительство в 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в случае изменения установочных данных гражданина (фамилии, имени, отчества; даты, места рождения; национальности или желанием не указывать свою национальность); неточности записи в выпущенных документах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воинской службе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Министерстве юстиции Республики Казахстан 10 марта 2017 года № 14881.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военнообязанным военных билетов или их дубликатов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освобожденным из мест лишения свободы и проходивших воинскую службу либо службу в правоохранительных, специальных государственных органах и выслужившим установленный срок воинской службы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воинского учета военнообязанных и призывников" приказ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прибывшим из других государств и получившим гражданство Республики Казахстан, из числа ранее проходивших воинскую (альтернативную) службу либо службу в правоохранительных и специальных государственных органах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обмене военного билета старого образца на новый гражданами, проходившими воинскую службу либо службу в правоохранительных, специальных государственных органах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утрате либо порче военного билета гражданами, проходившими воинскую службу либо службу в правоохранительных, специальных государственных органах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фамилии, имени, отчества гражданами, проходившими воинскую службу либо службу в правоохранительных, специальных государственных органах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восстановленным в воинском звании и проходившим воинскую службу либо службу в правоохранительных и специальных государственных органах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уволенным с воинской службы либо службы в правоохранительных, специальных государственных органах и выслужившим установленный срок воинской службы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в кандидаты для поступления в военные учебные заведения МО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22 января 2016 года № 35. Зарегистрирован в Реестре государственной регистрации нормативных правовых актов № 13268.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в военные учебные заведения МО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перевода и восстановления в военные учебные заведения, подведомственные Министерству обороны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22 января 2016 года № 37. Зарегистрирован в Реестре государственной регистрации нормативных правовых актов № 13239.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04.09.2024 </w:t>
            </w:r>
            <w:r>
              <w:rPr>
                <w:rFonts w:ascii="Times New Roman"/>
                <w:b w:val="false"/>
                <w:i w:val="false"/>
                <w:color w:val="ff0000"/>
                <w:sz w:val="20"/>
              </w:rPr>
              <w:t>№ 535/НҚ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ветеранам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удостоверений ветеранам Великой Отечественной войны"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9 июля 2019 года № 526. Зарегистрирован в Министерстве юстиции Республики Казахстан 11 июля 2019 года № 19008.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либо отсутствии судимости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сведений о совершении лицом коррупционного преступления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приказ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препровождение их на изготовление паспортов гражданам Республики Казахстан, находящимся за границей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документов и препровождение их на изготовление паспортов гражданам Республики Казахстан, находящимся за границей, и внесение в их паспорта необходимых записей"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мая 2020 года № 11-1-4/149. Зарегистрирован в Реестре государственной регистрации нормативных правовых актов № 20627.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подтверждающих регистрацию по постоянному месту жительства в населенном пункте приграничной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очередь призывников и военнообязанных для направления на подготовку по военно-техническим и иным специальностям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набора призывников, военнообязанных, их направления и обучения на безвозмездной и возмездной основах, организации учебно-воспитательного процесса, а также сроков обучения по военно-техническим и иным специальностям в специализированных организациях Министерства обороны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17 июля 2017 года № 357. Зарегистрирован в Реестре государственной регистрации нормативных правовых актов № 15517.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призывников и военнообязанных на подготовку по военно-техническим и иным специальностям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набора призывников, военнообязанных, их направления и обучения на безвозмездной и возмездной основах, организации учебно-воспитательного процесса, а также сроков обучения по военно-техническим и иным специальностям в специализированных организациях Министерства обороны Республики Казахстан" приказ Министра обороны Республики Казахстан от 17 июля 2017 года № 357. Зарегистрирован в Реестре государственной регистрации нормативных правовых актов № 15517.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абонентского номера к учетной записи веб-портала "электронного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и подключения абонентского номера абонента, предоставленного оператором сотовой связи, к учетной записи веб-портала "электронного правительства" для получения государственных и иных услуг в электронной форме посредством абонентского устройства сотовой связи"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25 января 2016 года № 58. Зарегистрирован в Министерстве юстиции Республики Казахстан 24 февраля 2016 года № 13195.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 Получение документов, обеспечивающих права, не связанные с предпринимательской деятельностью</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водительских удостоверений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водительских удостоверений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 10056.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водительских удостоверений впервые и после лишения права на управление транспортными средствами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знаний Правил дорожного движения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удостоверения тракториста-машиниста категорий "А", "В", "Г", "Б" и "Д"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4-3/270. Зарегистрирован в Реестре государственной регистрации нормативных правовых актов № 11711.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удостоверения тракториста-машиниста с записью "управление снегоходами, квадроциклами разрешено":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удостоверения тракториста-машиниста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удостоверения тракториста-машиниста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аттестации судоводителей на право управления маломерным судном" приказ исполняющего обязанности Министра по инвестициям и развитию Республики Казахстан от 17 апреля 2015 года № 457. Зарегистрирован в Реестре государственной регистрации нормативных правовых актов № 11528.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на право управления самоходным маломерным судном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 в случае истечения срока действия ранее выданного удостоверения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 в связи с изменением района плавания и (или) типа судна"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Дипломирование лиц командного состава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диплом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355. Зарегистрирован в Реестре государственной регистрации нормативных правовых актов № 11234.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профессионального диплома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личности моряка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личности моряка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3 апреля 2020 года № 181. Зарегистрирован в Реестре государственной регистрации нормативных правовых актов № 20309.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мореходной книжки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образца мореходной книжки, Правил ее оформления и выдачи"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156. Зарегистрирован в Реестре государственной регистрации нормативных правовых актов № 10661.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страховании или ином финансовом обеспечении гражданской ответственности за ущерб от загрязнения нефтью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Свидетельства о страховании или ином финансовом обеспечении гражданской ответственности за ущерб от загрязнения нефтью"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17 июля 2002 года № 251-I. Зарегистрирован в Реестре государственной регистрации нормативных правовых актов № 1956.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страховании или ином финансовом обеспечении гражданской ответственности за удаление затонувших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и формы свидетельства о страховании или ином финансовом обеспечении ответственности за удаление затонувших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28 марта 2023 года № 187. Зарегистрирован в Реестре государственной регистрации нормативных правовых актов № 32248.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Регистрация Физических лиц и граждан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 Регистрация/смена статуса, места жительства, Ф. И. О. и других данных физических лиц</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по месту жительства граждан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Министерстве юстиции Республики Казахстан 30 марта 2020 года № 20192.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06.05.2025 </w:t>
            </w:r>
            <w:r>
              <w:rPr>
                <w:rFonts w:ascii="Times New Roman"/>
                <w:b w:val="false"/>
                <w:i w:val="false"/>
                <w:color w:val="ff0000"/>
                <w:sz w:val="20"/>
              </w:rPr>
              <w:t>№ 203/НҚ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регистрация по месту временного пребывания (проживания) граждан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 Приказ Министра внутренних дел Республики Казахстан от 30 марта 2020 года № 267. Зарегистрирован в Министерстве юстиции Республики Казахстан 30 марта 2020 года № 20192.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регистрация по месту жительства иностранцев и лиц без гражданства, постоянно проживающих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 Приказ Министра внутренних дел Республики Казахстан от 30 марта 2020 года № 267. Зарегистрирован в Министерстве юстиции Республики Казахстан 30 марта 2020 года № 20192.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регистрация по месту жительства иностранцев и лиц без гражданства, постоянно проживающих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 Приказ Министра внутренних дел Республики Казахстан от 30 марта 2020 года № 267. Зарегистрирован в Министерстве юстиции Республики Казахстан 30 марта 2020 года № 20192.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учет по месту пребывания иностранцев и лиц без гражданства, получивших статус лица ищущего убежище или беженца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 Приказ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по месту жительства населения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выбывших на постоянное место жительства за пределы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 приказ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признанных судом утратившими право пользования жилым помещением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по заявлению собственника жилища, здания или помещения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смерти, в том числе внесение изменений, дополнений и исправлений в записи актов гражданского состояния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смерти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смерти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заявления заинтересованных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приказ Министра юстиции Республики Казахстан от 25 февраля 2015 года № 112. Зарегистрирован в Министерстве юстиции Республики Казахстан 21 апреля 2015 года № 10764.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или справок о регистрации актов гражданского состояния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рождении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заключении брака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расторжении брака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смерти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рождении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расторжении брака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заключении брака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брачной правоспособности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смерти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уведомления о регистрации смерти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Проставление отметки о наличии зарегистрированных в зарубежных странах актов гражданского состояния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регистрации и перерегистрации лиц, осуществляющих миссионерскую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выезд за пределы Республики Казахстан на постоянное место жительства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"Оформление документов на выезд за пределы Республики Казахстан на постоянное место жительства"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259. Зарегистрирован в Реестре государственной регистрации нормативных правовых актов № 20207.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или продление статуса кандаса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статуса в общем порядке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или продления статуса кандаса"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22 июля 2013 года № 329-Ө-М. Зарегистрирован в Реестре государственной регистрации нормативных правовых актов № 8624.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статуса на основании согласия местного исполнительного органа на присвоение статуса кандаса через загранучреждения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статуса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воинский учет военнообязанных и призывников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мужского пола, в том числе освобожденных из мест лишения свободы, ранее не состоявших на воинском учете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уволенных с воинской службы, службы в правоохранительных и специальных государственных органах, а также отчисленных и (или) расторгнувших контракт курсантов, слушателей военных и специальных (военных) учебных заведений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женщин, окончивших организации образования с получением военно-учетной специальности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освобожденных из мест лишения свободы, ранее состоявших на воинском учете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получивших гражданство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заявления заинтересованных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отсрочки от призыва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занятым уходом за членами семьи, нуждающимися в посторонней помощи и не находящимися на полном государственном обеспечении, при отсутствии близких родственников или других лиц, проживающих на территории Республики Казахстан вместе с ними или отдельно, обязанных по закону содержать указанных членов семьи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отсрочки от призыва" и Правил оказания государственной услуги "Освобождение граждан от призыва на воинскую службу"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 605 от 5 ноября 2020 года. Зарегистрирован в Реестре государственной регистрации нормативных правовых актов № 21613.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имеющим на своем иждивении ребенка (детей), воспитываемого без матери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имеющим на своем иждивении лиц, у которых они находились на воспитании и содержании не менее двух лет в связи со смертью своих родителей или лишением их родительских прав, или осуждением судом к лишению свободы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состоящим в браке и имеющие одного и более детей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получающим образование, на период обучения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по состоянию здоровья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осуществляющим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Врачам, имеющим соответствующее образование, постоянно работающим по специальности в сельской местности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Депутатам Парламента Республики Казахстан или местных представительных органов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в отношении которых ведется дознание, предварительное следствие или уголовные дела рассматриваются судами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Членам летных экипажей гражданских воздушных судов, инженерам, механикам и техникам гражданской авиации, имеющим соответствующее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Членам экипажей судов, имеющим соответствующее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проходящим первоначальную профессиональную подготовку в организациях образования правоохранительных органов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граждан от призыва на воинскую службу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Признанные негодными к воинской службе по состоянию здоровья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"Предоставление отсрочки от призыва" и Правил оказания государственной услуги "Освобождение граждан от призыва на воинскую службу" приказ Министра обороны Республики Казахстан № 605 от 5 ноября 2020 года. Зарегистрирован в Реестре государственной регистрации нормативных правовых актов № 21613.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призванные на законных основаниях на срочную воинскую службу, по достижении двадцати семи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у которых один из родственников (отец, мать, брат или сестра) погиб, умер или стал лицом с инвалидностью первой или второй группы при исполнении служебных обязанностей в период прохождения воинской службы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Прошедшие воинскую (альтернативную) службу в другом государстве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Проходившие службу в специальных государственных органах Республики Казахстан, за исключением случаев, предусмотренных пунктом 9 статьи 51 Закона Республики Казахстан "О специальных государственных органах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ученую степень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Священнослужители зарегистрированных религиозных объединений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 Пребывание за рубежом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смерти за 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w:t>
            </w:r>
            <w:r>
              <w:rPr>
                <w:rFonts w:ascii="Times New Roman"/>
                <w:b w:val="false"/>
                <w:i w:val="false"/>
                <w:color w:val="000000"/>
                <w:sz w:val="20"/>
              </w:rPr>
              <w:t>№ 20857</w:t>
            </w: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направление документов граждан Республики Казахстан, выехавших за пределы Республики Казахстан по временным делам и изъявивших желание остаться там на постоянное место жительство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и направления документов граждан Республики Казахстан, выехавших за пределы Республики Казахстан по временным делам и изъявивших желание остаться там на постоянное место жительства"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4 января 2018 года № 11-1-4/1. Зарегистрирован в Реестре государственной регистрации нормативных правовых актов № 16354.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рождения ребенка за 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заключения брака (супружества) за 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актов гражданского состояния за рубежом" приказ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расторжения брака (супружества) за 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актов гражданского состояния за рубежом" приказ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 справок о регистрации актов гражданского состояния за 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рождении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актов гражданского состояния за рубежом" приказ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заключении брака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расторжении брака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смерти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рождении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расторжении брака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заключении брака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брачной правоспособности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смерти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граждан Республики Казахстан, постоянно и временно проживающих за пределами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граждан Республики Казахстан, постоянно и временно проживающих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14 июня 2016 года № 11-1-2/263. Зарегистрирован в Реестре государственной регистрации нормативных правовых актов № 14093.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граждан Республики Казахстан, постоянно и временно проживающих за пределами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учета граждан Республики Казахстан, постоянно и временно проживающих за пределами Республики Казахстан" приказ исполняющего обязанности Министра иностранных дел Республики Казахстан от 14 июня 2016 года № 11-1-2/263. Зарегистрирован в Реестре государственной регистрации нормативных правовых актов № 14093.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14 июня 2016 года № 11-1-2/262. Зарегистрирован в Реестре государственной регистрации нормативных правовых актов № 13958.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Авансирование расходов на повышение компетенции работников за 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индустрии и инфраструктурного развития Республики Казахстан от 1 июня 2022 года № 308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промышленности и строительства Республики Казахстан от 4 декабря 2023 года № 105. Зарегистрирован в Министерстве юстиции Республики Казахстан 11 декабря 2023 года № 33752.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 Прибытие в Республику Казахстан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в связи с воссоединением семьи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иностранцам и лицам без гражданства разрешения на временное и постоянное проживание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4 декабря 2015 года № 992. Зарегистрирован в Реестре государственной регистрации нормативных правовых актов № 12880.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осуществления трудовой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осуществления миссионерской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временное проживание иммигрантам, выявленных и идентифицированных в качестве жертв торговли людьми на территории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временное проживание в Республике Казахстан иммигрантам, обратившихся в органы внутренних дел за разрешением на постоянное проживание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иностранцам и лицам без гражданства на постоянное жительство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иностранцам и лицам без гражданства разрешения на временное и постоянное проживание в Республике Казахстан" приказ Министра внутренних дел Республики Казахстан от 4 декабря 2015 года № 992. Зарегистрирован в Реестре государственной регистрации нормативных правовых актов № 12880.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лицам без гражданства, постоянно проживающим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удостоверения лица без гражданства впервые:</w:t>
            </w:r>
          </w:p>
          <w:p>
            <w:pPr>
              <w:spacing w:after="20"/>
              <w:ind w:left="20"/>
              <w:jc w:val="both"/>
            </w:pPr>
            <w:r>
              <w:rPr>
                <w:rFonts w:ascii="Times New Roman"/>
                <w:b w:val="false"/>
                <w:i w:val="false"/>
                <w:color w:val="000000"/>
                <w:sz w:val="20"/>
              </w:rPr>
              <w:t>
 - детям, не достигшим 16-летнего возраста;</w:t>
            </w:r>
          </w:p>
          <w:p>
            <w:pPr>
              <w:spacing w:after="20"/>
              <w:ind w:left="20"/>
              <w:jc w:val="both"/>
            </w:pPr>
            <w:r>
              <w:rPr>
                <w:rFonts w:ascii="Times New Roman"/>
                <w:b w:val="false"/>
                <w:i w:val="false"/>
                <w:color w:val="000000"/>
                <w:sz w:val="20"/>
              </w:rPr>
              <w:t>
- лицам, достигшим 16-летнего возраста;</w:t>
            </w:r>
          </w:p>
          <w:p>
            <w:pPr>
              <w:spacing w:after="20"/>
              <w:ind w:left="20"/>
              <w:jc w:val="both"/>
            </w:pPr>
            <w:r>
              <w:rPr>
                <w:rFonts w:ascii="Times New Roman"/>
                <w:b w:val="false"/>
                <w:i w:val="false"/>
                <w:color w:val="000000"/>
                <w:sz w:val="20"/>
              </w:rPr>
              <w:t>
- на основании паспорта СССР образца 1974 года или его утрате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внесении изменений в некоторые приказы Министра внутренних дел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266. Зарегистрирован в Реестре государственной регистрации нормативных правовых актов № 20195.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удостоверения лица без гражданства:</w:t>
            </w:r>
          </w:p>
          <w:p>
            <w:pPr>
              <w:spacing w:after="20"/>
              <w:ind w:left="20"/>
              <w:jc w:val="both"/>
            </w:pPr>
            <w:r>
              <w:rPr>
                <w:rFonts w:ascii="Times New Roman"/>
                <w:b w:val="false"/>
                <w:i w:val="false"/>
                <w:color w:val="000000"/>
                <w:sz w:val="20"/>
              </w:rPr>
              <w:t>
- в связи с истечением срока действия;</w:t>
            </w:r>
          </w:p>
          <w:p>
            <w:pPr>
              <w:spacing w:after="20"/>
              <w:ind w:left="20"/>
              <w:jc w:val="both"/>
            </w:pPr>
            <w:r>
              <w:rPr>
                <w:rFonts w:ascii="Times New Roman"/>
                <w:b w:val="false"/>
                <w:i w:val="false"/>
                <w:color w:val="000000"/>
                <w:sz w:val="20"/>
              </w:rPr>
              <w:t>
- утратой;</w:t>
            </w:r>
          </w:p>
          <w:p>
            <w:pPr>
              <w:spacing w:after="20"/>
              <w:ind w:left="20"/>
              <w:jc w:val="both"/>
            </w:pPr>
            <w:r>
              <w:rPr>
                <w:rFonts w:ascii="Times New Roman"/>
                <w:b w:val="false"/>
                <w:i w:val="false"/>
                <w:color w:val="000000"/>
                <w:sz w:val="20"/>
              </w:rPr>
              <w:t>
- непригодностью к дальнейшему использованию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внесении изменений в некоторые приказы Министра внутренних дел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266. Зарегистрирован в Реестре государственной регистрации нормативных правовых актов № 20195.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Оформление удостоверения лица без гражданства в случае изменения установочных данных гражданина (фамилии, имени, отчества; даты, места рождения); неточности записи в выпущенных документах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видов на жительство иностранцам, постоянно проживающим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вида на жительства иностранца в Республике Казахстан, впервые, лицам, достигшим 16-летнего возраста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внесении изменений в некоторые приказы Министра внутренних дел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266. Зарегистрирован в Реестре государственной регистрации нормативных правовых актов № 20195.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вида на жительство иностранца в Республике Казахстан:</w:t>
            </w:r>
          </w:p>
          <w:p>
            <w:pPr>
              <w:spacing w:after="20"/>
              <w:ind w:left="20"/>
              <w:jc w:val="both"/>
            </w:pPr>
            <w:r>
              <w:rPr>
                <w:rFonts w:ascii="Times New Roman"/>
                <w:b w:val="false"/>
                <w:i w:val="false"/>
                <w:color w:val="000000"/>
                <w:sz w:val="20"/>
              </w:rPr>
              <w:t>
- в связи с истечением срока действия;</w:t>
            </w:r>
          </w:p>
          <w:p>
            <w:pPr>
              <w:spacing w:after="20"/>
              <w:ind w:left="20"/>
              <w:jc w:val="both"/>
            </w:pPr>
            <w:r>
              <w:rPr>
                <w:rFonts w:ascii="Times New Roman"/>
                <w:b w:val="false"/>
                <w:i w:val="false"/>
                <w:color w:val="000000"/>
                <w:sz w:val="20"/>
              </w:rPr>
              <w:t>
- утратой;</w:t>
            </w:r>
          </w:p>
          <w:p>
            <w:pPr>
              <w:spacing w:after="20"/>
              <w:ind w:left="20"/>
              <w:jc w:val="both"/>
            </w:pPr>
            <w:r>
              <w:rPr>
                <w:rFonts w:ascii="Times New Roman"/>
                <w:b w:val="false"/>
                <w:i w:val="false"/>
                <w:color w:val="000000"/>
                <w:sz w:val="20"/>
              </w:rPr>
              <w:t>
- непригодностью к дальнейшему использованию;</w:t>
            </w:r>
          </w:p>
          <w:p>
            <w:pPr>
              <w:spacing w:after="20"/>
              <w:ind w:left="20"/>
              <w:jc w:val="both"/>
            </w:pPr>
            <w:r>
              <w:rPr>
                <w:rFonts w:ascii="Times New Roman"/>
                <w:b w:val="false"/>
                <w:i w:val="false"/>
                <w:color w:val="000000"/>
                <w:sz w:val="20"/>
              </w:rPr>
              <w:t>
- перемена постоянно проживающим в Республике Казахстан иностранцем, страны гражданства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внесении изменений в некоторые приказы Министра внутренних дел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266. Зарегистрирован в Реестре государственной регистрации нормативных правовых актов № 20195.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Оформление вида на жительство иностранца в случае изменения установочных данных гражданина (фамилии, имени, отчества; даты, места рождения); неточности записи в выпущенных документах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продление и отзыв разрешения трудовому иммигранту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трудовым иммигрантам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МТЗСН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продления и отзыва разрешения трудовому иммигранту" приказ Министра труда и социальной защиты населения Республики Казахстан от 15 апреля 2022 года № 123. Зарегистрирован в Реестре государственной регистрации нормативных правовых актов № 27595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разрешений трудовым иммигрантам</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разрешений трудовому иммигранту</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декабря 2015 года № 1265. Зарегистрирован в Реестре государственной регистрации нормативных правовых актов № 13039.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согласование приглашений принимающих лиц по выдаче виз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по служебным делам (А3)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совместный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 14531.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осуществления предпринимательской деятельности (А5, С5)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деловой поездки (В1, В2, В3)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участия в религиозных мероприятиях (В6, С7)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по частным делам (В10, В11, В12, С10)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получения образования (В7, С9)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осуществления трудовой деятельности (С3, С4, С6)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на лечение (С12)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по гуманитарным мотивам (С8)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постоянного проживания (В8, С1)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свидетельства на возвращение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"Оформление свидетельства на возвращение"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14 мая 2020 года № 11-1-4/155. Зарегистрирован в Реестре государственной регистрации нормативных правовых актов № 20642.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проездного документа"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5 марта 2021 года № 134. Зарегистрирован в Министерстве юстиции Республики Казахстан 5 марта 2021 года № 22306.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проездного документа в связи с внесением изменений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проездного документа при утере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проезд по автобусным линиям людям с особым потребностями и пенсионерам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корректировка индивидуального идентификационного номера иностранцам и лицам без гражданства, временно пребывающим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свидетельства о присвоении индивидуального идентификационного номера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Формирование индивидуального идентификационного номера иностранцам, временно пребывающим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258. Зарегистрирован в Реестре государственной регистрации нормативных правовых актов № 20201.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Регистрация физических и юридических лиц</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 Прочие государственные услуги в сфере регистрации физических и юридических лиц</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налогоплательщиков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связанных с налоговой регистрацией налогоплательщиков"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28 октября 2025 года № 640. Зарегистрирован в Реестре государственной регистрации нормативных правовых актов № 37257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или переучет периодических печатных изданий, интернет-изданий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масс-медиа" приказ исполняющего обязанности Министра культуры и информации Республики Казахстан от 17 октября 2024 года № 488-НҚ. Зарегистрирован в Реестре государственной регистрации нормативных правовых актов № 35283.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иностранных периодических печатных изданий, распространяемых на территории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информации и общественного развития Республики Казахстан от 2 апреля 2020 года № 101 "Об утверждении Правил оказания государственных услуг в области информации" приказ Министра культуры и информации Республики Казахстан от 30 октября 2024 года № 502-НҚ. Зарегистрирован в Реестре государственной регистрации нормативных правовых актов года № 35316.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 плательщиков налога на добавленную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связанных с налоговой регистрацией налогоплательщиков" приказ Министра финансов Республики Казахстан от 28 октября 2025 года № 640. Зарегистрирован в Реестре государственной регистрации нормативных правовых актов № 37257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2015 года № 137 "Об утверждении Правил присвоения персональных идентификационных номеров-кодов". Зарегистрирован в Реестре государственной регистрации нормативных правовых актов № 10584.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10 декабря 2015 года № 646 "Об утверждении Правил присвоения персональных идентификационных номеров-кодов". Зарегистрирован в Реестре государственной регистрации нормативных правовых актов № 12615.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Семья и дети</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 Создание семьи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(супружества), в том числе внесение изменении, дополнений и исправлений в записи актов гражданского состояния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заключении брака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при необходимости снижения брачного возраста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расторжения брака (супружества), в том числе внесение изменений, дополнений и исправлений в записи актов гражданского состояния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расторжения брака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приказ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расторжении брака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регистрации акта гражданского состояния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Приказ Министра юстиции Республики Казахстан от 25 февраля 2015 года № 112. Зарегистрирован в Министерстве юстиции Республики Казахстан 21 апреля 2015 года № 10764.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 Рождение, опекунство и воспитание ребенка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 в том числе внесение изменений, дополнений и исправлений в записи актов гражданского состояния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приказ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рождении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по опеке и попечительству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опеки или попечительства над ребенком-сиротой (детьми-сиротами) и ребенком (детьми), оставшимся без попечения родителей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для распоряжения имуществом несовершеннолетних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детей, являющихся гражданами Республики Казахстан, переданных на усыновление (удочерение) иностранцам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 являющимися гражданами Республики Казахстан, переданными на усыновление иностранцам"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3 апреля 2015 года № 11-1-2/130. Зарегистрирован в Реестре государственной регистрации нормативных правовых актов № 11240.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оказание психолого-медико-педагогической консультативной помощи детям с ограниченными возможностями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27 мая 2020 года № 223. Зарегистрирован в Министерстве юстиции Республики Казахстан 28 мая 2020 года № 20744.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специальную психолого-педагогическую поддержку детей ограниченными возможностями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размещения государственного образовательного заказа на специальную психолого-педагогическую поддержку детей с ограниченными возможностями"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29 декабря 2022 года № 532. </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31505.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социальная адаптация детей и подростков с проблемами в развитии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психолого-педагогической поддержки, оказываемых местными исполнительными органами" приказ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пособий на рождение ребенка и по уходу за ребенком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осуществления выплаты государственного пособия на рождение, пособия по уходу, пособия многодетным семьям, пособия награжденной матери"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мая 2023 года № 169. Зарегистрирован в Министерстве юстиции Республики Казахстан 25 мая 2023 года № 32571.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матери или отцу, усыновителю (удочерителю), опекуну (попечителю), воспитывающему ребенка с инвалидностью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9 июня 2023 года № 215. Зарегистрирован в Министерстве юстиции Республики Казахстан 20 июня 2023 года № 32851.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свидания с ребенком родителям, лишенным родительских прав, не оказывающие на ребенка негативного влияния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в гостевую семью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назначения и осуществления выплаты государственного пособия на рождение, пособия по уходу, пособия многодетным семьям, пособия награжденной матери" приказ Министра труда и социальной защиты населения Республики Казахстан от 24 мая 2023 года № 169. Зарегистрирован в Министерстве юстиции Республики Казахстан 25 мая 2023 года № 32571.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органа опеки и попечительства об учете мнения ребенка, достигшего десятилетнего возраста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опеки или попечительства над недееспособными или ограниченно дееспособными совершеннолетними лицами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Правила оказания государственной услуги "Установление опеки или попечительства над недееспособными или ограниченно дееспособными совершеннолетними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15 ноября 2024 года № 427. Зарегистрирован в Реестре государственной регистрации нормативных правовых актов № 35381.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 и на отчуждение имущества граждан, признанных по решению суда недееспособными или ограниченно дееспособными"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15 ноября 2024 года № 428. Зарегистрирован в Реестре государственной регистрации нормативных правовых актов № 35384.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отчуждение имущества граждан, признанных по решению суда недееспособными или ограниченно дееспособными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04.09.2024 </w:t>
            </w:r>
            <w:r>
              <w:rPr>
                <w:rFonts w:ascii="Times New Roman"/>
                <w:b w:val="false"/>
                <w:i w:val="false"/>
                <w:color w:val="ff0000"/>
                <w:sz w:val="20"/>
              </w:rPr>
              <w:t>№ 535/НҚ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многодетной семье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осуществления выплаты государственного пособия на рождение, пособия по уходу, пособия многодетным семьям, пособия награжденной матери"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мая 2023 года № 169. Зарегистрирован в Министерстве юстиции Республики Казахстан 25 мая 2023 года № 32571.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 Образование и досуг для ребенка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детей дошкольного возраста (до 6 лет) для направления в дошкольные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дошкольного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 20883.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детей в дошкольные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дошкольного образования" приказ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 20883.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пред школьный класс общеобразовательных школ, лицеев и гимназий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дошкольного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 20883.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участие в конкурсе для поступления в специализированные организации образования (школы для одаренных детей)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 17553.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заявления на прием в школу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детей в "1"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детей в "10"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иностранцев и лиц без гражданства, постоянно проживающих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получения пред школьного, начального, основного среднего и общего среднего образования иностранцами и лицами без гражданства, постоянно проживающими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28 сентября 2010 года № 468. </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6573.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психолого-педагогической поддержки, оказываемых местными исполнительными органами" приказ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детей с ограниченными возможностями для обучения по специальным общеобразовательным учебным программам в специальные группы/классы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дополнительного образования для детей по предоставлению им дополнительного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22 мая 2020 года № 219. Зарегистрирован в Реестре государственной регистрации нормативных правовых актов № 20695.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подвоза к общеобразовательным организациям и обратно домой детям, проживающим в отдаленных сельских пунктах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14.12.2024 </w:t>
            </w:r>
            <w:r>
              <w:rPr>
                <w:rFonts w:ascii="Times New Roman"/>
                <w:b w:val="false"/>
                <w:i w:val="false"/>
                <w:color w:val="ff0000"/>
                <w:sz w:val="20"/>
              </w:rPr>
              <w:t>№ 801/НҚ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приказ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финансовой и материальной помощи обучающимся и воспитанникам организаций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обучение в форме экстерната в организациях основного среднего,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обучения в форме экстерната"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22 января 2016 года № 61. Зарегистрирован в Реестре государственной регистрации нормативных правовых актов № 13110.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 апреля 2023 года № 82. Зарегистрирован в Министерстве юстиции Республики Казахстан 4 апреля 2023 года № 32226.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4 мая 2020 года № 180. Зарегистрирован в Министерстве юстиции Республики Казахстан 5 мая 2020 года № 20579.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27 августа 2022 года № 381. Зарегистрирован в Министерстве юстиции Республики Казахстан 27 августа 2022 года № 29323.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 обучение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на обучение в 5, 6, 7, 8, 9 классы специализированных школ-интернатов-колледжей олимпийского резерва и школ-интернатов для одаренных в спорте детей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МТC</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 обучение в 10 и 11 классы специализированных школ-интернатов-колледжей олимпийского резерва и школ-интернатов для одаренных в спорте детей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МТC</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на обучение на первый курс колледжа в специализированных школ-интернатов-колледжей олимпийского резерва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МТC</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детско-юношеские спортивные школы, спортивные школы для лиц с инвалидностью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22 ноября 2014 года № 106. Зарегистрирован в Реестре государственной регистрации нормативных правовых актов № 10012.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перевода детей между организациями начального, основного среднего,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 17553.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и зачисление на обучение в автономную организацию образования "Назарбаев Интеллектуальные школы" в рамках образовательного гранта Президента Республики Казахстан "Өркен"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документов для участия в конкурсе по присуждению образовательного гранта Первого Президента Республики Казахстан - Лидера Нации "Өркен" для оплаты обучения одаренных детей в автономной организации образования "Назарбаев Интеллектуальные школы"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апреля 2020 года № 164. Зарегистрирован в Реестре государственной регистрации нормативных правовых актов № 20509.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Содержание и обеспечение ребенка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 с инвалидностью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20478.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желающих усыновить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29 июня 2016 года № 407. Зарегистрирован в Реестре государственной регистрации нормативных правовых актов № 14067.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психологическую подготовку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требований к содержанию программы психологической подготовки, порядка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и формы сертификата о прохождении такой подготовки"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апреля 2020 года № 165.</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20507.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или продление срока аккредитации агентства по усыновлению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агентства по усыновлению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агентств по усыновлению"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9 декабря 2014 года № 513. Зарегистрирован в Реестре государственной регистрации нормативных правовых актов № 10372.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аккредитации агентства по усыновлению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возврат и размер единовременной денежной выплаты в связи с усыновлением ребенка-сироты и (или) ребенка, оставшегося без попечения родителей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 </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20478.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воспитание в приемную семью и назначение выплаты денежных средств на их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Дома юношества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о Доме юношества"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17 марта 2022 года № 101.</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27180.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Права на имущество и интеллектуальную собственность</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 Движимое имущество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движимого имущества, не подлежащего обязательной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(свидетельство государственной регистрации)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Инструкции по регистрации залога движимого имущества, не подлежащего обязательной государственной регистрации"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22 февраля 1999 года № 14. Зарегистрирован в Реестре государственной регистрации нормативных правовых актов № 913.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изменений обременений в результате изменения условий договора (перезалог)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уступки требования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уведомления о невыполнении обязательств, регистрация о проведении торгах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прекращения залога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свидетельства о регистрации залога движимого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w:t>
            </w:r>
          </w:p>
          <w:p>
            <w:pPr>
              <w:spacing w:after="20"/>
              <w:ind w:left="20"/>
              <w:jc w:val="both"/>
            </w:pPr>
            <w:r>
              <w:rPr>
                <w:rFonts w:ascii="Times New Roman"/>
                <w:b w:val="false"/>
                <w:i w:val="false"/>
                <w:color w:val="000000"/>
                <w:sz w:val="20"/>
              </w:rPr>
              <w:t>
сведений о залоге движимого имущества, не подлежащего обязательной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"Актуализация (корректировка) сведений о залоге движимого имущества, не подлежащего обязательной государственной регистрации"</w:t>
            </w:r>
            <w:r>
              <w:rPr>
                <w:rFonts w:ascii="Times New Roman"/>
                <w:b w:val="false"/>
                <w:i w:val="false"/>
                <w:color w:val="000000"/>
                <w:sz w:val="20"/>
              </w:rPr>
              <w:t>Приказ</w:t>
            </w:r>
            <w:r>
              <w:rPr>
                <w:rFonts w:ascii="Times New Roman"/>
                <w:b w:val="false"/>
                <w:i w:val="false"/>
                <w:color w:val="000000"/>
                <w:sz w:val="20"/>
              </w:rPr>
              <w:t xml:space="preserve"> и.о. Министра юстиции Республики Казахстан от 12 мая 2023 года № 302. Зарегистрирован в Министерстве юстиции Республики Казахстан 17 мая 2023 года № 32514.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внутреннего водного плавания, судов плавания "река-море" и прав на них в Государственном судовом реестре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судового свидетельства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исключении судна из Государственного судового реестра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арендованных судов внутреннего водного плавания и судов плавания "река-море" в реестре арендованных иностранных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судна, в том числе маломерного судна, и прав на него" приказ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маломерных судов и прав на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судна, в том числе маломерного судна, и прав на него" приказ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судового билета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исключении судна из Судовой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залога подвижного состава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залога подвижного состава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(перерегистрации) подвижного состава и его залога, а также исключения из Государственного реестра подвижного состава"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 11119.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изменений, дополнений зарегистрированного залога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зарегистрированного залога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свидетельства о государственной регистрации залога подвижного состава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подвижного состава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подвижного состава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(перерегистрации) подвижного состава и его залога, а также исключения из Государственного реестра подвижного состава" приказ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 11119.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подвижного состава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подвижного состава из Государственного реестра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государственная регистрация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 10056.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регистрации, учете и снятии с учета отдельных видов транспортных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транзитных номеров, выдача заказных номеров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(прекращения залога)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транспортных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прекращения залога транспортных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изменений залога в результате изменения условий договора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копий документов из регистрационного дела автотранспорта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наличии автотранспортных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машин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4-3/267. Зарегистрирован в Реестре государственной регистрации нормативных правовых актов № 11702.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машин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регистрационного учета машин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регистрационного документа и (или) новый номерной знак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сельскохозяйственной технике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 мелиоративных и дорожно-строительных машин и механизмов, а также специальных машин повышенной проходимости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(снятие с регистрации) залога, регистрация изменений, дополнений (в том числе переход права собственности другому лицу, уступка права требования, последующий залог (перезалог)) и прекращение действия зарегистрированного залога, а также выдача свидетельства или дубликата о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4-3/268. Зарегистрирован в Реестре государственной регистрации нормативных правовых актов № 11708.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ипотеки судна, маломерного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свидетельства о государственной регистрации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свидетельства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дополнительного листа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информации о прекращении ипотеки судна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ипотеки судна или строящегося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свидетельства о государственной регистрации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свидетельства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дополнительного листа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информации о прекращении ипотеки судна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о государственной регистрации гражданских воздушных судов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о государственной регистрации гражданских воздушных судов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гражданских воздушных судов Республики Казахстан и прав на них"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июня 2017 года № 409. Зарегистрирован в Реестре государственной регистрации нормативных правовых актов № 15553.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исключении воздушного судна из Государственного реестра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собственности на строящееся судно в реестре строящихся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прав собственности на строящееся судно в реестре строящихся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прав собственности на строящееся судно в реестре строящихся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судна из реестра строящихся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 Государственном судовом реестре морских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судов в Государственном судовом реестре морских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судов и прав на них" Приказ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судов в Государственном судовом реестре морских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судов из Государственного судового реестра морских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 международном судовом реестре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судов в международном судовом реестре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судов и прав на них" Приказ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судов в международном судовом реестре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судов из международного судового реестра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транспортных средств городского рельсового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транспортных средств городского рельсового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транспортных средств городского рельсового транспорта"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49. Зарегистрирован в Министерстве юстиции Республики Казахстан 10 марта 2015 года № 10407.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транспортных средств городского рельсового транспорта из реестра транспортных средств городского рельсового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государственного регистрационного номерного знака для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 10056.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и наложение обременений (ограничений) на движимое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 Недвижимое имущество</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(обременений) на недвижимое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"Государственная регистрация прав (обременений прав) на недвижимое имущество"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4 мая 2020 года № 27. Зарегистрирован в Реестре государственной регистрации нормативных правовых актов № 20610.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(обременений прав) на недвижимое имущество в процедурах банкротства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при реорганизации юридического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w:t>
            </w:r>
          </w:p>
          <w:p>
            <w:pPr>
              <w:spacing w:after="20"/>
              <w:ind w:left="20"/>
              <w:jc w:val="both"/>
            </w:pPr>
            <w:r>
              <w:rPr>
                <w:rFonts w:ascii="Times New Roman"/>
                <w:b w:val="false"/>
                <w:i w:val="false"/>
                <w:color w:val="000000"/>
                <w:sz w:val="20"/>
              </w:rPr>
              <w:t>
сведений объектов недвижимости в информационной системе единого государственного кадастра недвижимости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"Актуализация (корректировка) сведений объектов недвижимости в информационной системе единого государственного кадастра недвижимости"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16 октября 2023 года № 740. Зарегистрирован в Министерстве юстиции Республики Казахстан 31 октября 2023 года № 33595.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правоустанавливающего документа на недвижимое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исполняющего обязанности Министра юстиции Республики Казахстан от 24 августа 2007 года № 244 "Об утверждении Правил выдачи дубликата и аннулирования подлинника (удостоверенной копии) утраченного или поврежденного правоустанавливающего документа"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8 июня 2020 года № 81. Зарегистрирован в Реестре государственной регистрации нормативных правовых актов № 20846.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 оказания государственной услуги "Выдача дубликата технического паспорта недвижимого имущества" и Правил присвоения кадастрового номера первичным и вторичным объектам недвижимости"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6 мая 2013 года № 156. Зарегистрирован в Реестре государственной регистрации нормативных правовых актов № 8469.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кадастрового паспорта объекта недвижимости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 оказания государственной услуги "Выдача дубликата технического паспорта недвижимого имущества" и Правил присвоения кадастрового номера первичным и вторичным объектам недвижимости" приказ Министра юстиции Республики Казахстан от 6 мая 2013 года № 156. Зарегистрирован в Реестре государственной регистрации нормативных правовых актов № 8469.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копий документов регистрационного дела, заверенных регистрирующим органом, включая план (схемы) объектов недвижимости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информации из правового кадастра"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марта 2012 года № 131. Зарегистрирован в Реестре государственной регистрации нормативных правовых актов № 7586.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зарегистрированных правах (обременениях) на недвижимое имущество и его технических характеристиках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информации из правового кадастра" приказ Министра юстиции Республики Казахстан от 28 марта 2012 года № 131. Зарегистрирован в Реестре государственной регистрации нормативных правовых актов № 7586.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об отсутствии (наличии) недвижимого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информации из правового кадастра" приказ Министра юстиции Республики Казахстан от 28 марта 2012 года № 131. Зарегистрирован в Реестре государственной регистрации нормативных правовых актов № 7586.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зарегистрированных обременениях прав, юридических притязаниях на объект недвижимости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информации из правового кадастра" приказ Министра юстиции Республики Казахстан от 28 марта 2012 года № 131. Зарегистрирован в Министерстве юстиции Республики Казахстан 16 апреля 2012 года № 7586.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объекта кондоминиума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15 июня 2020 года № 103. Зарегистрирован в Реестре государственной регистрации нормативных правовых актов № 20868.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 Интеллектуальная собственность</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и их изменений в Государственный реестр прав на объекты, охраняемые авторским правом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внесения сведений и их изменений в Государственный реестр прав на объекты, охраняемые авторским правом, и формы свидетельства, подтверждающего внесение в него сведений, и их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1315. Зарегистрирован в Реестре государственной регистрации нормативных правовых актов № 17325.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в Государственном реестре топологий интегральных микросхем передачи исключительного права, предоставления права на использование топологий"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1344. Зарегистрирован в Реестре государственной регистрации нормативных правовых актов № 17330. "Об утверждении Правил регистрации в Государственном реестре товарных знаков передачи исключительного права, предоставления права на использование товарного знака"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1345. Зарегистрирован в Реестре государственной регистрации нормативных правовых актов № 17331. </w:t>
            </w:r>
          </w:p>
          <w:p>
            <w:pPr>
              <w:spacing w:after="20"/>
              <w:ind w:left="20"/>
              <w:jc w:val="both"/>
            </w:pPr>
            <w:r>
              <w:rPr>
                <w:rFonts w:ascii="Times New Roman"/>
                <w:b w:val="false"/>
                <w:i w:val="false"/>
                <w:color w:val="000000"/>
                <w:sz w:val="20"/>
              </w:rPr>
              <w:t xml:space="preserve">
"Об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1346. Зарегистрирован в Реестре государственной регистрации нормативных правовых актов № 17332. "Об утверждении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1347. Зарегистрирован в Реестре государственной регистрации нормативных правовых актов № 17329.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регистрации в Государственном реестре топологий интегральных микросхем передачи исключительного права, предоставления права на использование топологий" Приказ Министра юстиции Республики Казахстан от 29 августа 2018 года № 1344. Зарегистрирован в Реестре государственной регистрации нормативных правовых актов № 17330. "Об утверждении Правил регистрации в Государственном реестре товарных знаков передачи исключительного права, предоставления права на использование товарного знака" приказ Министра юстиции Республики Казахстан от 29 августа 2018 года № 1345. Зарегистрирован в Реестре государственной регистрации нормативных правовых актов № 17331. "Об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 приказ Министра юстиции Республики Казахстан от 29 августа 2018 года № 1346. Зарегистрирован в Реестре государственной регистрации нормативных правовых актов № 17332. "Об утверждении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 приказ Министра юстиции Республики Казахстан от 29 августа 2018 года № 1347. Зарегистрирован в Реестре государственной регистрации нормативных правовых актов № 17329.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по коллективному управлению правами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"Аккредитация организаций, управляющих имущественными правами на коллективной основе"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19 марта 2020 года № 105. Зарегистрирован в Реестре государственной регистрации нормативных правовых актов № 20153.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лиц, претендующих на занятие деятельностью патентного поверенного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аттестации лиц, претендующих на занятие деятельностью патентного поверенного, регистрации в реестре патентных поверенных и внесения в него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1316. Зарегистрирован в Реестре государственной регистрации нормативных правовых актов № 17322.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товарного знака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1340. Зарегистрирован в Реестре государственной регистрации нормативных правовых актов Республики Казахстан № 17414.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права пользования наименованием места происхождения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приказ Министра юстиции Республики Казахстан от 29 августа 2018 года № 1340. Зарегистрирован в Реестре государственной регистрации нормативных правовых актов Республики Казахстан № 17414.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права пользования географическим указанием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приказ Министра юстиции Республики Казахстан от 29 августа 2018 года № 1340. Зарегистрирован в Реестре государственной регистрации нормативных правовых актов Республики Казахстан № 17414.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охранных документов в сфере промышленной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1341. Зарегистрирован в Реестре государственной регистрации нормативных правовых актов Республики Казахстан № 17415.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топологий интегральных микросхем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внесения топологий в Государственный реестр топологий интегральных микросхем и выдачи свидетельств о регистрации, удостоверений авторов"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1342. Зарегистрирован в Реестре государственной регистрации нормативных правовых актов Республики Казахстан № 17397.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патентного поверенного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аттестации кандидатов в патентные поверенные, регистрации в реестре патентных поверенных и внесения в него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1316. Зарегистрирован в Реестре государственной регистрации нормативных правовых актов № 17322.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Здоровье, медицина и здравоохранение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 Медицинская помощь</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к медицинской организации, оказывающей первичную медико-санитарную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прикрепления физических лиц к организациям здравоохранения, оказывающим первичную медико-санитарную помощь"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13 ноября 2020 года № ҚР ДСМ - 194/2020. Зарегистрирован в Реестре государственной регистрации нормативных правовых актов № 21642.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прием к врачу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первичной медико-санитарной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 24094.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врача на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первичной медико-санитарной помощи"</w:t>
            </w:r>
          </w:p>
          <w:p>
            <w:pPr>
              <w:spacing w:after="20"/>
              <w:ind w:left="20"/>
              <w:jc w:val="both"/>
            </w:pPr>
            <w:r>
              <w:rPr>
                <w:rFonts w:ascii="Times New Roman"/>
                <w:b w:val="false"/>
                <w:i w:val="false"/>
                <w:color w:val="000000"/>
                <w:sz w:val="20"/>
              </w:rPr>
              <w:t>
Приказ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 24094.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с медицинской организации, оказывающей первичную медико-санитарную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первичной медико-санитарной помощи"</w:t>
            </w:r>
          </w:p>
          <w:p>
            <w:pPr>
              <w:spacing w:after="20"/>
              <w:ind w:left="20"/>
              <w:jc w:val="both"/>
            </w:pPr>
            <w:r>
              <w:rPr>
                <w:rFonts w:ascii="Times New Roman"/>
                <w:b w:val="false"/>
                <w:i w:val="false"/>
                <w:color w:val="000000"/>
                <w:sz w:val="20"/>
              </w:rPr>
              <w:t>
Приказ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 24094.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листа о временной нетрудоспособности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экспертизы временной нетрудоспособности, а также выдачи листа или справки о временной нетрудоспособности"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ноября 2020 года № ҚР ДСМ-198/2020. Зарегистрирован в Реестре государственной регистрации нормативных правовых актов № 21660.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временной нетрудоспособности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экспертизы временной нетрудоспособности, а также выдачи листа или справки о временной нетрудоспособности" приказ Министра здравоохранения Республики Казахстан от 18 ноября 2020 года № ҚР ДСМ-198/2020. Зарегистрирован в Реестре государственной регистрации нормативных правовых актов № 21660.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из медицинской карты стационарного больного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Стандарта оказания медицинской помощи в стационарных условиях в Республике Казахстан" приказ Министра здравоохранения Республики Казахстан от 24 марта 2022 года № ҚР- ДСМ-2. Зарегистрирован в Министерстве юстиции Республики Казахстан 25 марта 2022 года № 27218.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прижизненного отказа или согласия на посмертное донорство органов (части органа) и (или) тканей (части ткани) в целях трансплантации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дачи прижизненного волеизъявления человека на посмертное донорство органов (части органа) и (или) тканей (части ткани) и уведомления супруга (супруги) или одного из близких родственников об этом"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ДСМ-308/2020. Зарегистрирован в Реестре государственной регистрации нормативных правовых актов № 21859.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скорой медицинской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скорой медицинской помощи, в том числе с привлечением медицинской авиации"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ноября 2020 года № ҚР ДСМ-225/2020. Зарегистрирован в Реестре государственной регистрации нормативных правовых актов № 21713.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направления пациентам на госпитализацию в стационар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Стандарта оказания медицинской помощи в стационарных условиях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марта 2022 года № ҚР- ДСМ-2. Зарегистрирован в Министерстве юстиции Республики Казахстан 25 марта 2022 года № 27218.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рассмотрение документов о целесообразности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26 мая 2021 года № ҚР ДСМ-45. Зарегистрирован в Реестре государственной регистрации нормативных правовых актов № 22866.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14.12.2024 </w:t>
            </w:r>
            <w:r>
              <w:rPr>
                <w:rFonts w:ascii="Times New Roman"/>
                <w:b w:val="false"/>
                <w:i w:val="false"/>
                <w:color w:val="ff0000"/>
                <w:sz w:val="20"/>
              </w:rPr>
              <w:t>№ 801/НҚ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цены на лекарственные средства и медицинские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цены на лекарственные средства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11 декабря 2020 года КР ДСМ – 247/2020. Зарегистрирован в Реестре государственной регистрации нормативных правовых актов № 21766.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цены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 Выдача разрешительных документов (включая лицензирование, регистрацию, сертификацию) в сфере здравоохранения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для допуска к клинической практике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 21818.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очередь и выдача направлений в клиники по искусственному экстракорпоральному оплодотворению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медицинских организаций в целях признания соответствия их деятельности стандартам аккредитации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 21852.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судебно-медицинских, судебно-психиатрических, судебно-наркологических экспертов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судебных экспертов"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336.</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15033.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на право производства определенного вида судебно-медицинской, судебно-психиатрической и судебно-наркологической экспертиз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экзаменов для присвоения квалификации судебного эксперта"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335.</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15031.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о прохождении повышения квалификации и сертификационных курсов кадров отрасли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ДСМ-303/2020. Зарегистрирован в Реестре государственной регистрации нормативных правовых актов № 21847.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лекарственных средств, зарегистрированных на территории Республики Казахстан (из стран Евразийского экономического союза)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8 декабря 2020 года № ҚР ДСМ-237/2020. Зарегистрирован в Реестре государственной регистрации нормативных правовых актов № 21749.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лекарственных средств, незарегистрированных на территории Республики Казахстан из стран Евразийского экономического союза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медицинских изделий, зарегистрированных на терриории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медицинских изделий, незарегистрированных на терриории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лекарственных средств на территории Республики Казахстан из государств, не являющихся государствами-членами Евразийского экономического союза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8 декабря 2020 года № ҚР ДСМ-237/2020. Зарегистрирован в Реестре государственной регистрации нормативных правовых актов № 21749.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вывоз зарегистрированных и не зарегистрированных в Республике Казахстан лекарственных средств и медицинских изделий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лекарственных средств, зарегистрированных на территории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Приказ Министра здравоохранения Республики Казахстан от 8 декабря 2020 года № ҚР ДСМ-237/2020. Зарегистрирован в Реестре государственной регистрации нормативных правовых актов № 21749.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лекарственных средств, незарегистрированных на территории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медицинских изделий, зарегистрированных на территории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медицинских изделий, незарегистрированных на территории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медицинскую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и/или приложения к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здравоохранения Республики Казахстан от 1 июня 2020 года № ҚР ДСМ-59/2020 "Об утверждении Правил оказания государственной услуги "Выдача лицензии на медицинскую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9 марта 2022 года № ҚР ДСМ - 22. Зарегистрирован в Реестре государственной регистрации нормативных правовых актов № 27111.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Переоформленние лицензии и/или приложения к 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здравоохранения Республики Казахстан от 1 июня 2020 года № ҚР ДСМ-59/2020 "Об утверждении Правил оказания государственной услуги "Выдача лицензии на медицинскую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9 марта 2022 года № ҚР ДСМ - 22. Зарегистрирован в Реестре государственной регистрации нормативных правовых актов № 27111.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Получение дубликата лицензии и/или приложения к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фармацевтическую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16 мая 2022 года № ҚР ДСМ - 45 "О некоторых вопросах оказания государственных услуг в сфере фармацевтической деятельности". Зарегистрирован в Министерстве юстиции Республики Казахстан 17 мая 2022 года № 28085.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оборота наркотических средств, психотропных веществ и прекурсоров в области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 от 16 мая 2022 года № ҚР ДСМ - 45 "О некоторых вопросах оказания государственных услуг в сфере фармацевтической деятельности". Зарегистрирован в Министерстве юстиции Республики Казахстан 17 мая 2022 года № 28085.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проведение клинического исследования и (или) испытания фармакологических и лекарственных средств, медицинских изделий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7 апреля 2022 года №ҚР ДСМ- 35 "О внесении изменений и дополнений в приказ Министра здравоохранения Республики Казахстан от 11 декабря 2020 года № ҚР ДСМ-248/2020 Зарегистрирован в Министерстве юстиции Республики Казахстан 12 апреля 2022 года № 27526.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9 февраля 2021 года № ҚР ДСМ-16. Зарегистрирован в Реестре государственной регистрации нормативных правовых актов № 22175.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государственной регистрации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свидетельства о государственной регистрации продукции для продукции, изготавливаемой на таможенной территории Евразийского экономического союза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свидетельства о государственной регистрации продукции для продукции, изготавливаемой вне таможенной территории Евразийского экономического союза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свидетельства о государственной регистрации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 государственной регистрации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действия свидетельства о государственной регистрации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ввоз на территорию Республики Казахстан и (или) вывоз с территории Республики Казахстан органов (части органов) и (или) тканей человека, крови и ее компонентов"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 февраля 2022 года № ҚР ДСМ-10 О внесении изменений в приказ Министра здравоохранения Республики Казахстан от 30 апреля 2020 года № ҚР ДСМ-43/2020. Зарегистрирован в Министерстве юстиции Республики Казахстан 8 февраля 2022 года № 26751.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 ноября 2020 года № ҚР ДСМ-177/2020. Зарегистрирован в Реестре государственной регистрации нормативных правовых актов № 21592.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иностранному специалисту для допуска к клинической практике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 21818.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менеджера в области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менеджера в области здравоохранения, подтверждения действия сертификата менеджера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11 декабря 2020 года № ҚР ДСМ-254/2020. Зарегистрирован в Реестре государственной регистрации нормативных правовых актов № 21777.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в сфере санитарно-эпидемиологического благополучия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сертификата специалиста в сфере санитарно-эпидемиологического благополучия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января 2023 года № 18. Зарегистрирован в Реестре государственной регистрации нормативных правовых актов № 31805.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сертификата специалиста в сфере санитарно-эпидемиологического благополучия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в сфере обращения лекарственных средств и медицинских изделий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приказ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 21818.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лекарственных средств и медицинских изделий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лекарственных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экспертизы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января 2021 года № ҚР ДСМ-10. Зарегистрирован в Реестре государственной регистрации нормативных правовых актов № 22144.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медицинских изделий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экспертизы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января 2021 года № ҚР ДСМ-10. Зарегистрирован в Реестре государственной регистрации нормативных правовых актов № 22144.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 фармацевтический продукт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сертификата на фармацевтический продукт (СРР)"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января 2021 года № КР ДСМ-8. Зарегистрирован в Реестре государственной регистрации нормативных правовых актов № 22113.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организации, осуществляющей оценку знаний и навыков обучающихся, выпускников профессиональной подготовленности и специалистов в области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 21852.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субъектов здравоохранения, осуществляющих независимую экспертизу в области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аккредитации в области здравоохранения" приказ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 21852.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аттестата аккредитации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аккредитации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здравоохранения Республики Казахстан от 27 октября 2020 года № ҚР ДСМ-157/2020. Зарегистрирован в Реестре государственной регистрации нормативных правовых актов 21540.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сертификатов на соответствие надлежащих фармацевтических практик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 соответствие требованиям надлежащей дистрибьюторской практики (GDP)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фармацевтических инспекций по надлежащим фармацевтическим практикам"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января 2021 года № ҚР ДСМ-9. Зарегистрирован в Реестре государственной регистрации нормативных правовых актов № 22143.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насоответствие требованиям надлежащей производственной практики (GMP)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 Санитарно-эпидемиологическое благополучие населения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действия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сфере санитарно-эпидемиологического благополучия населения" приказ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новые виды сырья и продукции нормативным правовым актам в сфере санитарно-эпидемиологического благополучия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зоны санитарной охраны, санитарно-защитных зон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на сырье и продукцию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на материалы по химической, биологической, токсикологической, радиологической нагрузке на почву, водоемы и атмосферный воздух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обращение с патогенными биологическими агентами и приложения к нему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обращение с патогенными биологическими агентами I группы патогенности и приложения к нему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обращение с патогенными биологическими агентами II группы патогенности и приложения к нему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обращение с патогенными биологическими агентами III группы патогенности и приложения к нему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обращение с патогенными биологическими агентами IV группы патогенности и приложения к нему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действия разрешения на обращение с патогенными биологическими агентами и приложения к нему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обращение с патогенными биологическими агентами и приложения к нему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разрешения на обращение с патогенными биологическими агентами и приложения к нему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санитарно-эпидемиологических заключений о соответствии объекта государственного санитарно-эпидемиологического надзора нормативным правовым актам в сфере санитарно-эпидемиологического благополучия населения и гигиеническим нормативам на объектах, расположенных на территории военных городков и учебных центров Министерства обороны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действия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Министерства обороны Республики Казахстан в сфере санитарно-эпидемиологического благополучия населения" приказ Министра обороны Республики Казахстан от 10 июля 2020 года № 322. Зарегистрирован в Реестре государственной регистрации нормативных правовых актов № 20957.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14.06.2024 </w:t>
            </w:r>
            <w:r>
              <w:rPr>
                <w:rFonts w:ascii="Times New Roman"/>
                <w:b w:val="false"/>
                <w:i w:val="false"/>
                <w:color w:val="ff0000"/>
                <w:sz w:val="20"/>
              </w:rPr>
              <w:t>№ 341/НҚ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 объектах органов внутренних дел</w:t>
            </w:r>
          </w:p>
          <w:p>
            <w:pPr>
              <w:spacing w:after="20"/>
              <w:ind w:left="20"/>
              <w:jc w:val="both"/>
            </w:pPr>
            <w:r>
              <w:rPr>
                <w:rFonts w:ascii="Times New Roman"/>
                <w:b w:val="false"/>
                <w:i w:val="false"/>
                <w:color w:val="000000"/>
                <w:sz w:val="20"/>
              </w:rPr>
              <w:t>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действия cанитарно-эпидемиологического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cанитарно-эпидемиологического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cанитарно-эпидемиологического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нормативным правовым актам в сфере санитарно-эпидемиологического благополучия населения на объекты Министерства обороны Республики Казахстан и (или) расположенных на территории, относящейся к Министерству обороны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Министерства обороны Республики Казахстан в сфере санитарно-эпидемиологического благополучия населения" приказ Министра обороны Республики Казахстан от 10 июля 2020 года № 322. Зарегистрирован в Реестре государственной регистрации нормативных правовых актов № 20957.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зоны санитарной охраны, санитарно-защитных зон.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профессиональной ассоциации в сфере санитарно-эпидемиологического благополучия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аккредитации в области санитарно-эпидемиологического благополучия"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23 февраля 2023 года № 29. Зарегистрирован в Реестре государственной регистрации нормативных правовых актов № 31967.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руководителей организаций здравоохранения, осуществляющих деятельность в сфере санитарно-эпидемиологического благопо-лучия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 объектах органов национальной безопасности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действия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 объектах органов национальной безопасности Республики Казахстан" приказ Председателя Комитета национальной безопасности Республики Казахстан от 21 июня 2022 года № 29/қе. Зарегистрирован в Реестре государственной регистрации нормативных правовых актов № 28566.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физических и юридических лиц на осуществление деятельности по проведению санитарно-эпидемиологического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аккредитации в области санитарно-эпидемиологического благополучия"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23 февраля 2023 года № 29. Зарегистрирован в Реестре государственной регистрации нормативных правовых актов № 31967.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дезинфекции, дезинсекции, дератизации в области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действия лицензии на оказание услуг по дезинфекции, дезинсекции, дератизации в области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оказание услуг по дезинфекции, дезинсекции, дератизации в области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лицензии на оказание услуг по дезинфекции, дезинсекции, дератизации в области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дезинфекции области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дезинсекции в области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дератизации в области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объектах органов национальной безопасности Республики Казахстан нормативным правовым актам в сфере санитарно-эпидемиологического благополучия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зоны санитарной охраны, санитарно-защитных зон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санитарно-эпидемиологического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 Прочие государственные услуги в сфере здоровья, медицины и здравоохранения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с Центра психического здоровья "Психиатрия"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 20665.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с Центра психического здоровья "Наркология"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области здравоохранения" приказ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 20665.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с Центра фтизиопульмонологии "Фтизиатрия"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области здравоохранения" приказ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 20665.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предварительных обязательных медицинских осмотров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здравоохранения Республики Казахстан от 15 октября 2020 года № ҚР ДСМ-131/2020. Зарегистрирован в Реестре государственной регистрации нормативных правовых актов № 21443.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допуске к управлению транспортным средством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октября 2020 года № ҚР ДСМ-172/2020. Зарегистрирован в Реестре государственной регистрации нормативных правовых актов № 21557.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Труд и социальная защита населения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 Занятость населения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лиц, ищущих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лиц, ищущих работу, безработных и осуществления трудового посредничества, оказываемого карьерными центрами"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9 июня 2023 года № 214. Зарегистрирован в Министерстве юстиции Республики Казахстан 20 июня 2023 года № 32850.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кандасов и переселенцев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кандасов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включения в региональную квоту приема кандасов и переселенцев"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и социального развития Республики Казахстан от 15 января 2016 года № 20. Зарегистрирован в Реестре государственной регистрации нормативных правовых актов № 13334.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переселенцев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безработных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регистрации лиц, ищущих работу, безработных и осуществления трудового посредничества, оказываемого карьерными центрами" приказ Заместителя Премьер-Министра - Министра труда и социальной защиты населения Республики Казахстан от 9 июня 2023 года № 214. Зарегистрирован в Министерстве юстиции Республики Казахстан 20 июня 2023 года № 32850.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направлений на участие в активных мерах содействия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социальных работников в сфере социальной защиты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 Выдача разрешительных документов в сфере занятости населения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разрешения работодателям на привлечение иностранной рабочей силы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привлечение иностранной рабочей силы по первой, второй, третьей, четвертой категориям и для сезонных иностранных работников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или продления разрешений работодателям на привлечение иностранной рабочей силы, а также осуществления внутрикорпоративного перевода"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30 июня 2023 года № 279. Зарегистрирован в Министерстве юстиции Республики Казахстан 30 июня 2023 года № 32977.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привлечение иностранной рабочей силы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привлечение иностранной рабочей силы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или переоформление разрешения на привлечение иностранной рабочей силы в рамках внутрикорпоративного перевода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привлечение иностранной рабочей силы в рамках внутрикорпоративного перевода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в связи с изменением фамилии, имени, отчества, номера и серии документа, удостоверяющего личность иностранного работника и в случае реорганизации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в случае изменения его наименования или реквизитов, указанных в разрешении на привлечение иностранной рабочей силы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справки иностранцу или лицу без гражданства о соответствии квалификации для самостоятельного трудоустройства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иностранцу или лицу без гражданства о соответствии квалификации для самостоятельного трудоустройства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экономики (видов экономической деятельности) и востребованных в них профессий для самостоятельного трудоустройства иностранцев и лиц без гражданства"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22 июня 2023 года № 236. Зарегистрирован в Министерстве юстиции Республики Казахстан 23 июня 2023 года № 32887.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справки иностранцу или лицу без гражданства о соответствии квалификации для самостоятельного трудоустройства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справки иностранцу или лицу без гражданства о соответствии квалификации для самостоятельного трудоустройства в случае изменения фамилии, имени, отчества (при его наличии), номера и серии документа, удостоверяющего личность иностранца или лиц без гражданства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справки иностранцу или лицу без гражданства о соответствии квалификации для самостоятельного трудоустройства в случае утери или порчи справки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 Социальное обеспечение, в том числе пенсионное обеспечение и социальное страхование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пенсионных выплат по возрасту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22 июня 2023 года № 232. Зарегистрирован в Министерстве юстиции Республики Казахстан 23 июня 2023 года № 32890..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базовой пенсионной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приказ Заместителя Премьер-Министра - Министра труда и социальной защиты населения Республики Казахстан от 22 июня 2023 года № 232. Зарегистрирован в Министерстве юстиции Республики Казахстан 23 июня 2023 года № 32890.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по случаю утраты 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22 июня 2023 года № 238. Зарегистрирован в Министерстве юстиции Республики Казахстан 23 июня 2023 года № 32886.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специальных пособий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29 июня 2023 года № 269. Зарегистрирован в Министерстве юстиции Республики Казахстан 30 июня 2023 года № 32961.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инвалидности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27 июня 2023 года № 257. Зарегистрирован в Министерстве юстиции Республики Казахстан 29 июня 2023 года № 32921.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 апреля 2020 года № ҚР ДСМ-26/2020. Зарегистрирован в Реестре государственной регистрации нормативных правовых актов № 20308.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имеющим инвалидность первой, второй групп бессрочно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иностранцами или лицами без гражданства, выехавшими на постоянное место жительства за пределы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членами семьи умершего лица, имеющего пенсионные накопления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являющимися наследниками пенсионных накоплений умершего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достигшим пенсионного возраста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04.09.2024 </w:t>
            </w:r>
            <w:r>
              <w:rPr>
                <w:rFonts w:ascii="Times New Roman"/>
                <w:b w:val="false"/>
                <w:i w:val="false"/>
                <w:color w:val="ff0000"/>
                <w:sz w:val="20"/>
              </w:rPr>
              <w:t>№ 535/НҚ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социальных отчислений и (или) пени за несвоевременную и (или) неполную уплату социальных отчислений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системы социального страхования и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21 июня 2023 года № 229. Зарегистрирован в Министерстве юстиции Республики Казахстан 26 июня 2023 года № 32897.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обязательных пенсионных взносов и (или)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04.09.2024 </w:t>
            </w:r>
            <w:r>
              <w:rPr>
                <w:rFonts w:ascii="Times New Roman"/>
                <w:b w:val="false"/>
                <w:i w:val="false"/>
                <w:color w:val="ff0000"/>
                <w:sz w:val="20"/>
              </w:rPr>
              <w:t>№ 535/НҚ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случаю потери кормильца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 приказ Заместителя Премьер-Министра - Министра труда и социальной защиты населения Республики Казахстан от 27 июня 2023 года № 257. Зарегистрирован в Министерстве юстиции Республики Казахстан 29 июня 2023 года № 32921.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по случаю потери кормильца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22 июня 2023 года № 239. Зарегистрирован в Министерстве юстиции Республики Казахстан 23 июня 2023 года № 32883.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по случаю потери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w:t>
            </w:r>
            <w:r>
              <w:rPr>
                <w:rFonts w:ascii="Times New Roman"/>
                <w:b w:val="false"/>
                <w:i w:val="false"/>
                <w:color w:val="000000"/>
                <w:sz w:val="20"/>
              </w:rPr>
              <w:t>приказ</w:t>
            </w:r>
            <w:r>
              <w:rPr>
                <w:rFonts w:ascii="Times New Roman"/>
                <w:b w:val="false"/>
                <w:i w:val="false"/>
                <w:color w:val="000000"/>
                <w:sz w:val="20"/>
              </w:rPr>
              <w:t> Заместителя Премьер-Министра - Министра труда и социальной защиты населения Республики Казахстан от 22 июня 2023 года № 237. Зарегистрирован в Реестре государственной регистрации нормативных правовых актов № 32881.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по случаю потери дохода в связи с беременностью и родами, усыновлением (удочерением) новорожденного ребенка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27 июня 2023 года № 248. Зарегистрирован в Министерстве юстиции Республики Казахстан 27 июня 2023 года № 32912.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по случаю потери дохода в связи с уходом за ребенком по достижении им возраста полутора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приказ Заместителя Премьер-Министра - Министра труда и социальной защиты населения Республики Казахстан от 27 июня 2023 года № 248. Зарегистрирован в Министерстве юстиции Республики Казахстан 27 июня 2023 года № 32912.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 Социальная поддержка отдельных категорий граждан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осуществления единовременной выплаты на погребение из средств республиканского бюджета"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27 июня 2023 года № 256. Зарегистрирован в Министерстве юстиции Республики Казахстан 29 июня 2023 года № 32925.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 и единовременного пособия членам семьи умершего пенсионера Министерства обороны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"Назначение единовременной выплаты на погребение и единовременного пособия членам семьи умершего пенсионера Министерства обороны"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18 августа 2022 года № 680. Зарегистрирован в Реестре государственной регистрации нормативных правовых актов № 29203.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адресной социальной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государственной адресной социальной помощи"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21 июня 2023 года № 227. Зарегистрирован в Министерстве юстиции Республики Казахстан 23 июня 2023 года № 32885.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специального государственного пособия ветеранам Великой Отечественной войны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специального государственного пособия"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31 мая 2023 года № 192. Зарегистрирован в Министерстве юстиции Республики Казахстан 1 июня 2023 года № 32659.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приравненным по льготам к участникам Великой Отечественной войны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не вступившим в повторный брак вдовам воинов, погибших (умерших, пропавших без вести) в Великой Отечественной войне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Героям Советского Союза, Социалистического Труда, кавалерам ордена Трудовой Славы трех степеней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семьям погибших военнослужащих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жертвам политических репрессий, лицам, пострадавшим от политических репрессий, имеющим инвалидность или являющимся пенсионерами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которым назначены пенсии за особые заслуги перед Республикой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почетного звания "Қазақстанның ғарышкер-ұшқышы"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"Халық Қаһарманы"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"Қазақстанның Еңбек Epi"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ветеранам боевых действий на территории других государств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профессионального государственного пособия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осуществления, приостановления, возобновления и прекращения выплаты специального профессионального государственного пособия"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декабря 2023 года № 521. Зарегистрирован в Министерстве юстиции Республики Казахстан 26 декабря 2023 года № 33801.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лицу, осуществляющему уход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9 июня 2023 года № 215. Зарегистрирован в Министерстве юстиции Республики Казахстан 20 июня 2023 года № 32851.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гражданам, пострадавшим вследствие ядерных испытаний на Семипалатинском испытательном ядерном полигоне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приказ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удостоверений гражданам, пострадавшим вследствие ядерных испытаний на Семипалатинском испытательном ядерном полигоне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денежных компенсаций жертвам массовых политических репрессий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подъемного пособия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6 ноября 2014 года № 72. Зарегистрирован в Реестре государственной регистрации нормативных правовых актов № 9946.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бюджетного кредита на приобретение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бюджетного кредита на строительство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приказ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реабилитированному лицу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удостоверения реабилитированному лицу и образца удостоверения реабилитированного лица"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февраля 2022 года №78. Зарегистрирован в Реестре государственной регистрации нормативных правовых актов № 26976.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 Социальные услуги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инвалидности и/или степени утраты трудоспособности и/или определение необходимых мер социальной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медико-социальной экспертизы"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29 июня 2023 года № 260. Зарегистрирован в Министерстве юстиции Республики Казахстан 29 июня 2023 года № 32922.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протезно-ортопедической помощью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30 июня 2023 года № 287. Зарегистрирован в Министерстве юстиции Республики Казахстан 30 июня 2023 года № 32993.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техническими-вспомогательными (компенсаторными) средствами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приказ Заместителя Премьер-Министра - Министра труда и социальной защиты населения Республики Казахстан от 30 июня 2023 года № 287. Зарегистрирован в Министерстве юстиции Республики Казахстан 30 июня 2023 года № 32993.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услугами индивидуального помощника лиц с инвалидностью первой группы, имеющих затруднение в передвижении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30 июня 2023 года № 288. Зарегистрирован в Министерстве юстиции Республики Казахстан 30 июня 2023 года № 32994.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услугами специалиста жестового языка для лиц с инвалидностью по слуху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30 июня 2023 года № 286. Зарегистрирован в Министерстве юстиции Республики Казахстан 30 июня 2023 года № 32992.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специальными средствами передвижения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приказ Заместителя Премьер-Министра - Министра труда и социальной защиты населения Республики Казахстан от 30 июня 2023 года № 287. Зарегистрирован в Министерстве юстиции Республики Казахстан 30 июня 2023 года № 32993.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и детей с инвалидностью санаторно-курортным лечением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30 июня 2023 года № 283. Зарегистрирован в Министерстве юстиции Республики Казахстан 30 июня 2023 года № 32988.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центрах оказания специальных социальных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условиях стационара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предоставления специальных социальных услуг"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мая 2020 года № 197. Зарегистрирован в Реестре государственной регистрации нормативных правовых актов № 20756.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условиях полустационара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условиях ухода на дому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нуждаемости в санаторно-курортном лечении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оказания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ноября 2024 года № 99. Зарегистрирован в Реестре государственной регистрации нормативных правовых актов № 35418.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предоставление специальных социальных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предоставление специальных социальных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июня 2024 года № 230. Зарегистрирован в Реестре государственной регистрации нормативных правовых актов № 34655.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 Прочие государственные услуги в сфере труда и социальной защиты населения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04.09.2024 </w:t>
            </w:r>
            <w:r>
              <w:rPr>
                <w:rFonts w:ascii="Times New Roman"/>
                <w:b w:val="false"/>
                <w:i w:val="false"/>
                <w:color w:val="ff0000"/>
                <w:sz w:val="20"/>
              </w:rPr>
              <w:t>№ 535/НҚ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04.09.2024 </w:t>
            </w:r>
            <w:r>
              <w:rPr>
                <w:rFonts w:ascii="Times New Roman"/>
                <w:b w:val="false"/>
                <w:i w:val="false"/>
                <w:color w:val="ff0000"/>
                <w:sz w:val="20"/>
              </w:rPr>
              <w:t>№ 535/НҚ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нуждающихся в служебном жилище военнослужащих Вооруженных Сил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"Постановка на учет нуждающихся в служебном жилище военнослужащих Вооруженных Сил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26 мая 2020 года № 232. Зарегистрирован в Реестре государственной регистрации нормативных правовых актов № 20742.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04.09.2024 </w:t>
            </w:r>
            <w:r>
              <w:rPr>
                <w:rFonts w:ascii="Times New Roman"/>
                <w:b w:val="false"/>
                <w:i w:val="false"/>
                <w:color w:val="ff0000"/>
                <w:sz w:val="20"/>
              </w:rPr>
              <w:t>№ 535/НҚ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ежемесячного государственного пособия отстраненным от должности подозреваемым, обвиняемым и подсудимым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Образование и наука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 Высшее и послевузовское образование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присуждение международной стипендии "Болашак"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 17650.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приказ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 17650.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для поступления на военные кафедры в организациях высшего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военной подготовки по программам офицеров запаса и сержантов запаса"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июля 2017 года № 375. Зарегистрирован в Реестре государственной регистрации нормативных правовых актов № 15589.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образовательных грантов, а также оказание социальной поддержки обучающимся в организациях высшего и (или)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"Присуждение образовательных грантов, а также оказание социальной поддержки обучающимся в организациях высшего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7 июля 2020 года № 286. Зарегистрирован в Реестре государственной регистрации нормативных правовых актов № 20939.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статусе стипендиата международной стипендии "Болашак"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гарантийного письма для выезжающих на обучение в качестве стипендиата международной стипендии "Болашак"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стипендиатам международной стипендии "Болашак"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Авансирование стипендиатов международной стипендии "Болашак"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уведомления о прекращении залога с недвижимого имущества при исполнении обязательств стипендиатом международной стипендии "Болашак"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обучение за рубежом в рамках международных договоров в области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направления для обучения за рубежом, в том числе в рамках академической мобильности"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 5499.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академических отпусков обучающимся в организациях технического и профессионального, послесреднего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академических отпусков обучающимся в организациях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 10475.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обучение за рубежом в рамках академической мобильности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направления для обучения за рубежом, в том числе в рамках академической мобильности" приказ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 5499.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 Выдача разрешительных документов (включая лицензирование, регистрацию, сертификацию) в сфере образования и науки</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Пункты 448, 449 и 450 предусмотрены в редакции приказа Министра цифрового развития, инноваций и аэрокосмической промышленности РК от 17.02.2025 </w:t>
            </w:r>
            <w:r>
              <w:rPr>
                <w:rFonts w:ascii="Times New Roman"/>
                <w:b w:val="false"/>
                <w:i w:val="false"/>
                <w:color w:val="ff0000"/>
                <w:sz w:val="20"/>
              </w:rPr>
              <w:t>№ 62/НҚ</w:t>
            </w:r>
            <w:r>
              <w:rPr>
                <w:rFonts w:ascii="Times New Roman"/>
                <w:b w:val="false"/>
                <w:i w:val="false"/>
                <w:color w:val="ff0000"/>
                <w:sz w:val="20"/>
              </w:rPr>
              <w:t xml:space="preserve"> (</w:t>
            </w:r>
            <w:r>
              <w:rPr>
                <w:rFonts w:ascii="Times New Roman"/>
                <w:b w:val="false"/>
                <w:i w:val="false"/>
                <w:color w:val="ff0000"/>
                <w:sz w:val="20"/>
              </w:rPr>
              <w:t>вводится</w:t>
            </w:r>
            <w:r>
              <w:rPr>
                <w:rFonts w:ascii="Times New Roman"/>
                <w:b w:val="false"/>
                <w:i w:val="false"/>
                <w:color w:val="ff0000"/>
                <w:sz w:val="20"/>
              </w:rPr>
              <w:t xml:space="preserve"> в действие с 01.01.2027).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образовательной деятельностью в сфере дошкольного воспитания и обучения, начального, основного среднего, общего среднего, технического и профессионального, послесреднего образования, духовного образования, образовательно-оздоровительных услуг несовершеннолетним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и/или приложения к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занятие образовательной деятельностью в сфере дошкольного воспитания и обучения, начального,основного среднего, общего среднего, технического и профессионального, послесреднего образования, духовного образования, образовательно-оздоровительных услуг несовершеннолетним" приказ Министра просвещения Республики Казахстан от 30 ноября 2022 года № 483. Зарегистрирован в Реестре государственной регистрации нормативных правовых актов № 30833.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и/или приложения к 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и/или приложения к ней при реорганизации юридического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субъектов научной и (или) научно-технической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"Аккредитация субъектов научной и (или) научно-технической деятельности"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12 мая 2020 года № 196. Зарегистрирован в Реестре государственной регистрации нормативных правовых актов № 20626.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июля 2012 года № 344. Зарегистрирован в Реестре государственной регистрации нормативных правовых актов № 7876.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экспертного заключения на образовательные программы курсов повышения квалификации педагогов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экспертного заключения на типовые учебные планы, типовые учебные программы дошкольного воспитания и обучения, начального, основного среднего, общего среднего образования и учебные программы вариативных курсов, программы воспитательной и внеклассной работы для организаций начального, основного среднего,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коллекционных материалов по минералогии, палеонтологии, костей ископаемых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экспорт коллекционных материалов по минералогии, палеонтологии, костей ископаемых животных"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августа 2020 года № 363. Зарегистрирован в Реестре государственной регистрации нормативных правовых актов № 21129.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культурных ценностей, документов национальных архивных фондов, оригиналов архивных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экспорт культурных ценностей, документов национальных архивных фондов, оригиналов архивных документов"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25 мая 2020 года № 141. Зарегистрирован в Реестре государственной регистрации нормативных правовых актов № 20722.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образовательной деятельностью в сфере высшего 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и/или приложения к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занятие образовательной деятельностью в сфере высшего 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науки и высшего образования Республики Казахстан от 29 ноября 2022 года № 164. Зарегистрирован в Министерстве юстиции Республики Казахстан 30 ноября 2022 года № 30832.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Переоформленние лицензии и/или приложения к 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и/или приложения к ней при реорганизации юридического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 Прочие государственные услуги в сфере образования и науки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общежития обучающимся в организациях высшего и (или)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распределения мест в общежитиях организаций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30 декабря 2022 года № 219. Зарегистрировано в Министерстве юстиции Республики Казахстан 4 января 2023 года № 31540.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общежития обучающимся в организациях технического и профессионального, послесреднего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распределения мест в общежитиях организаций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22 января 2016 года № 66. Зарегистрирован в Реестре государственной регистрации нормативных правовых актов № 13487.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научно-технической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"Проведение государственной научно-технической экспертизы"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4 июня 2020 года № 229. Зарегистрирован в Реестре государственной регистрации нормативных правовых актов № 20821.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среднем, техническом и профессиональном, послесреднем образовании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среднем, техническом и профессиональном, послесреднем образовании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признания документов о среднем, техническом и профессиональном, послесреднем образовании" приказ Министра просвещения Республики Казахстан от 28 июля 2023 года № 230. Зарегистрирован в Реестре государственной регистрации нормативных правовых актов № 33219.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о признании документов о среднем, техническом и профессиональном, послесреднем образовании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об основном среднем, общем среднем образовании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видов и форм документов об образовании государственного образца и Правил их выдачи"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 техническом и профессиональном, послесреднем образовании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видов и форм документов об образовании государственного образца и Правил их выдачи" приказ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 высшем и (или) послевузовском образовании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видов документов о высшем и (или) послевузовском образовании, формы документов о высшем и (или) послевузовском образовании государственного образца и правил их учета и выдачи, основных требований к содержанию документов о высшем и (или) послевузовском образовании собственного образца и правил их учета и выдачи"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10 февраля 2023 года № 47. Зарегистрирован в Реестре государственной регистрации нормативных правовых актов № 31894.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документах об образовании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Оцифровка сведений о документах об образовании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видов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документах об образовании высшего 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p>
            <w:pPr>
              <w:spacing w:after="20"/>
              <w:ind w:left="20"/>
              <w:jc w:val="both"/>
            </w:pPr>
            <w:r>
              <w:rPr>
                <w:rFonts w:ascii="Times New Roman"/>
                <w:b w:val="false"/>
                <w:i w:val="false"/>
                <w:color w:val="000000"/>
                <w:sz w:val="20"/>
              </w:rPr>
              <w:t>
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видов документов о высшем и (или) послевузовском образовании, формы документов о высшем и (или) послевузовском образовании государственного образца и правил их учета и выдачи, основных требований к содержанию документов о высшем и (или) послевузовском образовании собственного образца и правил их учета и выдачи"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10 февраля 2023 года № 47. Зарегистрирован в Реестре государственной регистрации нормативных правовых актов № 31894.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организации технического и профессионального, послесреднего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18 октября 2018 года № 578. Зарегистрирован в Реестре государственной регистрации нормативных правовых актов № 17705.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педагогов для участия в конкурсе на занятие вакантной или временно вакантной должности государственных организаций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pPr>
              <w:spacing w:after="20"/>
              <w:ind w:left="20"/>
              <w:jc w:val="both"/>
            </w:pPr>
            <w:r>
              <w:rPr>
                <w:rFonts w:ascii="Times New Roman"/>
                <w:b w:val="false"/>
                <w:i w:val="false"/>
                <w:color w:val="000000"/>
                <w:sz w:val="20"/>
              </w:rPr>
              <w:t>
Совместный приказ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Зарегистрирован в Реестре государственной регистрации нормативных правовых актов № 35900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назначение первых руководителей государственных организаций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 7495.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премий в области науки, государственных научных стипендий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премий в области науки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работ на соискание премий в области науки, государственных научных стипендий"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11 июня 2020 года № 242. Зарегистрирован в Реестре государственной регистрации нормативных правовых актов № 20852.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государственных научных стипендий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прохождение научных стажировок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"Прием документов для участия в конкурсе на прохождение научных стажировок"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3 апреля 2025 года № 162. Зарегистрирован в Реестре государственной регистрации нормативных правовых актов № 35934.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проектов коммерциализации результатов научной и (или) научно-технической деятельности, финансируемых из государственного бюджета, а также из средств недропользователей в рамках обязательств недропользователей в области науки, и отчетов по их выполнению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научного, научно-технического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государственного учета научных, научно-технических проектов и программ, проектов коммерциализации результатов научной и (или) научно-технической деятельности, финансируемых за счет бюджетных средств, а также из средств недропользователей в рамках обязательств недропользователей в области науки, и отчетов по их выполнению"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31 декабря 2024 года № 630. Зарегистрирован в Реестре государственной регистрации нормативных правовых актов № 35615.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научной, научно-технической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отчета по выполнению научных, научно-технических проектов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отчета по выполнению научной, научно-технической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результата научной и (или) научно-технической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диссертаций, защищенных на соискание степени доктора философии (PhD), доктора по профилю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диссертаций, защищенных на соискание степени доктора философии (PhD), доктора по профилю"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1 октября 2024 года № 472. Зарегистрирован в Реестре государственной регистрации нормативных правовых актов № 35193.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студентов обучающихся за 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 восстановление обучающихся по типам организаций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обучающихся по типам организаций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 10297.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обучающихся по типам организаций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прохождения аттестации педагогов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27 января 2016 года № 83. Зарегистрирован в Реестре государственной регистрации нормативных правовых актов № 13317.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лицам, не завершившим техническое-профессиональное, послесреднее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технического и профессионального, послесреднего образования" приказ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 10297.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признания документов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12 июня 2023 года № 268. Зарегистрирован в Министерстве юстиции Республики Казахстан 15 июня 2023 года № 32800.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о признании документов о высшем и послевузовском образовании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Бизнес и предпринимательство</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 Начало бизнеса или частного предпринимательства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юридических лиц, учетная регистрация их филиалов и представительств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государственной регистрации для субъектов малого предпринимательства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коммерческих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некоммерческих юридических лиц (политических партий, религиозное объединение, их филиалов и представительств)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регистрация филиалов и представительств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наименования юридических лиц, филиалов и представительств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"Актуализация (корректировка) наименования юридических лиц,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10 октября 2023 года № 726. Зарегистрирован в Министерстве юстиции Республики Казахстан 18 октября 2023 года № 33555.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Уменьшения размера уставного капитала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состава участников (учредителей)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регистрации (перерегистрации) юридических лиц, учетной регистрации (перерегистрации) их филиалов и представительств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регистрации (перерегистрации)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юридических лиц (из Национального реестра бизнес-идентификационных номеров)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04.09.2024 </w:t>
            </w:r>
            <w:r>
              <w:rPr>
                <w:rFonts w:ascii="Times New Roman"/>
                <w:b w:val="false"/>
                <w:i w:val="false"/>
                <w:color w:val="ff0000"/>
                <w:sz w:val="20"/>
              </w:rPr>
              <w:t>№ 535/НҚ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04.09.2024 </w:t>
            </w:r>
            <w:r>
              <w:rPr>
                <w:rFonts w:ascii="Times New Roman"/>
                <w:b w:val="false"/>
                <w:i w:val="false"/>
                <w:color w:val="ff0000"/>
                <w:sz w:val="20"/>
              </w:rPr>
              <w:t>№ 535/НҚ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изменения места нахождения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приказ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Принятия устава (положения) в новой редакции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приказ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категории субъекта предпринимательства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информации о категории субъекта предпринимательств"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29 мая 2020 года № 44. Зарегистрирован в Реестре государственной регистрации нормативных правовых актов № 20772.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 Прекращение деятельности частного предпринимателя или юридического лица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приказ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 прекращения деятельности государственного предприятия, приватизированного как имущественный комплекс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деятельности в принудительном порядке производится в судебном порядке по заявлению органа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искусственного интеллекта и цифрового развития РК от 17.12.2025 </w:t>
            </w:r>
            <w:r>
              <w:rPr>
                <w:rFonts w:ascii="Times New Roman"/>
                <w:b w:val="false"/>
                <w:i w:val="false"/>
                <w:color w:val="ff0000"/>
                <w:sz w:val="20"/>
              </w:rPr>
              <w:t>№ 662/НҚ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искусственного интеллекта и цифрового развития РК от 17.12.2025 </w:t>
            </w:r>
            <w:r>
              <w:rPr>
                <w:rFonts w:ascii="Times New Roman"/>
                <w:b w:val="false"/>
                <w:i w:val="false"/>
                <w:color w:val="ff0000"/>
                <w:sz w:val="20"/>
              </w:rPr>
              <w:t>№ 662/НҚ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 Выдача разрешительных документов (включая лицензирование, регистрацию, сертификацию) на занятие определенными видами деятельности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судебно-экспертной деятельностью, в том числе судебно-медицинской, судебно-наркологической и судебно-психиатрической экспертизами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судебно-экспертной деятельностью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занятие судебно-экспертной деятельностью, в том числе судебно-медицинской, судебно-наркологической и судебно-психиатрической экспертизами"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21 апреля 2020 года № 5. Зарегистрирован в Министерстве юстиции Республики Казахстан 28 апреля 2020 года № 20503.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лицензиина занятие судебн-медицинской деятельностью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судебно-наркологической деятельностью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лицензии на занятие судебно-психиатрической экспертизами деятельностью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приложения к лицензии на занятие судебно-экспертной деятельностью, в том числе судебно-медицинской, судебно-наркологической и судебно-психиатрической экспертизами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адвокатской деятельностью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адвокатской деятельности"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28 мая 2020 года № 61. Зарегистрирован в Реестре государственной регистрации нормативных правовых актов № 20774.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лицензии на занятие адвокатской деятельностью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адвокатской деятельностью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адвокатской деятельности"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28 мая 2020 года № 61. Зарегистрирован в Реестре государственной регистрации нормативных правовых актов № 20774.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на право занятия нотариальной деятельностью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нотариальной деятельности" </w:t>
            </w:r>
            <w:r>
              <w:rPr>
                <w:rFonts w:ascii="Times New Roman"/>
                <w:b w:val="false"/>
                <w:i w:val="false"/>
                <w:color w:val="000000"/>
                <w:sz w:val="20"/>
              </w:rPr>
              <w:t>Приказ</w:t>
            </w:r>
            <w:r>
              <w:rPr>
                <w:rFonts w:ascii="Times New Roman"/>
                <w:b w:val="false"/>
                <w:i w:val="false"/>
                <w:color w:val="000000"/>
                <w:sz w:val="20"/>
              </w:rPr>
              <w:t xml:space="preserve"> и.о. Министра юстиции Республики Казахстан от 28 мая 2020 года № 62. Зарегистрирован в Министерстве юстиции Республики Казахстан 29 мая 2020 года № 20775.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нотариальной деятельностью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нотариальной деятельностью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нотариальной деятельности"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28 мая 2020 года № 62. Зарегистрирован в Реестре государственной регистрации нормативных правовых актов № 20775.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право занятие деятельностью частного судебного исполнителя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исполнительного производства"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мая 2020 года № 69. Зарегистрирован в Реестре государственной регистрации нормативных правовых актов № 20836.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частного судебного исполнителя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частного судебного исполнителя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исполнительного производства" приказ Министра юстиции Республики Казахстан от 29 мая 2020 года № 69. Зарегистрирован в Реестре государственной регистрации нормативных правовых актов № 20836.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осуществлению научно-реставрационных работ на памятниках истории и культуры и (или) археологических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научно-реставрационных работ на памятниках истории и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деятельность по осуществлению научно-реставрационных работ на памятниках истории и культуры и (или) археологических работ"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25 июня 2020 года № 188. Зарегистрирован в Реестре государственной регистрации нормативных правовых актов № 20926.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археологических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деятельность по осуществлению научно-реставрационных работ на памятниках истории и культуры и (или) археологических работ"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25 июня 2020 года № 188. Зарегистрирован в Реестре государственной регистрации нормативных правовых актов № 20926.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казино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игорного бизнеса"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зала игровых автоматов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игорного бизнеса" приказ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букмекерской конторы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игорного бизнеса" приказ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тотализатора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игорного бизнеса" приказ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и (или) экспорт отдельных видов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торговой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16 марта 2020 года № 51-НҚ. Зарегистрирован в Реестре государственной регистрации нормативных правовых актов № 20135.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Выдаче лицензии на импорт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товарных бирж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право занятия деятельностью товарных бирж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лицензии на право занятия клиринговой деятельностью в сфере товарных бирж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право занятия брокерской деятельностью в сфере товарных бирж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экспорт и (или) импорт отдельных видов товаров на территории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торговой деятельности" приказ Министра торговли и интеграции Республики Казахстан от 16 марта 2020 года № 51-НҚ. Зарегистрирован в Реестре государственной регистрации нормативных правовых актов № 20135.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судебного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судебных экспертов"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336. Зарегистрирован в Реестре государственной регистрации нормативных правовых актов № 15033.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судебного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экзаменов для присвоения квалификации судебного эксперта"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335. Зарегистрирован в Министерстве юстиции Республики Казахстан 24 апреля 2017 года № 15031.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лиц по консультативному сопровождению и (или) экспертизе проектов государственно-частного партнерства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лиц по консультативному сопровождению и (или) экспертизе проектов государственно-частного партнерства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планирования и реализации проектов государственно-частного партнерства" приказ Заместителя Премьер-Министра – Министра национальной экономики Республики Казахстан от 16 июня 2025 года № 52. Зарегистрирован в Реестре государственной регистрации нормативных правовых актов № 36281.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лиц по консультативному сопровождению и (или) экспертизе проектов государственно-частного партнерства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 Выдача разрешительных документов (включая лицензирование, регистрацию, сертификацию) на производство отдельных видов продукции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табачных изделий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табачных изделий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производство табачных изделий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лицензии на производство табачных изделий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этилового спирта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этилового спирта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производство этилового спирта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лицензии на производство этилового спирта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алкогольной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алкогольной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производство алкогольной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лицензии на производство алкогольной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 Выдача разрешительных документов (включая лицензирование, регистрацию, сертификацию) на приобретение, реализацию и хранение отдельных видов продукции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 Поддержка предпринимательской деятельности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кредитам/финансовому лизингу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p>
            <w:pPr>
              <w:spacing w:after="20"/>
              <w:ind w:left="20"/>
              <w:jc w:val="both"/>
            </w:pPr>
            <w:r>
              <w:rPr>
                <w:rFonts w:ascii="Times New Roman"/>
                <w:b w:val="false"/>
                <w:i w:val="false"/>
                <w:color w:val="000000"/>
                <w:sz w:val="20"/>
              </w:rPr>
              <w:t>
приказ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Предоставление государственных грантов для субъектов социального предпринимательства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p>
            <w:pPr>
              <w:spacing w:after="20"/>
              <w:ind w:left="20"/>
              <w:jc w:val="both"/>
            </w:pPr>
            <w:r>
              <w:rPr>
                <w:rFonts w:ascii="Times New Roman"/>
                <w:b w:val="false"/>
                <w:i w:val="false"/>
                <w:color w:val="000000"/>
                <w:sz w:val="20"/>
              </w:rPr>
              <w:t>
приказ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поддержки по развитию подведению инженерной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недостающей инфраструктуры к проектам субъектов малого и среднего предпринимательства и индустриальным зонам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p>
            <w:pPr>
              <w:spacing w:after="20"/>
              <w:ind w:left="20"/>
              <w:jc w:val="both"/>
            </w:pPr>
            <w:r>
              <w:rPr>
                <w:rFonts w:ascii="Times New Roman"/>
                <w:b w:val="false"/>
                <w:i w:val="false"/>
                <w:color w:val="000000"/>
                <w:sz w:val="20"/>
              </w:rPr>
              <w:t>
приказ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недостающей инфраструктуры к проектам по созданию или развитию индустриальных зон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повышение эффективности организации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 июня 2022 года № 308. Зарегистрирован в Министерстве юстиции Республики Казахстан 1 июня 2022 года № 28320.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повышение компетенции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1 июня 2022 года № 308. Зарегистрирован в Министерстве юстиции Республики Казахстан 1 июня 2022 года № 28320.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совершенствование технологических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1 июня 2022 года № 308. Зарегистрирован в Министерстве юстиции Республики Казахстан 1 июня 2022 года № 28320.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затрат субъектов промышленно-инновационной деятельности по продвижению обработанных товаров, работ и услуг казахстанского происхождения на внутреннем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 приказ исполняющего обязанности Министра индустрии и инфраструктурного развития Республики Казахстан от 15 июня 2022 года № 342. Зарегистрирован в Реестре государственной регистрации нормативных правовых актов № 28504.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осуществления деятельности по сбору (заготовке), хранению, переработке и реализации юридическими лицами лома и отходов цветных и черных металлов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разрешения на осуществления деятельности по сбору (заготовке), хранению, переработке и реализации юридическими лицами лома и отходов цветных и черных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промышленности и строительства Республики Казахстан от 17 сентября 2024 года № 327. Зарегистрирован в Реестре государственной регистрации нормативных правовых актов 2024 года № 35078.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Туризм</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 Прочие государственные услуги в сфере туризма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туристскую операторскую деятельность (туроператорская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выездного туризма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туристскую операторскую деятельность (туроператорская деятельность)"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156. Зарегистрирован в Реестре государственной регистрации нормативных правовых актов № 20783.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въездного и внутреннего туризма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Транспорт и коммуникации</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 Автомобильный транспорт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международного сертификата взвешивания грузовых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применения на территории Республики Казахстан международного сертификата взвешивания грузовых транспортных средств"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23 февраля 2011 года № 87. Зарегистрирован в Реестре государственной регистрации нормативных правовых актов № 6817.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о допуске к осуществлению международных автомобильных перевозок и карточки допуска на автотранспортные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допуска к осуществлению международных автомобильных перевозок с применением иностранного разрешения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допуска автомобильных перевозчиков к осуществлению международных автомобильных перевозок грузов" приказ Министра транспорта и коммуникаций Республики Казахстан от 24 августа 2011 года № 523. Зарегистрирован в Реестре государственной регистрации нормативных правовых актов № 7204.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допуска к осуществлению международных автомобильных перевозок без применения иностранного разрешения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карточки допуска на автотранспортное средство с применением иностранного разрешения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карточки допуска на автотранспортное средство без применения иностранного разрешения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28 мая 2020 года № 318. Зарегистрирован в Реестре государственной регистрации нормативных правовых актов № 20791.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проезд тяжеловесных и (или) крупногабаритных автотранспортных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и осуществления перевозок крупногабаритных и тяжеловесных грузов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февраля 2015 года № 206. Зарегистрирован в Реестре государственной регистрации нормативных правовых актов № 11395.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транспортного средства по ранее выданному специальному разрешению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специального разрешения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деятельность оператора технического осмотра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разрешительных требований и перечня документов, подтверждающих соответствие им, форм заявлений для получения разрешения второй категории, форм разрешений второй категории, правил осуществления разрешительных процедур и правил осуществления деятельности операторов технического осмотра" </w:t>
            </w:r>
            <w:r>
              <w:rPr>
                <w:rFonts w:ascii="Times New Roman"/>
                <w:b w:val="false"/>
                <w:i w:val="false"/>
                <w:color w:val="000000"/>
                <w:sz w:val="20"/>
              </w:rPr>
              <w:t>приказ</w:t>
            </w:r>
            <w:r>
              <w:rPr>
                <w:rFonts w:ascii="Times New Roman"/>
                <w:b w:val="false"/>
                <w:i w:val="false"/>
                <w:color w:val="000000"/>
                <w:sz w:val="20"/>
              </w:rPr>
              <w:t xml:space="preserve"> и.о. Министра транспорта Республики Казахстан от 16 мая 2025 года № 152. Зарегистрирован в Реестре государственной регистрации нормативных правовых актов № 36132.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4-3/269. Зарегистрирован в Реестре государственной регистрации нормативных правовых актов № 11710.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перевозок грузов автомобильным транспортом"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апреля 2015 года № 546. Зарегистрирован в Реестре государственной регистрации нормативных правовых актов № 12463.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за счет бюджетных средств убытков перевозчиков, связанных с осуществлением социально значимых перевозок пассажиров"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25 августа 2015 года № 883. Зарегистрирован в Реестре государственной регистрации нормативных правовых актов № 12353.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маршрутов и расписания движений регулярных городских (сельских), пригородных и внутрирайонных автомобильных перевозок пассажиров и багажа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29 апреля 2020 года № 251. Зарегистрирован в Реестре государственной регистрации нормативных правовых актов № 20587.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переоборудование автотранспортного средства и (или) прицепов к нему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свидетельства на переоборудование автотранспортного средства и (или) прицепов к нему"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281. Зарегистрирован в Реестре государственной регистрации нормативных правовых актов № 20222.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дорожного знака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предупреждающих знаков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знаков приоритета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запрещающих знаков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предписывающих знаков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информационно-указательных знаков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знаков сервисов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знаков дополнительной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на автомобиле лиц с инвалидностью первой группы, имеющих затруднение в передвижении (инватакси)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 Воздушный транспорт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авиационному персоналу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члена летного экипажа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продления срока действия свидетельств авиационного персонала"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26 сентября 2013 года № 750. Зарегистрирован в Реестре государственной регистрации нормативных правовых актов № 8782.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внешнего пилота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диспетчера обслуживания воздушного движения, оператора авиационной станции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персонала по техническому обслуживанию воздушных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персонала по техническому обслуживанию легких и сверхлегких воздушных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сотрудника по обеспечению полетов или полетного диспетчера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свидетельства персонала по техническому обслуживанию воздушных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свидетельства персонала по техническому обслуживанию легких и сверхлегких воздушных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свидетельства сотрудника по обеспечению полетов или полетного диспетчера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 в свидетельстве члена летного экипажа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 в свидетельстве внешнего пилота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 в свидетельстве диспетчера обслуживания воздушного движения, оператора авиационной станции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квалификационных и специальных отметок в свидетельство персонала по техническому обслуживанию воздушных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свидетельства авиационного персонала и (или) приложения к нему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эксплуатанта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эксплуатанта гражданских воздушных судов"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10 ноября 2015 года № 1061. Зарегистрирован в Реестре государственной регистрации нормативных правовых актов № 12452.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эксплуатационных спецификаций при внесении воздушных судов одного типа с эксплуатируемыми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эксплуатационных спецификаций при внесении воздушных судов других типов, которые ранее не эксплуатировались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эксплуатационных спецификаций при внесение других видов полетов в том числе специальные утверждения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эксплуатационных спецификаций при исключении воздушных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копии сертификата эксплуатанта заверенной печатью уполномоченной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копии сертификата эксплуатанта заверенной печатью уполномоченной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оснований для отказа в выдаче разрешений на выполнение международных нерегулярных полетов"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транспорта и коммуникаций Республики Казахстан от 13 августа 2010 года № 359. Зарегистрирован в Реестре государственной регистрации нормативных правовых актов № 6463.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воздушного судна легкой и сверхлегкой авиации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воздушного судна легкой авиации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в сфере легкой и сверхлегкой авиации"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 15633.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воздушного судна сверхлегкой авиации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соответствия экземпляра гражданского воздушного судна нормам летной годности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сертификации в сфере легкой и сверхлегкой авиации" приказ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 15633.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получение сертификата летной годности гражданского воздушного судна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Республики Казахстан № 12073.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 ранее имевшего сертификат летной годност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 не имеющего утвержденной типовой конструкции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сертификата летной годности гражданского воздушного судна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признании сертификата летной годности гражданских воздушных судов, выданных иностранным государством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сертификации и выдачи сертификата летной годности гражданского воздушного судна Республики Казахстан" приказ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Республики Казахстан № 12073.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области действия сертификата авиационного учебного центра гражданской авиации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авиационного учебного центра гражданской авиации"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6 февраля 2015 года № 115. Зарегистрирован в Реестре государственной регистрации нормативных правовых актов № 10486.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инструкторского и экзаменующего персонала авиационного учебного центра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Руководства по подготовке персонала и процедурам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программы профессиональной подготовки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сертификата иностранного авиационного учебного центра гражданской авиации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авиационного учебного центра гражданской авиации"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6 февраля 2015 года № 115. Зарегистрирован в Реестре государственной регистрации нормативных правовых актов № 10486.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службы авиационной безопасности аэропорта (аэродрома)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по организации досмотра службой авиационной безопасности аэропорта"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160. Зарегистрирован в Реестре государственной регистрации нормативных правовых актов № 11379.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авиационных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Авиационно-химические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допуска эксплуатанта к авиационным работам"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октября 2015 года № 1024. Зарегистрирован в Реестре государственной регистрации нормативных правовых актов № 12511.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съемки и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работы по охране и защите лесного фонда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и погрузочно-разгрузочные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островах открытых морей и океанов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морских судов и морских буровых установок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оказания медицинской помощи населению и проведения санитарных мероприятий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проведения экспериментальных и научно-исследовательских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десантированию и выброске парашютистов или сбросу грузов на парашютах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и аварийно-спасательные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Летные проверки (облеты) наземных средств радиотехнического обеспечения полетов, авиационной радиосвязи и аэродромных схем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авиационных работ, связанных с выполнением специализированных операций в интересах других физических и (или)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эксплуатационных спецификаций части А и В при внесении воздушных судов одного типа с эксплуатируемыми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эксплуатационных спецификаций части А и В при внесении воздушных судов других типов, которые ранее не эксплуатировались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эксплуатационных спецификаций часть В при внесении видов авиационных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эксплуатационных спецификаций части А и/или В при исключении воздушных судов и/или видов авиационных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иностранных перевозчиков, осуществляющих свою деятельность на территории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иностранных воздушных перевозчиков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26 июня 2017 года № 382. Зарегистрирован в Реестре государственной регистрации нормативных правовых актов № 15386.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организации по техническому обслуживанию и ремонту авиационной техники гражданской авиации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организации по техническому обслуживанию и ремонту авиационной техники гражданской авиации"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197. Зарегистрирован в Реестре государственной регистрации нормативных правовых актов № 11722.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полетов (эксплуатант авиации общего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свидетельство на право выполнения полетов и/или эксплуатационные спецификации при изменении наименования эксплуатанта, прекращения эксплуатации воздушных судов, а также приобретения в собственность, аренды без экипажа воздушных судов одного типа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по инвестициям и развитию Республики Казахстан от 30 октября 2015 года № 1023 "Об утверждении Правил допуска к полетам эксплуатантов авиации общего назначения" приказ Министра индустрии и инфраструктурного развития Республики Казахстан от 12 мая 2020 года № 279. Зарегистрирован в Реестре государственной регистрации нормативных правовых актов № 20648.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свидетельство на право выполнения полетов и/или эксплуатационные спецификации при приобретении в собственность, аренды без экипажа эксплуатантом воздушных судов других типов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воздушного судна по шуму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Министерстве Реестре государственной регистрации нормативных правовых актов № 12073.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годности аэродрома (вертодрома)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годности аэродрома (вертодрома)"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187. Зарегистрирован в Реестре государственной регистрации нормативных правовых актов № 12052.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радиопередающей аппаратуры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сертификации и выдачи сертификата летной годности гражданского воздушного судна Республики Казахстан" приказ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 12073.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специального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сертификации и выдачи сертификата летной годности гражданского воздушного судна Республики Казахстан" приказ исполняющего обязанности Министра по инвестициям и развитию Республики Казахстан от 24 февраля 2015 года № 198. Зарегистрирован в Министерстве Реестре государственной регистрации нормативных правовых актов № 12073.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экспортного сертификата летной годности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сертификации и выдачи сертификата летной годности гражданского воздушного судна Республики Казахстан" приказ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 12073.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члена экипажа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22 июня 2017 года № 378. Зарегистрирован в Реестре государственной регистрации нормативных правовых актов № 15478.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типа гражданского воздушного судна, двигателя и воздушного винта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типа"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16 октября 2015 года № 994. Зарегистрирован в Реестре государственной регистрации нормативных правовых актов № 12812.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поставщика аэронавигационного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26 июня 2017 года № 384. Зарегистрирован в Реестре государственной регистрации нормативных правовых актов № 15468.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 июня 2020 года № 250. Зарегистрирован в Реестре государственной регистрации нормативных правовых актов № 20818.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беспилотной авиационной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постановке на учет беспилотной авиационной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гражданских воздушных судов Республики Казахстан и прав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июня 2017 года № 409. Зарегистрирован в Министерстве юстиции Республики Казахстан 24 августа 2017 года № 15553.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исключении беспилотной авиационной системы из Реестра беспилотных авиационных систем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осуществление деятельности, которая может представлять угрозу безопасности полетов воздушных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 Железнодорожный и водный транспорт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морского судна в бербоут-чартерном реестре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морского судна в бербоут-чартерном реестре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морского судна в бербоут-чартерном реестре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морского судна из бербоут-чартерного реестра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минимальном составе экипажа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ведения судовых документов для судов, осуществляющих судоходство по внутренним водным путям"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357. Зарегистрирован в Реестре государственной регистрации нормативных правовых актов № 11093.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минимальном составе экипажа судна (торговое мореплавание)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эксплуатацию судна, плавающего под флагом иностранного государства, в казахстанском секторе Каспийского моря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эксплуатацию судна, плавающего под флагом иностранного государства, в казахстанском секторе Каспийского моря"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16 июля 2019 года № 512. Зарегистрирован в Реестре государственной регистрации нормативных правовых актов № 19057.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организаций и испытательных лабораторий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технического наблюдения за постройкой судов и изготовлением материалов и изделий"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транспорта и коммуникаций Республики Казахстан от 13 мая 2011 года № 276. Зарегистрирован в Реестре государственной регистрации нормативных правовых актов № 6993.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лиц командного состава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прохождении аттестации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355. Зарегистрирован в Реестре государственной регистрации нормативных правовых актов № 11234.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справки о прохождении аттестации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перевозку грузов в сфере железнодорожного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перевозку грузов в сфере железнодорожного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перевозку грузов в сфере железнодорожного транспорта"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12 марта 2020 года № 130. Зарегистрирован в Реестре государственной регистрации нормативных правовых актов № 20140.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перевозку грузов в сфере железнодорожного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01103006-1</w:t>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безопасности в сфере железнодорожного транспорта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безопасности в сфере железнодорожного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сертификата безопасности в сфере железнодорожного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сертификата безопасности в сфере железнодорожного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 Прочие государственные услуги в сфере транспорта и коммуникаций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объектов наружной (визуальной) рекламы в полосе отвода автомобильных дорог общего пользования международного и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6 июня 2019 года № 371. Зарегистрирован в Реестре государственной регистрации нормативных правовых актов № 18803.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объектов наружной (визуальной) рекламы в полосе отвода автомобильных дорог общего пользования областного и районного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 приказ Министра индустрии и инфраструктурного развития Республики Казахстан от 6 июня 2019 года № 371. Зарегистрирован в Реестре государственной регистрации нормативных правовых актов № 18803.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вывески в городе республиканского значения, столице, городе областного и районного значения, селе, поселке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международного и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международного и республиканского 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292. Зарегистрирован в Реестре государственной регистрации нормативных правовых актов № 20658.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технического условия для проектирования на пересечение автомобильных дорог общего пользования областного и районного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при строительстве подъездных дорог и примыканий к автомобильным дорогам общего пользования областного и районного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бланков на "Нерегулярные перевозки пассажиров и багажа"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295. Зарегистрирован в Реестре государственной регистрации нормативных правовых актов № 20657.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бланков на "Грузовые перевозки"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перевозку опасного груза классов 1, 6 и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30 апреля 2020 года № 259. Зарегистрирован в Реестре государственной регистрации нормативных правовых актов № 20633.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транспортного средства к перевозке опасных грузов в международном сообщении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приказ исполняющего обязанности Министра индустрии и инфраструктурного развития Республики Казахстан от 30 апреля 2020 года № 259. Зарегистрирован в Реестре государственной регистрации нормативных правовых актов № 20633.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295. Зарегистрирован в Реестре государственной регистрации нормативных правовых актов № 20657.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Охрана окружающей среды и животного мира, природные ресурсы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 Охрана окружающей среды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выполнение работ и оказание услуг в области охраны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Природоохранное проектирование, нормирование для объектов I категории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Зарегистрироан в Реестре государственной регистрации нормативных правовых актов № 20823.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обезвреживание, утилизация и (ли) уничтожение опасных отходов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Переоформления лицензии и (или) приложения к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ввоз на территорию Республики Казахстан из государств, не являющихся членами Евразийского экономического союза, и (или) вывоза с территории Республики Казахстан в эти государства озоноразрушающих веществ и содержащей их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охраны окружающей среды" приказ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работ с использованием озоноразрушающих веществ, ремонт, монтаж, обслуживание оборудования, содержащего озоноразрушающие вещества, транспортировку, хранение, рекуперацию, восстановление, утилизацию озоноразрушающих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 транспортировку, хранение, рекуперацию, восстановление, утилизацию озоноразрушающих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19 июля 2021 года № 258. Зарегистрирован в Реестре государственной регистрации нормативных правовых актов № 23706.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12 июля 2021 года № 244. Зарегистрирован в Реестре государственной регистрации нормативных правовых актов № 23580.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экологического разрешения на воздействие для объектов I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9 августа 2021 года № 319. Зарегистрирован в Реестре государственной регистрации нормативных правовых актов № 23928.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государственной экологической экспертизы, осуществляемой уполномоченным органом в области охраны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государственной экологической экспертизы"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9 августа 2021 года № 317. Зарегистрирован в Реестре государственной регистрации нормативных правовых актов № 23918.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экологического разрешения на воздействие для объектов II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приказ и.о. Министра экологии, геологии и природных ресурсов Республики Казахстан от 9 августа 2021 года № 319. Зарегистрирован в Реестре государственной регистрации нормативных правовых актов № 23928.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государственной экологической экспертизы, осуществляемой местными исполнительными органами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государственной экологической экспертизы" приказ и.о. Министра экологии, геологии и природных ресурсов Республики Казахстан от 9 августа 2021 года № 317. Зарегистрирован в Реестре государственной регистрации нормативных правовых актов № 23918.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Комплексного экологического разрешения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Приказ и.о. Министра экологии, геологии и природных ресурсов Республики Казахстан от 9 августа 2021 года № 319. Зарегистрирован в Министерстве юстиции Республики Казахстан 10 августа 2021 года № 23928.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по результатам оценки воздействия на окружающую 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определении сферы охвата оценки воздействия на окружающую среду и (или) скрининга воздействий намечаемой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охраны окружающей среды"</w:t>
            </w:r>
          </w:p>
          <w:p>
            <w:pPr>
              <w:spacing w:after="20"/>
              <w:ind w:left="20"/>
              <w:jc w:val="both"/>
            </w:pPr>
            <w:r>
              <w:rPr>
                <w:rFonts w:ascii="Times New Roman"/>
                <w:b w:val="false"/>
                <w:i w:val="false"/>
                <w:color w:val="000000"/>
                <w:sz w:val="20"/>
              </w:rPr>
              <w:t>
приказ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 Пользование водными ресурсами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при строительстве объектов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не связанных со строительной деятельностью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без проектной (проектно-сметной) документации либо по эскизам (эскизным проектам) в соответствии пунктом 2 статьи 60 Закона Республики Казахстан "Об архитектурной, градостроительной и строительной деятельности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удельных норм водопотребления и водоотведения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Республики Казахстан № 21194.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специальное водопользование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водных ресурсов непосредственно из поверхностного водного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подземных вод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дренажных вод или попутно забранных подземных вод при проведении операций по недропользованию, а также строительной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очищенных сточных вод в поверхностные водные объекты, недра, накопители сточных вод и на рельеф местности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поверхностного стока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специальное водопользование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специальное водопользование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путевки на проведение любительского (спортивного) рыболовства, разрешаемого для нужд местного населения, проживающего в охранной зоне Маркакольского государственного природного заповедника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путевки на проведение любительского (спортивного) рыболовства, разрешаемого для нужд местного населения, проживающего в охранной зоне Маркакольского государственного природного заповедника"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20 октября 2021 года № 413. Зарегистрирован в Министерстве юстиции Республики Казахстан 21 октября 2021 года № 24835.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режима судоходства в запретный для рыболовства нерестовый период, а также в запретных для рыболовства водоемах и (или) участках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движения водного транспорта в запретный для рыболовства нерестовый период, а также в запретных для рыболовства водоемах и (или) участках" </w:t>
            </w:r>
            <w:r>
              <w:rPr>
                <w:rFonts w:ascii="Times New Roman"/>
                <w:b w:val="false"/>
                <w:i w:val="false"/>
                <w:color w:val="000000"/>
                <w:sz w:val="20"/>
              </w:rPr>
              <w:t>Приказ</w:t>
            </w:r>
            <w:r>
              <w:rPr>
                <w:rFonts w:ascii="Times New Roman"/>
                <w:b w:val="false"/>
                <w:i w:val="false"/>
                <w:color w:val="000000"/>
                <w:sz w:val="20"/>
              </w:rPr>
              <w:t xml:space="preserve"> Министра охраны окружающей среды Республики Казахстан от 16 октября 2013 года № 313-Ө. Зарегистрирован в Реестре государственной регистрации нормативных правовых актов № 8918.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организаций на право проведения работ в области безопасности гидротехнических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декларации безопасности гидротехнических сооружений для присвоения регистрационных шифров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регулирования использования водного фонда" приказ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приборов учета вод, устанавливаемых на измерительных</w:t>
            </w:r>
          </w:p>
          <w:p>
            <w:pPr>
              <w:spacing w:after="20"/>
              <w:ind w:left="20"/>
              <w:jc w:val="both"/>
            </w:pPr>
            <w:r>
              <w:rPr>
                <w:rFonts w:ascii="Times New Roman"/>
                <w:b w:val="false"/>
                <w:i w:val="false"/>
                <w:color w:val="000000"/>
                <w:sz w:val="20"/>
              </w:rPr>
              <w:t>
приборах и (или) устройствах сооружений по забору или сбросу вод физическими и юридическими лицами, осуществляющими право специального водопользования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регулирования использования водного фонда" приказ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продуктивности и качества продукции аквакультуры, а также развитие племенного рыбоводства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продуктивности и качества продукции аквакультуры (рыбоводства), а также развития племенного рыбоводства"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24 мая 2022 года № 180. Зарегистрирован в Реестре государственной регистрации нормативных правовых актов № 28188.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при инвестиционных вложениях в области аквакультуры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 возмещению части расходов, понесенных субъектом рыбного хозяйства, при инвестиционных вложениях"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14 июня 2022 года № 219. Зарегистрирован в Реестре государственной регистрации нормативных правовых актов № 28450.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переработки рыбной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а также лизинге на приобретение техники и технологического оборудования в области аквакультуры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воды в области аквакультуры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 Пользование лесными ресурсами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14.06.2024 </w:t>
            </w:r>
            <w:r>
              <w:rPr>
                <w:rFonts w:ascii="Times New Roman"/>
                <w:b w:val="false"/>
                <w:i w:val="false"/>
                <w:color w:val="ff0000"/>
                <w:sz w:val="20"/>
              </w:rPr>
              <w:t>№ 341/НҚ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лесорубочного и лесного билета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лесорубочного билета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 лесорубочного билета и лесного билета, правил их учета, хранения, заполнения и выдачи" </w:t>
            </w:r>
            <w:r>
              <w:rPr>
                <w:rFonts w:ascii="Times New Roman"/>
                <w:b w:val="false"/>
                <w:i w:val="false"/>
                <w:color w:val="000000"/>
                <w:sz w:val="20"/>
              </w:rPr>
              <w:t>Приказ</w:t>
            </w:r>
            <w:r>
              <w:rPr>
                <w:rFonts w:ascii="Times New Roman"/>
                <w:b w:val="false"/>
                <w:i w:val="false"/>
                <w:color w:val="000000"/>
                <w:sz w:val="20"/>
              </w:rPr>
              <w:t> Министра сельского хозяйства Республики Казахстан от 26 января 2015 года № 18-02/40. Зарегистрирован в Реестре государственной регистрации нормативных правовых актов № 10676.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лесного билета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мест строительства объектов, влияющих на состояние и воспроизводство лесов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оказании государственных услуг в области лесного хозяйства и особо охраняемых природных территорий"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15 июня 2020 года № 143. Зарегистрирован в Реестре государственной регистрации нормативных правовых актов № 20864.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на проведение в государственном лесном фонде работ, не связанных с ведением лесного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оказании государственных услуг в области лесного хозяйства и особо охраняемых природных территорий" приказ Министра экологии, геологии и природных ресурсов Республики Казахстан от 15 июня 2020 года № 143. Зарегистрирован в Реестре государственной регистрации нормативных правовых актов № 20864.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на закладку и выращивание плантаций быстрорастущих древесных и кустарниковых пород, создание и развитие частных лесных питомников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возмещения расходов на закладку и выращивание плантаций быстрорастущих древесных и кустарниковых пород, создание и развитие частных лесных питомников"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18-02/169. Зарегистрирован в Реестре государственной регистрации нормативных правовых актов № 11633.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 Пользование животным миром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18-03/143. Зарегистрирован в Реестре государственной регистрации нормативных правовых актов № 11935.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исчезновение в сфере рыбного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приказ исполняющего обязанности Министра сельского хозяйства Республики Казахстан от 27 февраля 2015 года № 18-03/143. Зарегистрирован в Реестре государственной регистрации нормативных правовых актов № 11935.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10 июня 2020 года № 138. Зарегистрирован в Реестре государственной регистрации нормативных правовых актов № 20856.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интродукции, реинтродукции и гибридизации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производство интродукции, реинтродукции и гибридизации животных"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18-03/153. Зарегистрирован в Реестре государственной регистрации нормативных правовых актов № 11623.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интродукции, реинтродукции и гибридизации рыб и других водных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разрешений на производство интродукции, реинтродукции и гибридизации животных" приказ исполняющего обязанности Министра сельского хозяйства Республики Казахстан от 27 февраля 2015 года № 18-03/153. Зарегистрирован в Реестре государственной регистрации нормативных правовых актов № 11623.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квот на изъятие объектов животного мира на основании утвержденных лимитов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распределения квот изъятия объектов животного мира"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18-04/149. Зарегистрирован в Реестре государственной регистрации нормативных правовых актов № 10865.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квот на изъятие рыбных ресурсов и других водных животных на основании утвержденных лимитов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распределения квот изъятия объектов животного мира" приказ исполняющего обязанности Министра сельского хозяйства Республики Казахстан от 27 февраля 2015 года № 18-04/149. Зарегистрирован в Реестре государственной регистрации нормативных правовых актов № 10865.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марки икры осетровых видов рыб для торговли на внутреннем рынке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маркирования икры осетровых видов рыб для торговли на внутреннем и внешнем рынках"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14 января 2015 года № 18-04/14. Зарегистрирован в Реестре государственной регистрации нормативных правовых актов № 10397.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установки рыбозащитных устройств водозаборных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животного мира"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12 августа 2020 года № 188. Зарегистрирован в Реестре государственной регистрации нормативных правовых актов № 21087.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происхождении вылова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животного мира" Приказ Министра экологии, геологии и природных ресурсов Республики Казахстан от 12 августа 2020 года № 188. Зарегистрирован в Реестре государственной регистрации нормативных правовых актов № 21087.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пользование животным миром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пользование животным миром"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19 декабря 2014 года № 18-04/675. Зарегистрирован в Реестре государственной регистрации нормативных правовых актов № 10168.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животных в научных, культурно-просветительских, воспитательных, эстетических целях, а также в целях предотвращения эпизоотии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видов животных в воспроизводственных целях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пользование рыбными ресурсами и другими водными животными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(промысловое, любительское (спортивное), научно-исследовательский лов, мелиоративный лов, лов в воспроизводственных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разрешений на пользование животным миром" приказ исполняющего обязанности Министра сельского хозяйства Республики Казахстан от 19 декабря 2014 года № 18-04/675. Зарегистрирован в Реестре государственной регистрации нормативных правовых актов № 10168.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животных в научных, культурно-просветительских, воспитательных, эстетических целях, а также в целях предотвращения эпизоотии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изъятие видов животных, численность которых подлежит регулированию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разрешения на изъятие видов животных, численность которых подлежит регулированию"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30 декабря 2020 года № 347. Зарегистрирован в Реестре государственной регистрации нормативных правовых актов № 22000.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изъятие рыб и других водных животных, численность которых подлежит регулированию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разрешения на изъятие видов животных, численность которых подлежит регулированию" Приказ Министра экологии, геологии и природных ресурсов Республики Казахстан от 30 декабря 2020 года № 347. Зарегистрирован в Реестре государственной регистрации нормативных правовых актов № 22000.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республиканских ассоциаций общественных объединений охотников и субъектов охотничьего хозяйства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аккредитации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проведении их аккредитации" приказ исолняющего обязанности Министра экологии, геологии и природных ресурсов Республики Казахстан от 31 января 2020 года № 28. Зарегистрирован в Реестре государственной регистрации нормативных правовых актов № 19960.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республиканских ассоциаций общественных объединений рыболовов и субъектов рыбного хозяйства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искусственного интеллекта и цифрового развития РК от 17.12.2025 </w:t>
            </w:r>
            <w:r>
              <w:rPr>
                <w:rFonts w:ascii="Times New Roman"/>
                <w:b w:val="false"/>
                <w:i w:val="false"/>
                <w:color w:val="ff0000"/>
                <w:sz w:val="20"/>
              </w:rPr>
              <w:t>№ 662/НҚ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специализированных организаций, осуществляющих ресурсные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искусственного интеллекта и цифрового развития РК от 17.12.2025 </w:t>
            </w:r>
            <w:r>
              <w:rPr>
                <w:rFonts w:ascii="Times New Roman"/>
                <w:b w:val="false"/>
                <w:i w:val="false"/>
                <w:color w:val="ff0000"/>
                <w:sz w:val="20"/>
              </w:rPr>
              <w:t>№ 662/НҚ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охотника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формы и Правил выдачи удостоверений охотника, рыбака и егеря"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 февраля 2018 года № 60. Зарегистрирован в Реестре государственной регистрации нормативных правовых актов № 16463.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 Недропользование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права недропользования на разведку, добычу или совмещенную разведку и добычу на подземные воды, лечебные грязи и твердые полезные ископаемые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эксплуатации горных и химических производств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технологических работ на месторождениях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эксплуатации горных и химических производств"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8 июня 2020 года № 335. Зарегистрирован в Реестре государственной регистрации нормативных правовых актов № 20865.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и разработка месторождений твердых полезных ископаемых открытым и подземным способами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твердых полезных ископаемых (за исключением общераспространенных полезных ископаемых)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после ремонта скважин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Ликвидационные работы по закрытию рудников и шахт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и капитальный ремонт скважин, демонтаж оборудования и агрегатов, установка подъемника скважин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взрывных работ для добычи полезных ископаемых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Промывка, цементация, опробование и освоение скважин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химических производств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права недропользования на разведку, добычу общераспространенных полезных ископаемых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ликвидационного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горно-металлургической промышленности" приказ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государственного контроля при вывозе с территории Республики Казахстан в страны, не входящие в Евразийский экономический союз аффинированных драгоценных металлов, драгоценных металлов (за исключением изделий из них), лома и отходов драгоценных металлов, экспорт которых осуществляется на основании лицензий (без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государственного контроля при ввозе на территорию Республики Казахстан из стран, не входящих в Евразийский экономический союз аффинированных драгоценных металлов, драгоценных металлов (за исключением изделий из них), лома и отходов драгоценных металлов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отсутствии или малозначительности полезных ископаемых в недрах под участком предстоящей застройки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застройку территорий залегания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367. Зарегистрирован в Реестре государственной регистрации нормативных правовых актов № 17049.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застройку территорий залегания полезных ископаемых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разрешения на застройку территорий залегания полезных ископаемых" приказ Министра по инвестициям и развитию Республики Казахстан от 23 мая 2018 года № 367. Зарегистрирован в Реестре государственной регистрации нормативных правовых актов № 17049.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приказ исполняющего обязанности Министра по инвестициям и развитию Республики Казахстан от 25 ноября 2015 года № 1100. Зарегистрирован в Реестре государственной регистрации нормативных правовых актов № 12479.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помещение минерального сырья под таможенную процедуру переработки вне таможенной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горно-металлургической промышленности" приказ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недропользования и (или) объектов, связанных с правом недропользования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недропользования (доли в праве недропользования) и (или) объектов, связанных с правом недропользования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энергетики Республики Казахстан в сфере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мая 2020 года № 214. Зарегистрирован в Реестре государственной регистрации нормативных правовых актов № 20776.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недропользования и (или) объектов, связанных с правом недропользования по урану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недропользования (доли в праве недропользования) и (или) объектов, связанных с правом недропользования по урану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выпуск акций и других ценных бумаг, являющихся объектами, связанными с правом недропользования по урану, в обращение на организованном рынке ценных бумаг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(подписание) дополнительных соглашений к контрактам на недропользование по углеводородам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изменении сведений о услугополучателе или компетентном органе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энергетики Республики Казахстан в сфере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мая 2020 года № 214. Зарегистрирован в Реестре государственной регистрации нормативных правовых актов № 20776.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переходе права недропользования и доли в праве недропользования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закреплении участка (участков) добычи и подготовительного периода (подготовительных периодов)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закреплении участка (участков) и периода (периодов) добычи или периода (периодов) добычи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продлении периода (периодов) разведки или добычи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увеличении или уменьшении участка (участков) недр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выделении участка (участков) недр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на разведку и добычу по сложному проекту при переходе к этапу оценки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на разведку и добычу по сложному проекту при переходе к этапу пробной эксплуатации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на разведку и добычу по сложному проекту при переходе к периоду добычи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 предусмотренных пунктом 7 статьи 116 и пунктом 40 статьи 278 Кодекса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дополнительных соглашений к контракту на разведку и добычу или добычу углеводородов в связи с включением инвестиционных обязательств по истощаемым месторождениям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(подписание) дополнительных соглашений к контрактам на недропользование по добыче урана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изменении сведений о услугополучателе или компетентном органе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дополнительного соглашения к контракту при переходе права недропользования и доли в праве недропользования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закреплении участка (участков) и периода (периодов) добычи или периода (периодов) добычи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продлении периода (периодов) добычи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увеличении или уменьшении участка (участков) недр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выделении участка (участков) недр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(подписание) контрактов на недропользование по углеводородам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для разведки и добычи углеводородов или контракта для разведки и добычи углеводородов по сложному проекту по итогам аукциона на недропользование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энергетики Республики Казахстан в сфере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мая 2020 года № 214. Зарегистрирован в Реестре государственной регистрации нормативных правовых актов № 20776.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для добычи углеводородов или контракта для добычи углеводородов по сложному проекту по итогам аукциона на недропользование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для разведки и добычи углеводородов или контракта для разведки и добычи углеводородов по сложному проекту по итогам протокола прямых переговоров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для добычи углеводородов или контракта для добычи углеводородов по сложному проекту по итогам протокола прямых переговоров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на добычу углеводородов недропользователями, осуществляющих либо осуществлявших деятельность по разведке углеводородов по контрактам на недропользование, заключенным до введения в действие Кодекса (первоначальный контракт) при условии перехода на типовой контракт на добычу углеводородов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на добычу углеводородов, недропользователями по контрактам на добычу, заключенным до введения в действие Кодекса (действующий контракт) при условии перехода на типовые контракты на добычу углеводородов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для разведки углеводородов в соответствии с международными договорами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(подписание) контрактов на недропользование по добыче урана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на добычу урана по итогам протокола прямых переговоров в области урана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старательство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разведку твердых полезных ископаемых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подачи и рассмотрения заявлений на выдачу лицензий на разведку твердых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365 Зарегистрирован в Реестре государственной регистрации нормативных правовых актов 6 июня 2018 года № 17003.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добычу твердых полезных ископаемых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подачи и рассмотрения заявлений на выдачу лицензий на разведку твердых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366 Зарегистрирован в Министерстве юстиции Республики Казахстан 6 июня 2018 года № 17001.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в рамках перехода на лицензионный режим недропользования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перехода на лицензионный режим недропользования и Правил работы комиссии по переходу на лицензионный режим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24 мая 2018 года № 379. Зарегистрирован в Министерстве юстиции Республики Казахстан 14 июня 2018 года № 17080.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об изменении контракта на недропользование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"Заключение дополнительного Соглашения об изменении контракта на недропользование" </w:t>
            </w:r>
            <w:r>
              <w:rPr>
                <w:rFonts w:ascii="Times New Roman"/>
                <w:b w:val="false"/>
                <w:i w:val="false"/>
                <w:color w:val="000000"/>
                <w:sz w:val="20"/>
              </w:rPr>
              <w:t>приказ</w:t>
            </w:r>
            <w:r>
              <w:rPr>
                <w:rFonts w:ascii="Times New Roman"/>
                <w:b w:val="false"/>
                <w:i w:val="false"/>
                <w:color w:val="000000"/>
                <w:sz w:val="20"/>
              </w:rPr>
              <w:t xml:space="preserve"> Министра промышленности и строительства Республики Казахстан от 30 ноября 2023 года № 98. Зарегистрирован в Министерстве юстиции Республики Казахстан 4 декабря 2023 года № 33716.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использование пространства недр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переработке твердых полезных ископаемых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преобразование участка недр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извлечение горной массы и (или) перемещение почвы на участке разведки в объеме, превышающем одну тысячу кубических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геологическое изучение недр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переход права недропользования (доли в праве недропользования), возникшего на основании контракта на недропользование, лицензии на разведку или лицензии на добычу твердых полезных ископаемых, а также переход объектов, связанных с правом недропользования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разрешения на переход права недропользования (доли в праве недропользования), возникшего на основании контракта на недропользование, лицензии на разведку или лицензии на добычу твердых полезных ископаемых, а также переход объектов, связанных с правом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14 июля 2023 года № 516. Зарегистрирован в Министерстве юстиции Республики Казахстан 17 июля 2023 года № 33094.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геологическое изучение недр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переоформление геологического и (или) горного отводов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экологии, геологии и природных ресурсов Республики Казахстан от 3 августа 2021 года № 285 "Об утверждении правил выдачи и переоформления геологического и (или) горного отводов" </w:t>
            </w:r>
            <w:r>
              <w:rPr>
                <w:rFonts w:ascii="Times New Roman"/>
                <w:b w:val="false"/>
                <w:i w:val="false"/>
                <w:color w:val="000000"/>
                <w:sz w:val="20"/>
              </w:rPr>
              <w:t>приказ</w:t>
            </w:r>
            <w:r>
              <w:rPr>
                <w:rFonts w:ascii="Times New Roman"/>
                <w:b w:val="false"/>
                <w:i w:val="false"/>
                <w:color w:val="000000"/>
                <w:sz w:val="20"/>
              </w:rPr>
              <w:t xml:space="preserve"> и.о. Министра промышленности и строительства Республики Казахстан от 6 декабря 2023 года № 110. Зарегистрирован в Министерстве юстиции Республики Казахстан 8 декабря 2023 года № 33741.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временный вывоз геологических проб в рамках таможенного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геологии и пользования водными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добычу общераспространенных полезных ископаемых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(или) импорт отдельных видов углей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исключительной лицензии на экспорт и (или) импорт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Сельское хозяйство</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 Прочие государственные услуги в сфере сельского хозяйства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расходов, понесенных при подтверждении соответствия производства органической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развития систем управления производством сельскохозяйственной продукции"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декабря 2014 года № 5-2/671. Зарегистрирован в Реестре государственной регистрации нормативных правовых актов № 10198.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финансовых институтов при кредитовании и лизинге субъектов агропромышленного комплекса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приказ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испытание сельскохозяйственных растений на хозяйственную полезность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сортоиспытания сельскохозяйственных растений"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 июля 2015 года № 4-2/602. Зарегистрирован в Реестре государственной регистрации нормативных правовых актов № 11879.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пестицидов, временная регистрация пестицида биологического препарата с низким риском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(регистрационных) мелкоделяночных испытаний пестицида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регистрационных (мелкоделяночных и производственных) испытаний и государственной регистрации пестицидов"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4-4/61. Зарегистрирован в Реестре государственной регистрации нормативных правовых актов № 11687.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(регистрационных) производственных испытаний пестицида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23 января 2015 года № 7-1/37. Зарегистрирован в Реестре государственной регистрации нормативных правовых актов № 10466.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сертификата на перемещаемые (перевозимые) объекты при экспорте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ветеринарных документов и требований к их бланкам"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14.06.2024 </w:t>
            </w:r>
            <w:r>
              <w:rPr>
                <w:rFonts w:ascii="Times New Roman"/>
                <w:b w:val="false"/>
                <w:i w:val="false"/>
                <w:color w:val="ff0000"/>
                <w:sz w:val="20"/>
              </w:rPr>
              <w:t>№ 341/НҚ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Действие п. 765-1 было приостановлено 01.01.2025 в соответствии с приказом Министра цифрового развития, инноваций и аэрокосмической промышленности РК от 04.09.2024 </w:t>
            </w:r>
            <w:r>
              <w:rPr>
                <w:rFonts w:ascii="Times New Roman"/>
                <w:b w:val="false"/>
                <w:i w:val="false"/>
                <w:color w:val="000000"/>
                <w:sz w:val="20"/>
              </w:rPr>
              <w:t>№ 535/НҚ</w:t>
            </w:r>
            <w:r>
              <w:rPr>
                <w:rFonts w:ascii="Times New Roman"/>
                <w:b w:val="false"/>
                <w:i w:val="false"/>
                <w:color w:val="ff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фитосанитарного сертификата на вывоз подкарантинной продукции за пределы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охране территории Республики Казахстан от карантинных объектов и чужеродных видов" Приказ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ветеринарно-санитарного заключения на объекты государственного ветеринарно-санитарного контроля и надзора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ветеринарных документов и требований к их бланкам" приказ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охранного документа на селекционное достижение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1343. Зарегистрирован в Министерстве юстиции Республики Казахстан 24 сентября 2018 года № 17416.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экспертизы (протокол испытаний), выдаваемой ветеринарными лабораториями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акта экспертизы (протокола испытаний)"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16 января 2015 года № 7-1/19. Зарегистрирован в Реестре государственной регистрации нормативных правовых актов № 10410.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ветеринарной справки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ветеринарных документов и требований к их бланкам" приказ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производства приоритетных культур, в том числе многолетних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получение субсидий на частичное возмещение затрат за сданную продукцию на переработку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урожайности и качества продукции растениеводства"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возмещение затрат на производство посадочного материала плодово-ягодных культур и винограда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субсидирования повышения урожайности и качества продукции растениеводства" приказ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субсидирования повышения урожайности и качества продукции растениеводства" приказ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воды сельскохозяйственным товаропроизводителям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на развитие племенного животноводства, повышение продуктивности и качества продукции животноводства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развития племенного животноводства, повышения продуктивности и качества продукции животноводства"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марта 2019 года № 108. Зарегистрирован в Реестре государственной регистрации нормативных правовых актов № 18404.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паспорта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идентификации сельскохозяйственных животных"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7-1/68. Зарегистрирован Реестре государственной регистрации нормативных правовых актов № 11127.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субсидирования повышения урожайности и качества продукции растениеводства" приказ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8 октября 2020 года № 309. Зарегистрирован в Министерстве юстиции Республики Казахстан 12 октября 2020 года № 21404.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ввоза карантинных объектов (карантинных вредных организмов) в научно-исследовательских целях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5 мая 2016 года № 205. Зарегистрирован в Реестре государственной регистрации нормативных правовых актов № 13876.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агропромышленного комплекса при инвестиционных вложениях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 возмещению части расходов, понесенных субъектом агропромышленного комплекса, при инвестиционных вложениях"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рамках гарантирования и страхования займов субъектов агропромышленного комплекса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в рамках гарантирования и страхования займов субъектов агропромышленного комплекса"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9-1/71. Зарегистрирован в Реестре государственной регистрации нормативных правовых актов № 12183.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лазерных станций, изделий (средств) и атрибутов для проведения идентификации сельскохозяйственных животных и их производителей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лазерных станций, изделий (средств) и атрибутов для проведения идентификации сельскохозяйственных животных и производителей"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июля 2015 года № 7-1/678. Зарегистрирован в Реестре государственной регистрации нормативных правовых актов № 11926.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сельскохозяйственных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формирования и ведения базы данных по идентификации сельскохозяйственных животных и выдачи выписки из нее"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 июня 2010 года № 367. Зарегистрирован в Министерстве юстиции Республики Казахстан 3 июля 2010 года № 6321.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8 декабря 2015 года № 1-1/1069. Зарегистрирован в Реестре государственной регистрации нормативных правовых актов № 12677.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26 ноября 2014 года № 3-2/615. Зарегистрирован в Реестре государственной регистрации нормативных правовых актов № 10087.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апробации и регистрационных испытании ветеринарного препарата и кормовых добавок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апробации и регистрационных испытаний ветеринарных препаратов,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24 ноября 2014 года № 7-1/611. Зарегистрирован в Реестре государственной регистрации нормативных правовых актов № 10287.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нормативно-технической документации на новые, усовершенствованные ветеринарные препараты, кормовые добавки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согласования нормативно-технической документации на новые, усовершенствованные ветеринарные препараты, кормовые добавки"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28 ноября 2014 года № 7-1/625. Зарегистрирован в Реестре государственной регистрации нормативных правовых актов № 10298.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ветеринарных препаратов, кормовых добавок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государственной регистрации ветеринарных препаратов,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23 января 2015 года № 7-1/31. Зарегистрирован в Реестре государственной регистрации нормативных правовых актов № 10505.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учетного номера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Cубсидирование страховых премий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 Выдача разрешительных документов (включая лицензирование, регистрацию, сертификацию) в сфере сельского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для занятия деятельностью в сфере ветеринарии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для занятия деятельностью в сфере ветеринарии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лицензии для занятия деятельностью в сфере ветеринарии" приказ Министра сельского хозяйства Республики Казахстан от 2 октября 2020 года № 302. Зарегистрирован в Реестре государственной регистрации нормативных правовых актов № 21364.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(или) приложения к лиценции для занятия деятельностью в сфере ветеринарии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производителей оригинальных, элитных семян, семян первой, второй и третьей репродукций и реализаторов семян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производителей оригинальных и элитных семян, семян первой, второй и третьей репродукций, реализаторов семян"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Республики Казахстан № 11773.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на производство (формуляции) пестицидов, реализацию пестицидов, применение пестицидов аэрозольным и фумигационным способами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на производство (формуляции) пестицидов, реализацию пестицидов, применение пестицидов аэрозольным и фумигационным способами"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 ноября 2020 года № 334. Зарегистрирован в Министерстве юстиции Республики Казахстан 5 ноября 2020 года № 21589.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складской деятельности с выпуском зерновых расписок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оказание услуг по складской деятельности с выпуском зерновых расписок" и о признании утратившими силу некоторых нормативных правовых актов" </w:t>
            </w:r>
            <w:r>
              <w:rPr>
                <w:rFonts w:ascii="Times New Roman"/>
                <w:b w:val="false"/>
                <w:i w:val="false"/>
                <w:color w:val="000000"/>
                <w:sz w:val="20"/>
              </w:rPr>
              <w:t>приказ</w:t>
            </w:r>
            <w:r>
              <w:rPr>
                <w:rFonts w:ascii="Times New Roman"/>
                <w:b w:val="false"/>
                <w:i w:val="false"/>
                <w:color w:val="000000"/>
                <w:sz w:val="20"/>
              </w:rPr>
              <w:t xml:space="preserve"> и.о. Министра сельского хозяйства Республики Казахстан от 1 июня 2021 года № 178. Зарегистрирован в Реестре государственной регистрации нормативных правовых актов № 22952.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экспорт и импорт перемещаемых (перевозимых) объектов с учетом оценки эпизоотической ситуации на соответствующей территории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9 декабря 2014 года № 16-04/647. Зарегистрирован в Реестре государственной регистрации нормативных правовых актов № 10254.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средств защиты растений (пестицидов)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импорт средств защиты растений (пестицидов)"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сентября 2020 года № 299. Зарегистрирован в Министерстве юстиции Республики Казахстан 5 октября 2020 года № 21494.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диких живых животных, отдельных дикорастущих растений и дикорастущего лекарственного сырья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лицензирования экспорта объектов животного мира и лесного хозяйства"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13 сентября 2021 года № 368. Зарегистрирован в Реестре государственной регистрации нормативных правовых актов № 24397.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диких живых рыб и других водных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в сфере рыбного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лицензирования экспорта объектов животного мира и лесного хозяйства" приказ Министра экологии, геологии и природных ресурсов Республики Казахстан от 13 сентября 2021 года № 368. Зарегистрирован в Реестре государственной регистрации нормативных правовых актов № 24397.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в сфере рыбного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редких и находящихся под угрозой исчезновения видов диких животных и дикорастущих растений, включенных в красную книгу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лицензирования экспорта объектов животного мира и лесного хозяйства"</w:t>
            </w:r>
          </w:p>
          <w:p>
            <w:pPr>
              <w:spacing w:after="20"/>
              <w:ind w:left="20"/>
              <w:jc w:val="both"/>
            </w:pPr>
            <w:r>
              <w:rPr>
                <w:rFonts w:ascii="Times New Roman"/>
                <w:b w:val="false"/>
                <w:i w:val="false"/>
                <w:color w:val="000000"/>
                <w:sz w:val="20"/>
              </w:rPr>
              <w:t>
приказ Министра экологии, геологии и природных ресурсов Республики Казахстан от 13 сентября 2021 года № 368. Зарегистрирован в Реестре государственной регистрации нормативных правовых актов № 24397.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редких и находящихся под угрозой исчезновения видов рыб и других водных животных, включенных в красную книгу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в сфере рыбного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лицензирования экспорта объектов животного мира и лесного хозяйства"</w:t>
            </w:r>
          </w:p>
          <w:p>
            <w:pPr>
              <w:spacing w:after="20"/>
              <w:ind w:left="20"/>
              <w:jc w:val="both"/>
            </w:pPr>
            <w:r>
              <w:rPr>
                <w:rFonts w:ascii="Times New Roman"/>
                <w:b w:val="false"/>
                <w:i w:val="false"/>
                <w:color w:val="000000"/>
                <w:sz w:val="20"/>
              </w:rPr>
              <w:t>
приказ Министра экологии, геологии и природных ресурсов Республики Казахстан от 13 сентября 2021 года № 368. Зарегистрирован в Реестре государственной регистрации нормативных правовых актов № 24397.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в сфере рыбного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(или) импорт отдельных видов товаров при введении количественных ограничений (квот)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экспорт и (или) импорт отдельных видов товаров при введении количественных ограничений (квот)"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23 октября 2023 года № 367. Зарегистрирован в Министерстве юстиции Республики Казахстан 26 октября 2023 года № 33571.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Промышленность, индустрия и технологии</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 Топливо и 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паспорта готовности энергопроизводящих, энергопередающих организаций и теплопроизводящих, теплотранспортирующих субъектов к работе в осенне-зимний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получения энергопроизводящими, энергопередающими организациями и теплопроизводящими, теплотранспортирующими субъектами паспорта готовности к работе в осенне-зимний период"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 февраля 2015 года № 55. Зарегистрирован в Реестре государственной регистрации нормативных правовых актов № 10516.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18 марта 2015 года № 210. Зарегистрирован в Реестре государственной регистрации нормативных правовых актов № 11026.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17.02.2025 </w:t>
            </w:r>
            <w:r>
              <w:rPr>
                <w:rFonts w:ascii="Times New Roman"/>
                <w:b w:val="false"/>
                <w:i w:val="false"/>
                <w:color w:val="ff0000"/>
                <w:sz w:val="20"/>
              </w:rPr>
              <w:t>№ 62/НҚ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персонала, занятого на объектах использования атомной энергии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персонала, занятого на объектах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20 января 2016 года за № 12. Зарегистрирован Реестре государственной регистрации нормативных правовых актов № 13468.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 Технологии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об утверждении типа средств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931. Зарегистрирован в Реестре государственной регистрации нормативных правовых актов № 18110.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метрологической аттестации средств измерений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 приказ Министра по инвестициям и развитию Республики Казахстан от 27 декабря 2018 года № 931. Зарегистрирован в Реестре государственной регистрации нормативных правовых актов № 18110.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разработки, метрологической аттестации,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932. Зарегистрирован в Реестре государственной регистрации нормативных правовых актов № 18108.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 Выдача разрешительных документов (включая лицензирование, регистрацию, сертификацию) в сфере промышленности, индустрии и технологий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транзит специфических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транзит специфических товаров и квалификационных требований"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28 апреля 2023 года № 308. Зарегистрирован в Министерстве юстиции Республики Казахстан 2 мая 2023 года № 32403.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подтверждению соответствия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подтверждению соответствия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разрешительных требований к экспертам-аудиторам по подтверждению соответствия, перечня документов, подтверждающих соответствие им, а также правил аттестации, продления действия аттестатов экспертов-аудиторов по подтверждению соответствия и оказания государственной услуги "Аттестация эксперта-аудитора по подтверждению соответствия"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8 июня 2021 года № 399-НҚ. Зарегистрирован в Реестре государственной регистрации нормативных правовых актов № 22967.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действия аттестатов экспертов-аудиторов по подтверждению соответствия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Подтверждения целевого назначения товаров в сфере торговли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мест и (или) маршрутов размещения нестационарных торговых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18 мая 2020 года № 166-НҚ. Зарегистрирован в Реестре государственной регистрации нормативных правовых актов № 20667.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выполнение работ, связанных с этапами жизненного цикла объектов использования атомной энергии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ядерных установок, хранилищ радиоактивных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ядерных установок, хранилищ радиоактивных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ядерных установок, хранилищ радиоактивных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работами и проектами при размещении, сооружении, выводе из эксплуатации ядерных установок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лицензии на обращение с ядерными материалами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ядерных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ядерных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ядерных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переработка природного урана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обращение с радиоактивными веществами, приборами и установками, содержащими радиоактивные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радиоактивных веществ, приборов и установок, содержащих радиоактивные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радиоактивных веществ, приборов и установок, содержащих радиоактивные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радиоактивных веществ, приборов и установок, содержащих радиоактивные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радиоактивных веществ, приборов и установок, содержащих радиоактивные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обращение с приборами и установками, генерирующими ионизирующее излучение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приборов и установок, генерирующих ионизирующее излучение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приборов и установок, генерирующих ионизирующее излучение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предоставление услуг в области использования атомной энергии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дозиметрический контроль персонала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подготовка персонала, ответственного за обеспечение ядерной и радиационной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защита ядерных установок и ядерных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содержания радионуклидов в продуктах, материалах, объектах окружающей среды, измерение концентрации радона и других радиоактивных газов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 территорий, помещений, рабочих мест, товаров, материалов, металлолома, транспортных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обращению с радиоактивными отходами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Дезактивация (очистка от радиоактивного загрязнения) помещений, оборудования и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радиоактивных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Радиационная реабилитация, рекультивация территорий и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сортировка радиоактивных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захоронение радиоактивных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производству, переработке, приобретению, хранению, реализации, использованию, уничтожению ядов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хранение, реализация ядов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производству, переработке, приобретению, хранению, реализации, использованию, уничтожению ядов"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8 июля 2020 года № 392. Зарегистрирован в Реестре государственной регистрации нормативных правовых актов № 20949.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хранение, реализация, использование ядов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переработка, хранение, реализация, уничтожение ядов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в случае реорганизации услугополучателя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01403014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реализация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24 апреля 2020 года № 233. Зарегистрирован в Реестре государственной регистрации нормативных правовых актов № 20493.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 (или) приложения к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приказ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27 апреля 2020 года № 234. Зарегистрирован в Министерстве юстиции Республики Казахстан 4 мая 2020 года № 20561.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 в случае реорганизации услугополучателя в форме выделения или 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ликвидации посредством уничтожения, утилизации, захоронения и переработке высвобождаемых боеприпасов, вооружений, военной техники, специальных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посредством уничтожения, утилизации, захоронения и переработка высвобождаемых боеприпасов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ликвидации посредством уничтожения, утилизации, захоронения и переработке высвобождаемых боеприпасов, вооружений, военной техники, специальных средств"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13 апреля 2020 года № 197. Зарегистрирован в Реестре государственной регистрации нормативных правовых актов № 20414.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посредством уничтожения, утилизации, захоронения и переработка высвобождаемых вооружений, военной техники, специальных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864-.867</w:t>
            </w:r>
          </w:p>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приказом Министра цифрового развития, инноваций и аэрокосмической промышленности РК от 14.06.2024 </w:t>
            </w:r>
            <w:r>
              <w:rPr>
                <w:rFonts w:ascii="Times New Roman"/>
                <w:b w:val="false"/>
                <w:i w:val="false"/>
                <w:color w:val="ff0000"/>
                <w:sz w:val="20"/>
              </w:rPr>
              <w:t>№ 341/НҚ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и (или) экспорт отдельных видов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импорт и (или) экспорт отдельных видов товаров"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26 июня 2020 года № 374. Зарегистрирован в Реестре государственной регистрации нормативных правовых актов № 20907.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или импорт специальных технических средств, предназначенных для негласного получения информации или шифровальных (криптографических)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исключительной лицензии на экспорт и (или)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сырьевых товаров, включенных в перечень отечественных сырьевых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специфических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специфических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лицензирования экспорта и импорта специфических товаров и квалификационных требований"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9 июня 2023 года № 425. Зарегистрирован в Министерстве юстиции Республики Казахстан 12 июня 2023 года № 32759.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специфических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лицензия на экспорт товаров двойного назначения или товаров, контролируемых для обеспечения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экстерриториальный реэкспорт специфических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правилах выдачи разрешения на экстерриториальный реэкспорт и квалификационные требования"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16 мая 2023 года № 355. Зарегистрирован в Министерстве юстиции Республики Казахстан 16 мая 2023 года № 32496.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оказание экстерриториальных посреднических услуг или технической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оказание экстерриториальных посреднических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оказание экстерриториальных посреднических услуг или технической помощи и квалификационных требований, порядка уведомления и ведения уполномоченным органом списка физических и юридических лиц Республики Казахстан, оказывающих экстерриториальные посреднические услуги или техническую помощь"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26 апреля 2023 года № 294. Зарегистрирован в Министерстве юстиции Республики Казахстан 3 мая 2023 года № 32413.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оказание технической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передачу третьим лицам на территории Республики Казахстан импортированных специфических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передачу третьим лицам на территории Республики Казахстан импортированных специфических товаров, а также товаров, импортированных с предоставлением гарантийных обязательств и квалификационных требований"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26 апреля 2023 года № 293. Зарегистрирован в Министерстве юстиции Республики Казахстан 3 мая 2023 года № 32412.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осуществляющих экспертизу ядерной безопасности и (или), радиационной безопасности, и (или) ядерной физической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организаций, осуществляющих экспертизу ядерной, радиационной и ядерной физической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9 февраля 2016 года № 45. Зарегистрирован в Реестре государственной регистрации нормативных правовых актов № 13538.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конструкций транспортных упаковочных комплектов, а также распространение действия сертификатов-разрешений на них, утвержденных уполномоченными органами других стран,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утверждения конструкций транспортных упаковочных комплектов" приказ Министра энергетики Республики Казахстан от 9 февраля 2016 года № 51. Зарегистрирован в Реестре государственной регистрации нормативных правовых актов № 13549.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 (или) выдача лицензии на их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 (или) выдача лицензии на их импорт"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30 апреля 2020 года № 168/НҚ. Зарегистрирован в Реестре государственной регистрации нормативных правовых актов № 20563.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радиоэлектронных средств и высокочастотных устройств гражданского назначения, в том числе встроенных либо входящих в состав других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или выдача лицензии на их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опасных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информации о недрах по районам и месторождениям топливно-энергетического и минерального сырья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 Прочие государственные услуги в сфере промышленности, индустрии и технологий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конечного пользователя и международного импортного сертификата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оформления и выдачи сертификата конечного пользователя Республики Казахстан и международного импортного сертификата Республики Казахстан и квалификационных требований"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28 апреля 2023 года № 309. Зарегистрирован в Министерстве юстиции Республики Казахстан 2 мая 2023 года № 32404.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идентификации специфических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идентификации специфических товаров"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10 июля 2020 года № 394. Зарегистрирован в Министерстве юстиции Республики Казахстан 16 июля 2020 года № 20980.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 учет химической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16 июня 2015 года № 694 "Об утверждении Правил регистрации и учета химической продукции" и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29 мая 2020 года № 321. Зарегистрирован в Реестре государственной регистрации нормативных правовых актов № 20782.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внедрение цифровых технологий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разработку и/или внедрение автоматизированных систем управления (в том числе приобретение лицензированного программного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 июня 2022 года № 308. Зарегистрирован в Министерстве юстиции Республики Казахстан 1 июня 2022 года № 28320.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внедрение технологий (элементы) индустрии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приказом Министра цифрового развития, инноваций и аэрокосмической промышленности РК от 14.06.2024 </w:t>
            </w:r>
            <w:r>
              <w:rPr>
                <w:rFonts w:ascii="Times New Roman"/>
                <w:b w:val="false"/>
                <w:i w:val="false"/>
                <w:color w:val="ff0000"/>
                <w:sz w:val="20"/>
              </w:rPr>
              <w:t>№ 341/НҚ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(исключение) программного обеспечения и продукции электронной промышленности в реестр (из реестра) доверенного программного обеспечения и продукции электронной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w:t>
            </w:r>
            <w:r>
              <w:rPr>
                <w:rFonts w:ascii="Times New Roman"/>
                <w:b w:val="false"/>
                <w:i w:val="false"/>
                <w:color w:val="000000"/>
                <w:sz w:val="20"/>
              </w:rPr>
              <w:t>приказ</w:t>
            </w:r>
            <w:r>
              <w:rPr>
                <w:rFonts w:ascii="Times New Roman"/>
                <w:b w:val="false"/>
                <w:i w:val="false"/>
                <w:color w:val="000000"/>
                <w:sz w:val="20"/>
              </w:rPr>
              <w:t xml:space="preserve"> Министра оборонной и аэрокосмической промышленности Республики Казахстан от 28 марта 2018 года № 53/НҚ. Зарегистрировано в Реестре государственной регистрации нормативных правовых актов № 16750.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программного обеспечения или продукции электронной промышленности из реестра доверенного программного обеспечения и продукции электронной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сведения, содержащиеся в реестре доверенного программного обеспечения и продукции электронной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выпуск и обращение обеспеченных цифровых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разрешения на выпуск и обращение обеспеченных цифровых активов"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 июня 2023 года № 130/НҚ. Зарегистрирован в Министерстве юстиции Республики Казахстан 2 июня 2023 года № 32678.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наличии/отсутствии обеспеченных цифровых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цифровому майнингу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и/или приложения к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лицензирования деятельности по цифровому майнингу"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28 апреля 2023 года № 169/НҚ. Зарегистрирован в Реестре государственной регистрации нормативных правовых актов № 32431.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и/или приложения к 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(исключение) аппаратно-программного комплекса для цифрового майнинга в реестр (из реестра) аппаратно-программного комплекса для цифрового майнинга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аппаратно-программного комплекса для цифрового майнинга в реестр аппаратно-программного комплекса для цифрового майнинга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и ведения реестра аппаратно-программного комплекса для цифрового майнинга"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7 апреля 2023 года № 138/НҚ. Зарегистрирован в Реестре государственной регистрации нормативных правовых актов № 32271.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аппаратно-программного комплекса для цифрового майнинга в реестр аппаратно-программного комплекса для цифрового майнинга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сведения, содержащиеся в реестре аппаратно-программного комплекса для цифрового майнинга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Аккредитация цифровых майнинговых пулов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Аккредитация цифровых майнинговых пулов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Аккредитации цифровых майнинговых пулов"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11 апреля 2023 года № 142/НҚ. Зарегистрирован в Реестре государственной регистрации нормативных правовых актов № 32315.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цифрового майнингового пула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регистрации и рассмотрения заявки на предоставление инвестиционных преференций"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30 декабря 2015 года № 1281. Зарегистрирован в Реестре государственной регистрации нормативных правовых актов № 12780.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 легкой, горно-металлургической, химической, фармацевтической, деревообрабатывающей отраслях промышленности, а также машиностроении и стройиндустрии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на таможенной территории Евразийского экономического союза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 легкой, горно-металлургической, химической, фармацевтической, деревообрабатывающей отраслях промышленности, а также машиностроении и стройиндустрии"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22 апреля 2020 года № 219. Зарегистрирован в Реестре государственной регистрации нормативных правовых актов № 20482.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вне таможенной территории Евразийского экономического союза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для внутреннего потребления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15 июня 2020 года № 145. Зарегистрирован в Реестре государственной регистрации нормативных правовых актов № 20875.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снятие с учета опасных технических устройств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опасных технических устройств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постановки на учет и снятия с учета опасных производственных объектов и опасных технических устройств" приказ Министра по чрезвычайным ситуациям Республики Казахстан от 29 сентября 2021 года № 485. Зарегистрирован в Реестре государственной регистрации нормативных правовых актов № 24574.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опасных технических устройств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снятие с учета опасных производственных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опасных производственных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опасных производственных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применению стандартного образца зарубежного выпуска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933. Зарегистрирован в Реестре государственной регистрации нормативных правовых актов № 18106.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государственного стандартного образца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приказ Министра по инвестициям и развитию Республики Казахстан от 27 декабря 2018 года № 933. Зарегистрирован в Реестре государственной регистрации нормативных правовых актов № 18106.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вырубку деревьев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20 марта 2015 года № 235. Зарегистрирован в Реестре государственной регистрации нормативных правовых актов № 10886.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Нефтегазовая сфера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 Выдача разрешительных документов (включая лицензирование, регистрацию, сертификацию) в нефтегазовой сфере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сжигание сырого газа в факелах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испытании объектов скважин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сжигание сырого газа в факелах"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25 апреля 2018 года № 140. Зарегистрирован в Реестре государственной регистрации нормативных правовых актов № 16902.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пробной эксплуатации месторождения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технологически неизбежном сжигании сырого газа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 размещение морских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создания, размещения и эксплуатации морских объектов, используемых при проведении разведки и (или) добычи углеводородов на море и внутренних водоемах"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28 апреля 2018 года № 151. Зарегистрирован в Реестре государственной регистрации нормативных правовых актов № 17066.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работы и услуги в сфере углеводородов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Промысловые исследования при разведке и добыче углеводородов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работы и услуги в сфере углеводородов"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10 апреля 2020 года № 139. Зарегистрирован в Реестре государственной регистрации нормативных правовых актов № 20383.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Сейсморазведочные работы при разведке и добыче углеводородов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 при разведке и добыче углеводородов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Прострелочно-взрывные работы в скважинах при разведке и добыче углеводородов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суше, на море и на внутренних водоемах при разведке и добыче углеводородов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ремонт, испытание, освоение, опробование, консервация, ликвидация скважин при разведке и добыче углеводородов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 скважин при разведке и добыче углеводородов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нефтеотдачи нефтяных пластов и увеличение производительности скважин при разведке и добыче углеводородов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предотвращению и ликвидации разливов на месторождениях углеводородов на море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нефтегазохимических производств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базовых проектных документов для месторождений углеводородов и анализ разработки месторождений углеводородов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проектных документов для месторождений углеводородов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магистральных трубопроводов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перечень промышленных потребителей, использующих сжиженный нефтяной газ в качестве сырья для производства нефтегазохимической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"Включение в перечень промышленных потребителей, использующих сжиженный нефтяной газ в качестве сырья для производства нефтегазохимической продукции"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18 апреля 2024 года № 167. Зарегистрировано в Реестре государственной регистрации нормативных правовых актов № 34283.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Налоговое администрирование, бухгалтерский учет и финансовая отчетность, аудиторская деятельность</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 Налоговое администрирование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суммах полученных доходов из источников в Республике Казахстан и удержанных (уплаченных) налогов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связанных с подоходным налогом, удержанным у источника выплаты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12 ноября 2025 года № 694. Зарегистрирован в Реестре государственной регистрации нормативных правовых актов № 37386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резидентства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связанных с подтверждением резидентства и апостилированием официальных документов органов государственных доходов"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11 ноября 2025 года № 689. Зарегистрирован в Реестре государственной регистрации нормативных правовых актов № 37383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учетно-контрольных марок на алкогольную продукцию (за исключением вина наливом и пивоваренной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финансов Республики Казахстан от 8 февраля 2018 года № 144 "Об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размера обеспечения такого обязательства"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 июня 2020 года № 561. Зарегистрирован в Реестре государственной регистрации нормативных правовых актов № 20819.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Приостановление/возобновление представления налоговой отчҰтности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 налоговой отчетности с пояснением по их составлению и Правил их представления"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12 ноября 2025 года № 695. Зарегистрирован в Реестре государственной регистрации нормативных правовых актов № 37390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новых моделей контрольно-кассовых машин в Государственный реестр контрольно-кассовых машин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применения контрольно-кассовых машин" приказ Министра финансов Республики Казахстан от 16 февраля 2018 года № 208. Зарегистрирован в Реестре государственной регистрации нормативных правовых актов № 16508.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налоговой отчетности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 налоговой отчетности с пояснением по их составлению и Правил их представления"</w:t>
            </w:r>
          </w:p>
          <w:p>
            <w:pPr>
              <w:spacing w:after="20"/>
              <w:ind w:left="20"/>
              <w:jc w:val="both"/>
            </w:pPr>
            <w:r>
              <w:rPr>
                <w:rFonts w:ascii="Times New Roman"/>
                <w:b w:val="false"/>
                <w:i w:val="false"/>
                <w:color w:val="000000"/>
                <w:sz w:val="20"/>
              </w:rPr>
              <w:t>
приказ Министра финансов Республики Казахстан от 12 ноября 2025 года № 695. Зарегистрирован в Реестре государственной регистрации нормативных правовых актов № 37390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зачетов и возвратов налогов, платежей в бюджет, пени, штрафов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ведения лицевых счетов" </w:t>
            </w:r>
            <w:r>
              <w:rPr>
                <w:rFonts w:ascii="Times New Roman"/>
                <w:b w:val="false"/>
                <w:i w:val="false"/>
                <w:color w:val="000000"/>
                <w:sz w:val="20"/>
              </w:rPr>
              <w:t>приказ</w:t>
            </w:r>
            <w:r>
              <w:rPr>
                <w:rFonts w:ascii="Times New Roman"/>
                <w:b w:val="false"/>
                <w:i w:val="false"/>
                <w:color w:val="000000"/>
                <w:sz w:val="20"/>
              </w:rPr>
              <w:t> Министра финансов Республики Казахстан от 27 февраля 2018 года № 306. Зарегистрирован в Реестре государственной регистрации нормативных правовых актов № 16601.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зачисленных сумм отчислений, взносов и (или) пени за несвоевременную и (или) неполную уплату отчислений и (или) взносов обязательного социального медицинского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Республики Казахстан от 12 марта 2025 года № 20. Зарегистрирован в Реестре государственной регистрации нормативных правовых актов № 35816.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из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возврата превышения налога на добавленную стоимость"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19 марта 2018 года № 391. Зарегистрирован в Реестре государственной регистрации нормативных правовых актов № 16669.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подоходного налога, удержанного у источника выплаты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связанных с подоходным налогом, удержанным у источника выплаты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12 ноября 2025 года № 694. Зарегистрирован в Реестре государственной регистрации нормативных правовых актов № 37386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отсрочки (рассрочки) по уплате налогов, плат и (или) пеней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связанных с предоставлением отсрочки (рассрочки) по уплате налогов, плат и (или) пеней"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31 октября 2025 года № 651. Зарегистрирован в Реестре государственной регистрации нормативных правовых актов № 37311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о ввозе товаров и уплате косвенных налогов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связанных с налоговой отчетностью "Заявление о ввозе товаров и уплате косвенных налогов" (форма 328.00)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28 октября 2025 года № 628. Зарегистрирован в Реестре государственной регистрации нормативных правовых актов № 37237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с учета контрольно-кассовых машин (ККМ)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контрольно-кассовых машин (ККМ)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применения контрольно-кассовых машин"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февраля 2018 года № 208. Зарегистрирован в Реестре государственной регистрации нормативных правовых актов № 16508.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контрольно-кассовых машин (ККМ)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указанных в регистрационной карточке контрольно-кассовой машины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Заместителя Премьер-Министра Республики Казахстан – Министра финансов Республики Казахстан от 28 апреля 2014 года № 191 "Об утверждении Правил проведения квалификационного экзамена"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30 мая 2020 года № 549. Зарегистрирован в Реестре государственной регистрации нормативных правовых актов № 20803.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процедуры внесудебного банкротства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форм оказания государственной услуги "Применение процедуры внесудебного банкротства"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финансов Республики Казахстан от 28 февраля 2023 года № 218. Зарегистрирован в Министерстве юстиции Республики Казахстан 28 февраля 2023 года № 31976.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 Бухгалтерский учет и финансовая отчетность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профессиональной организации бухгалтеров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профессиональных организаций, организаций по сертификации"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марта 2015 года № 175. Зарегистрирован в Реестре государственной регистрации нормативных правовых актов № 10703.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организации по профессиональной сертификации бухгалтеров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аккредитации профессиональных организаций, организаций по сертификации" приказ Министра финансов Республики Казахстан от 16 марта 2015 года № 175. Зарегистрирован в Реестре государственной регистрации нормативных правовых актов № 10703.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 Аудиторская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профессиональной аудиторской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профессиональной аудиторской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профессиональных аудиторских организаций"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18 июля 2006 года № 265. Зарегистрирован в Реестре государственной регистрации нормативных правовых актов № 4336.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свидетельства об аккредитации профессиональной аудиторской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аккредитации профессиональных аудиторских организаций" приказ Министра финансов Республики Казахстан от 18 июля 2006 года № 265. Зарегистрирован в Реестре государственной регистрации нормативных правовых актов № 4336.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аудиторской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аудиторской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аудиторской деятельности"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30 марта 2020 года № 336. Зарегистрирован в Реестре государственной регистрации нормативных правовых актов № 20212.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осуществление аудиторской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лицензии на осуществление аудиторской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государственного аудитора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лиц, претендующих на присвоение квалификации государственного аудитора </w:t>
            </w:r>
            <w:r>
              <w:rPr>
                <w:rFonts w:ascii="Times New Roman"/>
                <w:b w:val="false"/>
                <w:i w:val="false"/>
                <w:color w:val="000000"/>
                <w:sz w:val="20"/>
              </w:rPr>
              <w:t>Нормативное постановление</w:t>
            </w:r>
            <w:r>
              <w:rPr>
                <w:rFonts w:ascii="Times New Roman"/>
                <w:b w:val="false"/>
                <w:i w:val="false"/>
                <w:color w:val="000000"/>
                <w:sz w:val="20"/>
              </w:rPr>
              <w:t xml:space="preserve"> Счетного комитета по контролю за исполнением республиканского бюджета от 15 декабря 2015 года № 22-НҚ. Зарегистрирован в Министерстве юстиции Республики Казахстан 31 декабря 2015 года № 12720.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Государственное регулирование, контроль и надзор финансового рынка и финансовых организаций</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 Выдача разрешительных документов (включая лицензирование, регистрацию, сертификацию) в сфере деятельности банков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банка, филиала банка-нерезидента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открытие банка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открытие банка, филиала банка-нерезидента Республики Казахстан,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36. Зарегистрировано в Министерстве юстиции Республики Казахстан 31 марта 2020 года № 20228.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открытие филиала банка-нерезидента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(базовой, универсальной) банкам, филиалам банков-нерезидентов Республики Казахстан на осуществление банковских и иных операций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базовой банковской лицензии или универсальной банковской лицензии, впервые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открытие банка, филиала банка-нерезидента Республики Казахстан,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36. Зарегистрирован в Реестре государственной регистрации нормативных правовых актов № 20228.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филиала банка - нерезидента Республики Казахстан для получения универсальной банковской лицензии, впервые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банковской лицензии на осуществление дополнительных видов операций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дубликата банковской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переоформления банковской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организациям, осуществляющим отдельные виды банковских операций на осуществление отдельных видов банковских операций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отдельных видов банковских операций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лицензирования банковских операций, осуществляемых организациями, осуществляющими отдельные виды банковских операций, Квалификационных требований по проведению банковских операций организациями, осуществляющими отдельные виды банковских операций, и перечня документов, подтверждающих соответствие им"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25 июня 2007 года № 168. Зарегистрировано в Реестре государственной регистрации нормативных правовых актов № 4873.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исламских банковских и иных операций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осуществление исламских банковских и иных операций, впервые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открытие банка, филиала банка-нерезидента Республики Казахстан,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36. </w:t>
            </w:r>
          </w:p>
          <w:p>
            <w:pPr>
              <w:spacing w:after="20"/>
              <w:ind w:left="20"/>
              <w:jc w:val="both"/>
            </w:pPr>
            <w:r>
              <w:rPr>
                <w:rFonts w:ascii="Times New Roman"/>
                <w:b w:val="false"/>
                <w:i w:val="false"/>
                <w:color w:val="000000"/>
                <w:sz w:val="20"/>
              </w:rPr>
              <w:t>
Зарегистрировано в Реестре государственной регистрации нормативных правовых актов</w:t>
            </w:r>
          </w:p>
          <w:p>
            <w:pPr>
              <w:spacing w:after="20"/>
              <w:ind w:left="20"/>
              <w:jc w:val="both"/>
            </w:pPr>
            <w:r>
              <w:rPr>
                <w:rFonts w:ascii="Times New Roman"/>
                <w:b w:val="false"/>
                <w:i w:val="false"/>
                <w:color w:val="000000"/>
                <w:sz w:val="20"/>
              </w:rPr>
              <w:t>
№ 20228.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филиала исламского банка - нерезидента Республики Казахстан для получения лицензии на осуществление исламских банковских и иных операций, впервые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банковской лицензии на осуществление дополнительных видов операций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при добровольной реорганизации банка в форме конвертации в исламский банк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имеющего универсальную банковскую лицензию, для получения дополнительной лицензии на осуществление исламских банковских операций, впервые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(банковского холдинга)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(банковского холдинга) в форме слияния, присоединения, разделения, выделения, преобразования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банка (банковского холдинга) либо отказа в выдаче разрешения, выдачи разрешения на конвертацию банка в исламский банк и отказа в выдаче разрешения, выдачи разрешения на добровольную ликвидацию банков, выдачи разрешения на добровольное прекращение деятельности филиала банка-нерезидента Республики Казахстан, а также возврата депозитов физических лиц, их перевода в другой банк или филиал банка-нерезидента Республики Казахстан, являющиеся участниками системы обязательного гарантирования депозитов"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31. Зарегистрировано в Министерстве юстиции Республики Казахстан 31 марта 2020 года № 20241.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в форме конвертации в исламский банк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банка, добровольное прекращение деятельности филиала банка-нерезидента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добровольную ликвидацию банка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разрешения на добровольную реорганизацию банка (банковского холдинга) либо отказа в выдаче разрешения, выдачи разрешения на конвертацию банка в исламский банк и отказа в выдаче разрешения, выдачи разрешения на добровольную ликвидацию банков, выдачи разрешения на добровольное прекращение деятельности филиала банка-нерезидента Республики Казахстан, а также возврата депозитов физических лиц, их перевода в другой банк или филиал банка-нерезидента Республики Казахстан, являющиеся участниками системы обязательного гарантирования депозитов" постановление Правления Агентства Республики Казахстан по регулированию и развитию финансового рынка от 30 марта 2020 года № 31. Зарегистрировано в Министерстве юстиции Республики Казахстан 31 марта 2020 года № 20241.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добровольное прекращение деятельности филиала банка-нерезидента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 Выдача разрешительных документов (включая лицензирование, регистрацию, сертификацию) в сфере деятельности пенсионных фондов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реорганизацию добровольного накопительного пенсионного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26 мая 2023 года № 31. Зарегистрировано в Министерстве юстиции Республики Казахстан 2 июня 2023 года № 32668.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добровольного накопительного пенсионного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или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7 июня 2023 года № 48. Зарегистрировано в Министерстве юстиции Республики Казахстан 16 июня 2023 года № 32834.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 Выдача разрешительных документов (включая лицензирование, регистрацию, сертификацию) в сфере рынка страховых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создание страховой (перестраховочной)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филиала страховой (перестраховочной) организации-нерезидента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страховой деятельности или право осуществления исламской страховой деятельности по отрасли "страхование жизни"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постановление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деятельности по перестрахованию в отрасли "страхование жизни"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постановление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деятельности по перестрахованию в отрасли "общее страхование"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постановление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обязательного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деятельности по перестрахованию по видам обязательного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перестрахованию или право осуществления деятельности по исламскому перестрахованию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по перестрахованию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постановление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деятельности страхового брокера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страхового брокера страховым брокером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постановление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страхового брокера вновь открытого филиала страхового брокера-нерезидента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дополнительного вида брокерской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страховой (перестраховочной) организации и страхового холдинга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24 февраля 2012 года № 54. Зарегистрировано в Реестре государственной регистрации нормативных правовых актов № 7542.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страховой (перестраховочной) организации, добровольное прекращение деятельности филиала страховой (перестраховочной) организации-нерезидента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разрешения на добровольную ликвидацию страховой (перестраховочной) организации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ликвидацию страховых (перестраховочных) организаций либо отказа в выдаче указанного разрешения"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44. Зарегистрировано в Реестре государственной регистрации нормативных правовых актов № 20254.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разрешения на добровольное прекращение деятельности филиала страховой (перестраховочной) организации-нерезидента Республики Казахстан</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филиала страхового брокера-нерезидента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w:t>
            </w:r>
          </w:p>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 Прочие государственные услуги в сфере государственного регулирования, контроля и надзора финансового рынка и финансовых организаций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обменные операции с наличной иностранной валютой, выдаваемая уполномоченным организациям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обменные операции с наличной иностранной валютой и приложения к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осуществления обменных операций с наличной иностранной валютой в Республике Казахстан"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4 апреля 2019 года № 49. Зарегистрировано в Реестре государственной регистрации нормативных правовых актов № 18545.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приложения к действительной лицензии при открытии дополнительного обменного пункта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 и приложения к 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приложения к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банковском секторе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 Особенностей по наличию трудового стажа для кандидатов, обладающих профессиональной квалификацией, подтвержденной международными сертификатами, и перечня таких сертификатов"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28 октября 2022 года № 81. Зарегистрировано в Министерстве юстиции Республики Казахстан 2 ноября 2022 года № 30377.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страховом секторе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документов, необходимых для получения согласия"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43. Зарегистрировано в Министерстве юстиции Республики Казахстан 1 апреля 2020 года № 20248.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секторе рынка ценных бумаг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28 октября 2022 года № 79. Зарегистрировано в Министерстве юстиции Республики Казахстан 2 ноября 2022 года № 30383.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объявленных акций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Государственная регистрация выпуска объявленных акций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42. Зарегистрировано в Министерстве юстиции Республики Казахстан 31 марта 2020 года № 20223.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проспект выпуска акций.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негосударственных облигаций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29 октября 2018 года № 248. Зарегистрировано в Министерстве юстиции Республики Казахстан 7 декабря 2018 года № 17884.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облигационной программы и первого выпуска облигаций в пределах облигационной программы, представленные услугополучателем одновременно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в пределах облигационной программы, зарегистрированной уполномоченным органом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со сроком обращения не более 12 (двенадцати)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подлежащих частному размещению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подлежащих частному размещению, в пределах облигационной программы, зарегистрированной уполномоченным органом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проспект выпуска негосудар-ственных облигаций (проспект облигационной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частный меморандум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паев паевых инвестиционных фондов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паев паевых инвестиционных фондов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паев паевого инвестиционного фонда"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19 октября 2020 года № 101. Зарегистрировано в Реестре государственной регистрации нормативных правовых актов № 21508.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правила паевого инвестиционного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постановление Правления Агентства Республики Казахстан по регулированию и развитию финансового рынка от 30 марта 2020 года № 42. Зарегистрировано в Реестре государственной регистрации нормативных правовых актов № 20223.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обмене размещенных акций акционерного обще-ства одного вида на акции данного акцио-нерного общества другого вида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к сведению изменений в отчет об итогах размещения акций в связи с дроблением акций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32. Зарегистрировано в Реестре государственной регистрации нормативных правовых актов № 20239.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актуарной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актуарной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Правил выдачи лицензии на право осуществления актуарной деятельности на страховом рынке, Правил проведения тестирования"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27 августа 2018 года № 191. Зарегистрировано в Реестре государственной регистрации нормативных правовых актов № 17618.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на рынке ценных бумаг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приостановления и лишения лицензий на осуществление видов профессиональной деятельности на рынке ценных бумаг"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40. Зарегистрировано в Реестре государственной регистрации нормативных правовых актов № 20226.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платежных организаций, прошедших учетную регистрацию в Национальном Банке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деятельности платежных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31 августа 2016 года № 215. Зарегистрирован в Реестре государственной регистрации нормативных правовых актов № 14347.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проведение добровольной реорганизации (присоединение, слияние, разделение, выделение, преобразование) платежных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деятельности платежных организаций" постановление Правления Национального Банка Республики Казахстан от 31 августа 2016 года № 215. Зарегистрирован в Реестре государственной регистрации нормативных правовых актов № 14347.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регистрация коллекторских агентств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прохождения учетной регистрации и ведения реестра коллекторских агентств"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49. Зарегистрировано в Реестре государственной регистрации нормативных правовых актов № 20269.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юридическим лицам, исключительной деятельностью которых является инкассация банкнот, монет и ценностей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лицензии юридическим лицам, исключительной деятельностью которых является инкассация банкнот, монет и ценностей"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8 ноября 2019 года № 176. Зарегистрировано в Реестре государственной регистрации нормативных правовых актов № 19612.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искусственного интеллекта и цифрового развития РК от 17.12.2025 </w:t>
            </w:r>
            <w:r>
              <w:rPr>
                <w:rFonts w:ascii="Times New Roman"/>
                <w:b w:val="false"/>
                <w:i w:val="false"/>
                <w:color w:val="ff0000"/>
                <w:sz w:val="20"/>
              </w:rPr>
              <w:t>№ 662/НҚ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лицензии на дилерскую деятельность </w:t>
            </w:r>
          </w:p>
          <w:p>
            <w:pPr>
              <w:spacing w:after="20"/>
              <w:ind w:left="20"/>
              <w:jc w:val="both"/>
            </w:pPr>
            <w:r>
              <w:rPr>
                <w:rFonts w:ascii="Times New Roman"/>
                <w:b w:val="false"/>
                <w:i w:val="false"/>
                <w:color w:val="000000"/>
                <w:sz w:val="20"/>
              </w:rPr>
              <w:t>
на рынке цифровых активов (операции по обмену, покупке и (или) продаже необеспеченных цифровых активов в интересах своих клиентов)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операторов платформы цифровых финансовых активов, прошедших учетную регистрацию в Национальном Банке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операторов торговой платформы цифровых активов, прошедших учетную регистрацию в Национальном Банке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микрофинансовой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лицензирования микрофинансовой деятельности, Квалификационных требований на осуществление микрофинансовой деятельности и перечня документов, подтверждающих соответствие им"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23 ноября 2020 года № 108. Зарегистрировано в Реестре государственной регистрации нормативных правовых актов № 21731.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микрофинансовой организации в форме конвертации в банк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микрофинансовой организации в форме конвертации в банк, а также перечня документов, необходимых для выдачи разрешения уполномоченного органа на добровольную реорганизацию микрофинансовой организации в форме конвертации в банк, форм заявления для получения разрешения, разрешения уполномоченного органа на конвертацию микрофинансовой организации в банк и форм сведений"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22 ноября 2022 года № 93. Зарегистрировано в Министерстве юстиции Республики Казахстан 25 ноября 2022 года № 30714.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право осуществления деятельности оператора электронной торговой площадки по продаже банковских и микрофинансовых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Условий и Правил выдачи разрешения на право осуществления деятельности оператора электронной торговой площадки по продаже банковских и микрофинансовых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31 июля 2024 года № 47. Зарегистрирован в Реестре государственной регистрации нормативных правовых актов № 34857.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 и (или) страховой (перестраховочной) организации, и (или) управляющего инвестиционным портфелем, и (или) банковского и (или) страхового холдинга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24 февраля 2012 года № 67. Зарегистрировано в Министерстве юстиции Республики Казахстан 11 апреля 2012 года № 7552.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страховой (перестраховочной)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управляющего инвестиционным портфелем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банковского холдинга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страхового холдинга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разрешения банку, страховой (перестраховочной) организации на создание или приобретение дочерней организации, </w:t>
            </w:r>
          </w:p>
          <w:p>
            <w:pPr>
              <w:spacing w:after="20"/>
              <w:ind w:left="20"/>
              <w:jc w:val="both"/>
            </w:pPr>
            <w:r>
              <w:rPr>
                <w:rFonts w:ascii="Times New Roman"/>
                <w:b w:val="false"/>
                <w:i w:val="false"/>
                <w:color w:val="000000"/>
                <w:sz w:val="20"/>
              </w:rPr>
              <w:t>
на значительное участие в капитале организации, на создание или приобретение банком дочерней организации по управлению стрессовыми активами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дочерней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дочерней организации по управлению стрессовыми активами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значительное участие банка в капитале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страховой (перестраховочной) организацией дочерней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значительное участие страховой (перестраховочной) организации в капитале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Таможенное дело</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 Прочие государственные услуги в сфере таможенного дела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объектов авторских прав и смежных прав, товарных знаков, знаков обслуживания географических указаний и наименований мест происхождения товаров в таможенный реестр объектов интеллектуальной 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органами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уполномоченных экономических операторов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представителей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перевозчиков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предварительных решений о происхождении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предварительного решения о классификации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очистка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совершения таможенной очистки товаров должностными лицами органов государственных доходов"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января 2018 года № 73. Зарегистрирован в Министерстве юстиции Республики Казахстан 13 февраля 2018 года № 16346.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таможенного органа при подаче декларантом обращения об изменении (дополнении) сведений, заявленных в декларации на товары, после выпуска товаров с разрешения таможенного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транспортного средства международной перевозки к перевозке товаров под таможенными пломбами и печатями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мест временного 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Приостановление деятельности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реестра владельцев мест временного 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владельцах мест временного 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магазинов беспошлинной торговли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Приостановление деятельности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реестра владельцев магазинов беспошлинной торговли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владельцах магазинов беспошлинной торговли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складов хранения собственных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реестра владельцев складов хранения собственных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владельцах складов хранения собственных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февраля 2018 года № 294. Зарегистрирован в Реестре государственной регистрации нормативных правовых актов № 16600.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сроков уплаты ввозных таможенных пошлин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14 февраля 2018 года № 180. Зарегистрирован в Реестре государственной регистрации нормативных правовых актов № 16603.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таможенной декларации на транспортное средство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пассажирской таможенной декларации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транзитной декларации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Безопасность, оборона и правосудие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 Выдача разрешительных документов (включая лицензирование, регистрацию, сертификацию) в сфере безопасности, правосудия и обороны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гражданского и служебного оружия и патронов к нему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производству гражданского и служебного оружия и патронов к нему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ремонту гражданского и служебного оружия и патронов к нему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торговле гражданским и служебным оружием и патронами к нему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коллекционированию гражданского и служебного оружия и патронов к нему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экспонированию гражданского и служебного оружия и патронов к нему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гражданских пиротехнических веществ и изделий с их применением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производству гражданских пиротехнических веществ и изделий с их применением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торговле гражданскими пиротехническими веществами и изделиями с их применением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использованию гражданских пиротехнических веществ и изделий с их применением</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и реализации специальных технических средств, предназначенных для проведения оперативно-розыскных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специальных технических средств, предназначенных для проведения оперативно-розыскных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реализация специальных технических средств, предназначенных для проведения оперативно-розыскных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разработку средств криптографической защиты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вывоз и транзит шифровальных (криптографических) средств, к которым применяются меры нетарифного регулирования в торговле с третьими странами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охранной деятельностью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охранных услуг, в том числе охрана объектов, уязвимых в террористическом отношении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охранной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28 марта 2020 года № 261. Зарегистрирован в Реестре государственной регистрации нормативных правовых актов № 20224.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охранных услуг, за исключением охраны объектов, уязвимых в террористическом отношении</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охранной деятельности" приказ Министра внутренних дел Республики Казахстан от 28 марта 2020 года № 261. Зарегистрирован в Реестре государственной регистрации нормативных правовых актов № 20224.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соответствие криминалистическим требованиям гражданского и служебного оружия и патронов к нему, а также конструктивно сходных с оружием изделий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заключения на соответствие криминалистическим требованиям гражданского и служебного оружия и патронов к нему, а также конструктивно сходных с оружием изделий"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18 марта 2020 года № 224. Зарегистрирован в Министерстве юстиции Республики Казахстан 27 марта 2020 года № 20173.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оружия и патронов к нему физическим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и служебного оружия и патронов к нему юридическим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получении разрешения в сфере оборота гражданского и служебного оружия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хранение и ношение гражданского оружия и патронов к нему физическим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и ношение служебного оружия и патронов к нему работникам юридических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служебного оружия и патронов к нему юридическим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оружия и патронов к нему физическим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и служебного оружия и патронов к нему юридическим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гражданских пиротехнических веществ и изделий с их применением юридическим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хранение, гражданских пиротехнических веществ и изделий с их применением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и функционирование стрелковых тиров (стрельбищ) и стендов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связанную с оборотом наркотических средств, психотропных веществ и прекурсоров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Культивирование, сбор и заготовка наркотикосодержащих растений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оборота наркотических средств, психотропных веществ и прекурсоров"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276. Зарегистрирован в Реестре государственной регистрации нормативных правовых актов № 20231.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по отнесению товара (химических веществ) к категории наркотических средств, психотропных веществ и прекурсоров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уполномоченных органов и юридических лиц на норматив потребления и норматив обеспечения наркотических средств, психотропных веществ и прекурсоров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товаров, содержащих наркотические средства, психотропные вещества и прекурсоры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экспорт и (или)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оборота наркотических средств, психотропных веществ и прекурсоров" приказ Министра внутренних дел Республики Казахстан от 31 марта 2020 года № 276. Зарегистрирован в Реестре государственной регистрации нормативных правовых актов № 20231.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экспорт и (или)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вывоз и транзит наркотических средств, психотропных веществ и прекурсоров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ввоз и (или) вывоз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оборота наркотических средств, психотропных веществ и прекурсоров" приказ Министра внутренних дел Республики Казахстан от 31 марта 2020 года № 276. Зарегистрирован в Реестре государственной регистрации нормативных правовых актов № 20231.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ввоз, вывоз и транзит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реализацию (в том числе иную передачу) средств криптографической защиты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 Прочие государственные услуги в сфере безопасности, правосудия и обороны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нотификаций о характеристиках товаров (продукции), содержащих шифровальные (криптографические)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осуществления предпринимательской деятельности (А5, С5)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w:t>
            </w:r>
            <w:r>
              <w:rPr>
                <w:rFonts w:ascii="Times New Roman"/>
                <w:b w:val="false"/>
                <w:i w:val="false"/>
                <w:color w:val="000000"/>
                <w:sz w:val="20"/>
              </w:rPr>
              <w:t>Совместный приказ</w:t>
            </w:r>
            <w:r>
              <w:rPr>
                <w:rFonts w:ascii="Times New Roman"/>
                <w:b w:val="false"/>
                <w:i w:val="false"/>
                <w:color w:val="000000"/>
                <w:sz w:val="20"/>
              </w:rPr>
              <w:t>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 14531.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деловой поездки (В2, В3)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осуществления трудовой деятельности (С3, С4)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по религиозным мероприятиям (С7)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выезда из РК (В14-В22)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получения образования (В7, С9)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постоянного проживания (В8, С1, С11)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воссоединения семьи (С2)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по служебным делам (А3)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на лечение (С12)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Возбуждение исполнительного производства на основании исполнительного документа по заявлению взыскателя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исполнительного производства"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мая 2020 года № 69. Зарегистрирован в Реестре государственной регистрации нормативных правовых актов № 20836.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Пограничной службой Комитета национальной безопасности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20 апреля 2020 года № 26/қе. Зарегистрирован в Реестре государственной регистрации нормативных правовых актов № 20461.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въезд и пребывание в пограничной полосе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Пограничной службой Комитета национальной безопасности Республики Казахстан" приказ Председателя Комитета национальной безопасности Республики Казахстан от 20 апреля 2020 года № 26/қе. Зарегистрирован в Реестре государственной регистрации нормативных правовых актов № 20461.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пересечении Государственной границы Республики Казахстан за период с 1 января 2017 года по настоящее время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Министра цифрового развития, инноваций и аэрокосмической промышленности РК от 17.01.2025 </w:t>
            </w:r>
            <w:r>
              <w:rPr>
                <w:rFonts w:ascii="Times New Roman"/>
                <w:b w:val="false"/>
                <w:i w:val="false"/>
                <w:color w:val="ff0000"/>
                <w:sz w:val="20"/>
              </w:rPr>
              <w:t>№ 16/НҚ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Пограничной службой Комитета национальной безопасности Республики Казахстан" приказ Председателя Комитета национальной безопасности Республики Казахстан от 20 апреля 2020 года № 26/қе. Зарегистрирован в Реестре государственной регистрации нормативных правовых актов № 20461.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обучение в Академию правосудия при Высшем Судебном Совете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Высшего Судебного Совета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Защита конкуренции</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 Прочие государственные услуги в сфере защиты конкуренции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 о согласии на экономическую концентрацию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реорганизации субъекта рынка путем слияния или присоединения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"Рассмотрение ходатайств о согласии на экономическую концентрацию"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21 апреля 2020 года № 29. Зарегистрирован в Реестре государственной регистрации нормативных правовых актов № 20455.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 о согласии на экономическую концентрацию: приобретение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пятьюдесятью процентами указанных акций (долей участия в уставном капитале, паев), если до приобретения такое лицо (группа лиц) не распоряжалось (не распоряжалась) акциями (долями участия в уставном капитале, паями) данного субъекта рынка или распоряжалось пятьюдесятью или менее процентами голосующих акций (долей участия в уставном капитале, паев) указанного субъекта рынка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приобретению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для участия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Религия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 Прочие государственные услуги в сфере религии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религиоведческой экспертизы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религиоведческой экспертизы"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30 декабря 2014 года № 162. Зарегистрирован в Реестре государственной регистрации нормативных правовых актов № 10184.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религиозной деятельности" приказ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Земельные отношения, геодезия и картография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 Земельные отношения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земельных участках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Министерстве юстиции Республики Казахстан 6 октября 2020 года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копий документов из земельно-кадастрового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года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кадастровой (оценочной) стоимости земельного участка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землеустроительных проектов по формированию земельных участков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изменение целевого назначения земельного участка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земельного участка для изыскательских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выдача идентификационного документа на земельный участок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августа 2023 года № 287. Зарегистрирован в Министерстве юстиции Республики Казахстан 7 августа 2023 года № 33244.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качественном состоянии земельного участка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окончательного решения на перевод сельскохозяйственных угодий из одного вида в другой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из земель поселка, села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Приказ Министра сельского хозяйства Республики Казахстан от 1 августа 2023 года № 287. Зарегистрирован в Министерстве юстиции Республики Казахстан 7 августа 2023 года № 33244.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на земельный участок в черте города республиканского значения, столицы, городов областного и районного 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Приказ Министра сельского хозяйства Республики Казахстан от 1 августа 2023 года № 287. Зарегистрирован в Министерстве юстиции Республики Казахстан 7 августа 2023 года № 33244.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на земельные участки, которые находятся в государственной собственности, не требующее проведения торгов (аукционов)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Казахстан Республики от 1 октября 2020 года № 301. Зарегистрирован в Реестре государственной регистрации нормативных правовых актов года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проектируемых границ административно-территориальных единиц с графическими данными информационной системы единого государственного кадастра недвижимости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Казахстан Республики от 1 октября 2020 года № 301. Зарегистрирован в Реестре государственной регистрации нормативных правовых актов года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проектируемого земельного участка графическим данным информационной системы единого государственного кадастра недвижимости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Приказ Министра сельского хозяйства Республики Казахстан от 1 августа 2023 года № 287. Зарегистрирован в Министерстве юстиции Республики Казахстан 7 августа 2023 года № 33244.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делимости и неделимости земельных участков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и выдача проекта рекультивации нарушенных земель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земельного участка в частную собственность единовременно либо в рассрочку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на получение земельного участка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аренды земельного участка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Приказ Министра сельского хозяйства Республики Казахстан от 1 августа 2023 года № 287. Зарегистрирован в Министерстве юстиции Республики Казахстан 7 августа 2023 года № 33244.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выдаче дубликата договора аренды на земельный участок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Казахстан Республики от 1 октября 2020 года № 301. Зарегистрирован в Реестре государственной регистрации нормативных правовых актов года № 21366.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Заместителя Премьер-Министра – Министра искусственного интеллекта и цифрового развития РК от 13.03.2026 </w:t>
            </w:r>
            <w:r>
              <w:rPr>
                <w:rFonts w:ascii="Times New Roman"/>
                <w:b w:val="false"/>
                <w:i w:val="false"/>
                <w:color w:val="ff0000"/>
                <w:sz w:val="20"/>
              </w:rPr>
              <w:t>№ 145/НҚ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права частной собственности на ранее предоставленный в аренду земельный участок, после ввода в эксплуатацию строения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земельной доли в земельном участке, находящемся в общей долевой собственности или общем долевом землепользовании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 Геодезия и картография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снос или перезакладку (перенос) геодезических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об охране, сносе или перезакладке (переносе) геодезических пунктов"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13 марта 2023 года № 90/НҚ. Зарегистрирован в Министерстве юстиции Республики Казахстан 15 марта 2023 года № 32073.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материалов и геодезических данных служебной информации ограниченного распространения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формирования, сбора, хранения, использования и выдачи сведений Национального</w:t>
            </w:r>
          </w:p>
          <w:p>
            <w:pPr>
              <w:spacing w:after="20"/>
              <w:ind w:left="20"/>
              <w:jc w:val="both"/>
            </w:pPr>
            <w:r>
              <w:rPr>
                <w:rFonts w:ascii="Times New Roman"/>
                <w:b w:val="false"/>
                <w:i w:val="false"/>
                <w:color w:val="000000"/>
                <w:sz w:val="20"/>
              </w:rPr>
              <w:t xml:space="preserve">
фонда пространственных данных"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цифрового развития, инноваций и аэрокосмической промышленности Республики Казахстан от 31 марта 2023 года № 130/НҚ. Зарегистрирован в Реестре государственной регистрации нормативных правовых актов № 32233.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материалов и геодезических данных открытого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к государственным геодезическим сетям и применения постоянно действующих референцных станций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Культура, информация и связь</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 Выдача разрешительных документов (включая лицензирование, регистрацию, сертификацию) в сфере организации и предоставления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аннулирование, продление и переоформление разрешения на использование радиочастотного спектра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использование радиочастотного спектра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21 января 2015 года № 34.</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10730.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использование радиочастотного спектра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разрешения на использование радиочастотного спектра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p>
            <w:pPr>
              <w:spacing w:after="20"/>
              <w:ind w:left="20"/>
              <w:jc w:val="both"/>
            </w:pPr>
            <w:r>
              <w:rPr>
                <w:rFonts w:ascii="Times New Roman"/>
                <w:b w:val="false"/>
                <w:i w:val="false"/>
                <w:color w:val="000000"/>
                <w:sz w:val="20"/>
              </w:rPr>
              <w:t>
1177.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Исключены приказом Министра цифрового развития, инноваций и аэрокосмической промышленности РК от 14.06.2024 </w:t>
            </w:r>
            <w:r>
              <w:rPr>
                <w:rFonts w:ascii="Times New Roman"/>
                <w:b w:val="false"/>
                <w:i w:val="false"/>
                <w:color w:val="ff0000"/>
                <w:sz w:val="20"/>
              </w:rPr>
              <w:t>№ 341/НҚ</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предоставление услуг в области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предоставление услуг в области связи" и признании утратившими силу структурных элементов некоторых приказов Министерства по инвестициям и развитию Республики Казахстан и Министерства информации и коммуникаций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20 апреля 2020 года № 151/НҚ. Зарегистрирован в Реестре государственной регистрации нормативных правовых актов № 20442.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подвижная связь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предоставление услуг в области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приложения к лицензии в рамках вида деятельности, на который имеется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 при реорганизации юридического лица-лицензиата, в случае подтверждения соответствия квалификационным требованиям, предъявляемым при лицензировании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абонентских номеров местной сети телекоммуникаций, номеров доступа к службам, DEF-кодов, кодов доступа к услугам, кодов операторов, префиксов выбора операторов междугородной и (или) международной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применением негеостационарных спутников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ресурса нумерации и выделение номеров, а также их изъятие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абонентских номеров местной сети телекоммуникаций, номеров доступа к службам, DEF-кодов, кодов доступа к услугам, кодов операторов, префиксов выбора операторов междугородной и (или) международной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распределения ресурса нумерации и выделения номеров, а также их изъятия"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января 2015 года № 67. Зарегистрирован в Реестре государственной регистрации нормативных правовых актов № 10445.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виртуальному оператору сотовой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разрешения виртуальному оператору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цифрового развития, инноваций и аэрокосмической промышленности Республики Казахстан от 22 октября 2024 года № 665/НҚ. Зарегистрирован в Реестре государственной регистрации нормативных правовых актов № 35294.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 Информация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удостоверяющих центров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отзыва свидетельства об аккредитации удостоверяющего центра и оказания государственной услуги "Аккредитация удостоверяющих центров"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 июня 2020 года № 224/НҚ. Зарегистрирован в Реестре государственной регистрации нормативных правовых актов № 20815.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копий архивных документов или архивных выписок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 Зарегистрирован в Реестре государственной регистрации нормативных правовых актов № 20790.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отзыв регистрационного свидетельства Национального удостоверяющего центра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свидетельства Национального удостоверяющего центра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июня 2015 года № 727. Зарегистрирован в Реестре государственной регистрации нормативных правовых актов № 12181.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регистрационного свидетельства Национального удостоверяющего центра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 Культура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для занятия деятельностью по распространению теле-, радиоканалов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для занятия деятельностью по распространению теле-, радиоканалов" приказ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выдача свидетельства отечественного теле-, радиоканала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масс-медиа" приказ исполняющего обязанности Министра культуры и информации Республики Казахстан от 17 октября 2024 года № 488-НҚ. Зарегистрирован в Реестре государственной регистрации нормативных правовых актов № 35283.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выдача свидетельства иностранного теле-, радиоканала, распространяемого на территории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масс-медиа" приказ исполняющего обязанности Министра культуры и информации Республики Казахстан от 17 октября 2024 года № 488-НҚ. Зарегистрирован в Реестре государственной регистрации нормативных правовых актов № 35283.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прокатного удостоверения на фильм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прокатного удостоверения на фильм"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 мая 2019 года № 125. Зарегистрирован в Реестре государственной регистрации нормативных правовых актов № 18639.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временного вывоза культурных ценностей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свидетельства на право временного вывоза культурных ценностей"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22 января 2015 года № 19. Зарегистрирован в Реестре государственной регистрации нормативных правовых актов № 10320.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 Зарегистрирован в Реестре государственной регистрации нормативных правовых актов № 20790.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на присвоение звания "Народный" или "Образцовый" коллективам художественной самодеятельности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звания "Народный" или "Образцовый" коллективам художественной самодеятельности"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информации Республики Казахстан от 28 марта 2007 года № 93. Зарегистрирован в Реестре государственной регистрации нормативных правовых актов № 4632.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установление мемориальных досок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разрешения на установление мемориальных досок"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26 мая 2020 года № 149. Зарегистрирован в Реестре государственной регистрации нормативных правовых актов № 20738.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Чрезвычайные ситуации</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 Прочие государственные услуги в сфере чрезвычайных ситуаций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применение технологий, применяемых на опасных производственных объектах, опасных технических устройств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разрешений на применение технологий, применяемых на опасных производственных объектах, опасных технических устройств"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16 апреля 2020 года № 208. Зарегистрирован в Реестре государственной регистрации нормативных правовых актов № 20435.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деклараций промышленной безопасности опасного производственного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"Регистрация деклараций промышленной безопасности опасного производственного объекта"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6 апреля 2020 года № 187. Зарегистрирован Реестре государственной регистрации нормативных правовых актов № 20338.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юридических лиц на право проведения работ в области промышленной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"Аттестация юридических лиц на право проведения работ в области промышленной безопасности"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6 апреля 2020 года № 186. Зарегистрирован в Реестре государственной регистрации нормативных правовых актов № 20340.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профессиональных аварийно-спасательных служб в области промышленной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профессиональных аварийно-спасательных служб в области промышленной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по чрезвычайным ситуациям Республики Казахстан от 20 сентября 2021 года № 463. Зарегистрирован в Реестре государственной регистрации нормативных правовых актов № 24449.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производство взрывных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производство взрывных работ"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декабря 2014 года № 350. Зарегистрирован в Реестре государственной регистрации нормативных правовых актов № 10273.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постоянное применение взрывчатых веществ и изделий на их основе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приказ Министра индустрии и инфраструктурного развития Республики Казахстан от 27 апреля 2020 года № 234. Зарегистрирован в Реестре государственной регистрации нормативных правовых актов № 20561.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чрезвычайным ситуациям Республики Казахстан от 16 сентября 2021 года № 454. Зарегистрирован в Реестре государственной регистрации нормативных правовых актов № 24508.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профессиональных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профессиональных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связанных с тушением пожаров, в организациях, населенных пунктах и на объектах"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июля 2018 года № 514. Зарегистрирован в Реестре государственной регистрации нормативных правовых актов № 17281.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экспертных организаций по аудиту в области пожарной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экспертных организаций на осуществление деятельности по аудиту в области пожарной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февраля 2015 года № 112. Зарегистрирован в Реестре государственной регистрации нормативных правовых актов № 10488.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соответствии объекта требованиям пожарной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осуществление деятельности по монтажу, наладке и техническому обслуживанию систем пожарной автоматики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по факту загорания (пожара)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Физическая культура и спорт</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Прочие государственные услуги в сфере физической культуры и 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национальных спортивных федераций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спортивных федераций"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27 ноября 2014 года № 121. Зарегистрирован в Реестре государственной регистрации нормативных правовых актов № 10095.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местных спортивных федераций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аккредитации спортивных федераций" приказ Министра культуры и спорта Республики Казахстан от 27 ноября 2014 года № 121. Зарегистрирован в Реестре государственной регистрации нормативных правовых актов № 10095.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пожизненного ежемесячного материального обеспечения спортсменам и тренерам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"Выплата пожизненного ежемесячного материального обеспечения спортсменам и тренерам"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158. Зарегистрирован Реестре государственной регистрации нормативных правовых актов № 20784.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 - спортсмен высшего уровня квалификации высшей категории, национальный спортивный судья высшей категории, национальный спортивный судья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Заслуженный мастер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и лишения спортивных званий, разрядов и квалификационных категорий, выдачи нагрудных знаков, а также их описание"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29 июля 2014 года № 300. Зарегистрирован в Реестре государственной регистрации нормативных правовых актов № 9675.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 международного класса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Заслуженный тренер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высшего уровня квалификации высшей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высшего уровня квалификации высшей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среднего уровня квалификации высшей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среднего уровня квалификации высшей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высшего уровня квалификации высшей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среднего уровня квалификации высшей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 спортсмен высшего уровня квалификации высшей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спортивный судья высшей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Национальный спортивный судья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кандидат в мастера спорта Республики Казахстан, спортсмен 1 разряда и квалификационные категории: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 спортсмен высшего уровня квалификации первой категории, спортивный судья первой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в мастера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присвоения и лишения спортивных званий, разрядов и квалификационных категорий, выдачи нагрудных знаков, а также их описание" приказ Председателя Агентства Республики Казахстан по делам спорта и физической культуры от 29 июля 2014 года № 300. Зарегистрирован в Реестре государственной регистрации нормативных правовых актов № 9675.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1 разряда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высшего уровня квалификации первой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высшего уровня первой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среднего уровня квалификации первой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среднего уровня квалификации первой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высшего уровня квалификации первой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среднего уровня квалификации первой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спортсмен высшего уровня квалификации первой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судья первой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квалификационные категории: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2 разряда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присвоения и лишения спортивных званий, разрядов и квалификационных категорий, выдачи нагрудных знаков, а также их описание" приказ Председателя Агентства Республики Казахстан по делам спорта и физической культуры от 29 июля 2014 года № 300. Зарегистрирован Реестре государственной регистрации нормативных правовых актов № 9675.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3 разряда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1 юношеского разряда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2 юношеского разряда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3 юношеского разряда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высшего уровня квалификации второй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высшего уровня квалификации второй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среднего уровня квалификации второй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среднего уровня квалификации второй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высшего уровня квалификации второй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среднего уровня квалификации второй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Инструктор-спортсмен высшего уровня квалификации второй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судья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статусов "специализированная" спортивным школам и "специализированное" отделениям спортивных школ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статуса "специализированная" спортивным школам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статусов "специализированна" спортивным школам и "специализированное" отделениям спортивных школ"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культуры и спорта Республики Казахстан от 9 июня 2015 года № 209. Зарегистрирован в Реестре государственной регистрации нормативных правовых актов № 11642.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статуса "специализированное" отделениям спортивных школ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"Компенсационная выплата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 приказ Председателя Агентства Республики Казахстан по делам спорта и физической культуры от 28 июля 2014 года № 292. Зарегистрирован в Реестре государственной регистрации нормативных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жилища чемпионам и призерам Олимпийских, Паралимпийских и Сурдлимпийских игр и пользования 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жилища чемпионам и призерам Олимпийских, Паралимпийских и Сурдлимпийских игр и пользования им"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20 апреля 2020 года № 97. Зарегистрирован в Реестре государственной регистрации нормативных правовых актов № 20438.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видов спорта, спортивных дисциплин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признания видов спорта, спортивных дисциплин и формирования реестра видов спорта"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культуры и спорта Республики Казахстан от 28 октября 2014 года № 55. Зарегистрирован в Реестре государственной регистрации нормативных правовых актов № 9912.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подготовку, переподготовку, повышение квалификации специалистов в области физической культуры и 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подготовки, переподготовки и повышения квалификации специалистов в области физической культуры и спорта" приказ Министра культуры и спорта Республики Казахстан от 29 июня 2017 года № 194. Зарегистрирован в Реестре государственной регистрации нормативных правовых актов № 15344.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Архитектурно-градостроительная деятельность</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 Выдача разрешительных документов (включая лицензирование, регистрацию, сертификацию) в сфере архитектуры и строительства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проектную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Градостроительное проектирование (с правом проектирования для градостроительной реабилитации районов исторической застройки, за исключением научно-реставрационных работ на памятниках истории и культуры) и планирование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 апреля 2020 года № 175. Зарегистрирован в Реестре государственной регистрации нормативных правовых актов № 20267.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Архитектурное проектирование для зданий и сооружений (с правом проектирования для архитектурно- реставрационных работ, за исключением научно-реставрационных работ на памятниках истории и культуры), в том числе генеральных планов объектов, инженерной подготовки территории, благоустройства и организации рельефа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Строительное проектирование (с правом проектирования для капитального ремонта и (или) реконструкции зданий и сооружений, а также усиления конструкций для каждого из указанных ниже работ) и конструирование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инженерных систем и сетей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проектирование (разработка технологической части проектов строительства) зданий и сооружений жилищно-гражданского назначения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проектирование (разработка технологической части проектов строительства) объектов производственного назначения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проектирование (разработка технологической части проектов строительства) объектов инфраструктуры транспорта, связи и коммуникаций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проектирование (разработка технологической части проектов транспортного строительства)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проектирование (разработка технологической части проектов) строительства объектов сельского хозяйства, за исключением предприятий перерабатывающей промышленности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и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изменения фамилии, имени, отчества (при его наличии) физического лица-лицензиата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изыскательскую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Инженерно-геодезические работы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приказ исполняющего обязанности Министра индустрии и инфраструктурного развития Республики Казахстан от 1 апреля 2020 года № 175. Зарегистрирован в Реестре государственной регистрации нормативных правовых актов № 20267.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Инженерно-геологические и инженерно-гидрогеологические работы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изменения фамилии, имени, отчества (при его наличии) физического лица-лицензиата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строительно-монтажные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работы в грунтах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приказ исполняющего обязанности Министра индустрии и инфраструктурного развития Республики Казахстан от 1 апреля 2020 года № 175. Зарегистрирован в Реестре государственной регистрации нормативных правовых актов № 20267.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строительные и монтажные работы по прокладке линейных сооружений, включающие капитальный ремонт и реконструкцию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инженерных сетей и систем, включающее капитальный ремонт и реконструкцию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автомобильных и железных дорог, включающее капитальный ремонт и реконструкцию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технологического оборудования, пусконаладочные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изменения фамилии, имени, отчества (при его наличии) физического лица-лицензиата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строительстве культовых зданий (сооружений), определении их месторасположения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перепрофилировании (изменении функционального назначения) зданий (сооружений) в культовые здания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проведение комплекса работ по постутилизации объектов (снос зданий и сооружений)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комплекса работ по постутилизации объектов (снос строений) технически и (или) технологически сложных объектов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решения на проведение комплекса работ по постутилизации объектов (снос зданий и сооружений)"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29 апреля 2021 года № 202. Зарегистрирован в Реестре государственной регистрации нормативных правовых актов № 22672.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комплекса работ по постутилизации объектов (снос строений) технически и (или) технологически сложных объектов </w:t>
            </w: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 Прочие государственные услуги в сфере архитектурно-градостроительной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упразднение адреса объекта недвижимости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адреса объекту недвижимости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государственной услуги "Присвоение/упразднение адреса объекта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промышленности и строительства Республики Казахстан от 19 июля 2024 года № 270. Зарегистрирован в Реестре государственной регистрации нормативных правовых актов года № 34774.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Упразднение адреса объекта недвижимости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исходных материалов при разработке проектов строительства и реконструкции (перепланировки и переоборудования, перепрофилирования)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Преоставление исходных материалов на новое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застройки и прохождения разрешительных процедур в сфере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 12684.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архитектурно-планировочного задания и технических условий на подключение к источникам инженерного и коммунального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исходных материалов для реконструкции (перепланировки, переоборудования, перепрофилирования) строительных объектов (отдельных частей) и сооружений, связанных с изменением несущих и ограждающих (наружных) конструкций, инженерных систем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экспертные работы по экспертизе градостроительной, предпроектной и проектно-сметной документаци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экспертов, осуществляющих экспертные работы и инжиниринговые услуги в сфере архитектурной, градостроительной и строительной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27 ноября 2014 года № 114. Зарегистрирован в Реестре государственной регистрации нормативных правовых актов № 10058.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инжиниринговые услуги по техническому надзору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инжиниринговые услуги по авторскому надзору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экспертные работы по техническому обследованию надежности и устойчивости зданий и сооружений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аттестата при изменении фамилии, имени, отчества (при его наличии) физического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претендующих на проведение комплексной вневедомственной экспертизы проектов строительства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Аккредитации экспертных организаций для осуществления обязательной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экспертных организаций"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27 февраля 2015 года № 151. Зарегистрирован в Реестре государственной регистрации нормативных правовых актов № 10640.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Аккредитации экспертных организаций особых индустриальных зон для осуществления обязательной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 объектов на территории особой индустриальной 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при изменении наименования и (или) места нахождения юридического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эскиза (эскизного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застройки и прохождения разрешительных процедур в сфере строительства" приказ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 12684.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негосударственных аттестационных центров по аттестации инженерно-технических работников, участвующих в процессе проектирования и строительства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разрешительных требований по аккредитации негосударственных аттестационных центров по аттестации инженерно-технических работников, участвующих в процессе проектирования и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26 ноября 2015 года № 735. Зарегистрирован в Реестре государственной регистрации нормативных правовых актов № 12752.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осуществляющих технический надзор и техническое обследование по объектам первого и второго уровней ответственности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осуществляющих инжиниринговые услуги по техническому надзору на технически и технологически сложных объектах первого и второго уровней ответственности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разрешительных требований по аккредитации организаций,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23 ноября 2015 года № 709. Зарегистрирован в Реестре государственной регистрации нормативных правовых актов № 12535.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Аккредитации организаций,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при изменении наименования и (или) места нахождения юридического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по управлению проектами в области архитектуры, градостроительства и строительства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аккредитации организаций по управлению проектами в области архитектуры, градостроительства и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26 ноября 2015 года № 733. Зарегистрирован в Реестре государственной регистрации нормативных правовых актов № 12702.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привлечение денег дольщиков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приказ Министра национальной экономики Республики Казахстан от 29 июля 2016 года № 352 "Об утверждении Правил выдачи разрешения на привлечение денег дольщиков"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2 апреля 2020 года № 178. Зарегистрирован в Реестре государственной регистрации нормативных правовых актов № 20358.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об учетной записи договора о долевом участии в жилищном строительстве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приказ Министра национальной экономики Республики Казахстан от 30 сентября 2016 года № 434 "Об утверждении Правил ведения учета местными исполнительными органами договоров о долевом участии в жилищном строительстве, а также договоров о переуступке прав требований по ним"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4 мая 2020 года № 264. Зарегистрирован в Реестре государственной регистрации нормативных правовых актов № 20583.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местными исполнительными органами договоров участия в жилищно-строительном кооперативе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регистрации местными исполнительными органами договоров участия в жилищно-строительном кооперативе"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27 марта 2020 года № 159. Зарегистрирован в Реестре государственной регистрации нормативных правовых актов № 20262.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w:t>
            </w:r>
            <w:r>
              <w:rPr>
                <w:rFonts w:ascii="Times New Roman"/>
                <w:b w:val="false"/>
                <w:i w:val="false"/>
                <w:color w:val="000000"/>
                <w:sz w:val="20"/>
              </w:rPr>
              <w:t>приказ</w:t>
            </w:r>
            <w:r>
              <w:rPr>
                <w:rFonts w:ascii="Times New Roman"/>
                <w:b w:val="false"/>
                <w:i w:val="false"/>
                <w:color w:val="000000"/>
                <w:sz w:val="20"/>
              </w:rPr>
              <w:t> Министра национальной экономики Республики Казахстан от 31 января 2017 года № 35. Зарегистрирован в Реестре государственной регистрации нормативных правовых актов № 14765.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Жилищно-коммунальное хозяйство</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 Прочие государственные услуги в сфере жилищно-коммунального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жилищной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жилищной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промышленности и строительства Республики Казахстан от 8 декабря 2023 года № 117.</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w:t>
            </w:r>
          </w:p>
          <w:p>
            <w:pPr>
              <w:spacing w:after="20"/>
              <w:ind w:left="20"/>
              <w:jc w:val="both"/>
            </w:pPr>
            <w:r>
              <w:rPr>
                <w:rFonts w:ascii="Times New Roman"/>
                <w:b w:val="false"/>
                <w:i w:val="false"/>
                <w:color w:val="000000"/>
                <w:sz w:val="20"/>
              </w:rPr>
              <w:t>
№ 33763.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Субсидирования части арендной платы за жилище, арендованное в частном жилищном фонде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субсидирования части арендной платы за жилище, арендованное в частном жилищном фонде"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промышленности и строительства Республики Казахстан от 30 апреля 2025 года № 152. Зарегистрирован в Реестре государственной регистрации нормативных правовых актов № 36055.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арендного жилья без права выкупа для работающей молодежи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нуждающихся в жилище граждан Республики Казахстан, кандасов в электронную базу "Центр обеспечения жилищем"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постановки на учет нуждающихся в жилище граждан Республики Казахстан, кандасов, в электронную базу "Центр обеспечения жилищем"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промышленности и строительства Республики Казахстан от 17 апреля 2025 года № 130. Зарегистрирован в Реестре государственной регистрации нормативных правовых актов № 36002.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жилищ из государственного жилищного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государственной услуги "Приватизация жилищ из государственного жилищного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12 августа 2021 года № 437. Зарегистрирован в Реестре государственной регистрации нормативных правовых актов № 23983.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жилищных сертификатов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реализации мер государственной поддержки, направленных на улучшение жилищных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промышленности и строительства Республики Казахстан от 30 мая 2025 года № 187. Зарегистрирован в Реестре государственной регистрации нормативных правовых актов № 36186.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продление договора найма служебного жилища Вооруженных Сил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"Заключение и продление договора найма служебного жилища Вооруженных Сил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29 ноября 2022 года № 1141. Зарегистрирован в Министерстве юстиции Республики Казахстан 5 декабря 2022 года № 30965.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нуждающихся в служебном жилище лиц гражданского персонала (работников) Вооруженных Сил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"Постановка на учет нуждающихся в служебном жилище лиц гражданского персонала (работников) Вооруженных Сил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22 июля 2024 года № 765. Зарегистрирован в Реестре государственной регистрации нормативных правовых актов № 34820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Внешняя политика и иностранные дела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 Прочие государственные услуги в сфере внешней политики и иностранных дел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Легализация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легализации документов"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 16116.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временного свидетельства на право плавания под Государственным флагом Республики Казахстан в случае приобретения судна за границей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Регулирование естественных монополий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 Прочие государственные услуги в сфере регулирования естественных монополий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покупке электрической энергии в целях энергоснабжения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лицензии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деятельность по покупке электрической энергии в целях энергоснабжения"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5 июня 2020 года № 47. Зарегистрирован в Реестре государственной регистрации нормативных правовых актов № 20843.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Слияние, присоединение, преобразование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июля 2020 года № 53. Зарегистрирован в Реестре государственной регистрации нормативных правовых актов № 20970.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Слияние, присоединение, преобразование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реорганизацию и ликвидацию субъектов естественных монополий, за исключением услуг в сфере аэронавигации и аэропортов и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выделение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приказ Министра национальной экономики Республики Казахстан от 11 июля 2020 года № 53. Зарегистрирован в Реестре государственной регистрации нормативных правовых актов № 20970.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за исключением услуг в сфере аэронавигации и аэропортов и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02901003-1</w:t>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реорганизацию и ликвидацию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выделение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 исключение из Государственного регистра субъектов естественных монополий, за исключением услуг в сфере аэронавигации и аэропортов и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Государственного регистра субъектов естественных монополий, за исключением услуг в сфере аэронавигации и аэропортов и связи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Приказ Министра национальной экономики Республики Казахстан от 11 июля 2020 года № 53. Зарегистрирован в Реестре государственной регистрации нормативных правовых актов № 20970.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02901003-1</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совершение сделок с имуществом, используемым для предоставления регулируемой услуги подъездных путей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13 августа 2019 года № 73. в Реестре государственной регистрации нормативных правовых актов № 19242.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Государственная служба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 Прочие государственные услуги в сфере государственной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 и службу в органы гражданской защиты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занятия административной государственной должности"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21 февраля 2017 года № 40. Зарегистрирован в Реестре государственной регистрации нормативных правовых актов № 14939.</w:t>
            </w:r>
          </w:p>
          <w:p>
            <w:pPr>
              <w:spacing w:after="20"/>
              <w:ind w:left="20"/>
              <w:jc w:val="both"/>
            </w:pPr>
            <w:r>
              <w:rPr>
                <w:rFonts w:ascii="Times New Roman"/>
                <w:b w:val="false"/>
                <w:i w:val="false"/>
                <w:color w:val="000000"/>
                <w:sz w:val="20"/>
              </w:rPr>
              <w:t>
"Об утверждении Правил, программ и организации тестирования граждан, поступающих на правоохранительную службу" приказ Председателя Агентства Республики Казахстан по делам государственной службы и противодействию коррупции от 20 сентября 2016 года № 1. Зарегистрирован в Реестре государственной регистрации нормативных правовых актов № 14317.</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Другие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Использование космического пространства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использования космического пространства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в сфере использования космического пространства"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14 апреля 2020 года № 140/НҚ. Зарегистрирован в Реестре государственной регистрации нормативных правовых актов № 20424.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космических объектов и прав на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космических объектов и прав на них и формы регистра космических объектов"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апреля 2015 года № 484. Зарегистрирован в Реестре государственной регистрации нормативных правовых актов № 11382.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Апостилирование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 Зарегистрирован в Реестре государственной регистрации нормативных правовых актов № 20790.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27 мая 2020 года № 58. Зарегистрирован в Реестре государственной регистрации нормативных правовых актов № 20740.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организаций начального, основного среднего, общего среднего, технического и профессионального, после сред 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Апостилирование официальных документов, исходящих из организаций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18 мая 2020 года № 209. Зарегистрирован в Реестре государственной регистрации нормативных правовых актов № 20668.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организаций высшего и (или) послевузовского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"Апостилирование официальных документов, исходящих из организаций высшего и (или) послевузовского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11 декабря 2023 года № 625. Зарегистрирован в Министерстве юстиции Республики Казахстан 13 декабря 2023 года № 33771.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связанных с подтверждением резидентства и апостилированием официальных документов органов государственных доходов"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11 ноября 2025 года № 689. Зарегистрирован в Реестре государственной регистрации нормативных правовых актов № 37383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и копий архивных документов, исходящих из Центрального архива Министерства обороны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 Апостилирование архивных справок и копий архивных документов, исходящих из Центрального архива Министерства обороны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 281 от 19 июня 2020 года. Зарегистрирован в Реестре государственной регистрации нормативных правовых актов № 20989.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органов прокуратуры, органов следствия и дознания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судебных органов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администрация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судебных органов" и о признании утратившими силу некоторых нормативных правовых актов" </w:t>
            </w:r>
            <w:r>
              <w:rPr>
                <w:rFonts w:ascii="Times New Roman"/>
                <w:b w:val="false"/>
                <w:i w:val="false"/>
                <w:color w:val="000000"/>
                <w:sz w:val="20"/>
              </w:rPr>
              <w:t>приказ</w:t>
            </w:r>
            <w:r>
              <w:rPr>
                <w:rFonts w:ascii="Times New Roman"/>
                <w:b w:val="false"/>
                <w:i w:val="false"/>
                <w:color w:val="000000"/>
                <w:sz w:val="20"/>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13 апреля 2020 года № 13. Зарегистрирован в Реестре государственной регистрации нормативных правовых актов № 20393.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и копий архивных документов, исходящих из специального государственного архива Министерства внутренних дел Республики Казахстан и его территориальных подразделений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256. Зарегистрирован в Реестре государственной регистрации нормативных правовых актов № 20270.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 Представление статистической информации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статистической информации, не предусмотренной графиком распространения официальной статистической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статистической информации, не предусмотренной графиком распространения официальной статистической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6 апреля 2020 года № 24. Зарегистрирован в Реестре государственной регистрации нормативных правовых актов № 20335.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 Государственные предприятия и государственное имущество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из реестра государственного имущества (перечень контролируемых государством акционерных обществ и товариществ с ограниченной ответственностью, а также государственных юридических лиц; информация и материалы о государственном имуществе, включенном в график выставления на торги объектов государственной 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учета государственного имущества"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7 апреля 2020 года № 362. Зарегистрирован в Реестре государственной регистрации нормативных правовых актов № 20342.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из реестра государственного имущества арендатору государственного имущества по заключенному с ним договору аренды, со сведениями по условиям договора, начислениям по такому договору, пене и перечисленным платежам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учета государственного имущества" приказ Первого заместителя Премьер-Министра Республики Казахстан – Министра финансов Республики Казахстан от 7 апреля 2020 года № 362. Зарегистрирован в Реестре государственной регистрации нормативных правовых актов № 20342.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и/или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256. Зарегистрирован в Реестре государственной регистрации нормативных правовых актов № 20270.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 Меры государственной поддержки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и льготного питания отдельным категориям обучающихся и воспитанников в общеобразовательных школах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лекарственных средств, специализированных лечебных продуктов, изделий медицинского назначения отдельным категориям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приказ Министра здравоохранения Республики Казахстан от 12 октября 2021 года КР ДСМ – 103. Зарегистрирован в Реестре государственной регистрации нормативных правовых актов № 24765.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персонифицированного финансирования по получателям образовательных услуг на дошкольное воспитание и обучение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и льготного питания отдельным категориям воспитанников в дошкольных организациях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 значимые услуги</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Социальное направление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03201. Общественно значимые услуги в сферах культуры и информации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гражданского общества, культуры и информационной среды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взаимодействия государственных органов и неправительственных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МИО</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активности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МИО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прозрачности деятельности некоммерческих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информационной политики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и популяризация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и использование объектов историко-культурного наследия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кинематографии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работ в сфере религий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03202. Общественно значимые услуги в сфере охраны окружающей среды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экологической безопасности и рационального природопользования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и восстановление природных ресурсов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лесами, животным миром и особо охраняемыми природными ресурсами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эффективного экологического мониторинга и экологического контроля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Экономическое направление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03301. Общественно значимые услуги в сфере транспорта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развития транспортного обслуживания населения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общественного транспорта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придорожного сервиса на автомобильных дорогах международного и республиканского значения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МИО, АО НК "КазАвтоЖол"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пассажиров, багажа, грузобагажа и почтовых отправлений железнодорожным транспортом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железнодорожных вокзалов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потребностей граждан в авиационных услугах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МИО, частные компании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03302. Общественно значимые услуги в сфере промышленности и жилищно-коммунального 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устойчивого развития промышленности, строительства и жилищно-коммунального 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горно-металлургического комплекса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Угольная, химическая, легкая, деревообрабатывающая и мебельная промышленность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индустрия и производство строительных материалов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Недропользование в части твердых полезных ископаемых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отношения и коммунальное хозяйство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03303. Общественно значимые услуги в сфере развития топливно-энергетического комплекса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топливно-энергетическими ресурсами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нефтепродуктов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АО НК "КМГ"</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 газоснабжение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КРЕМ МНЭ, АЗРК, АО "КазТрансГаз Аймак",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и электроснабжение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КРЕМ МНЭ, АЗРК, АО "КЕGОC", Энергопроизводящие, Энергопередающие организации,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КРЕМ МНЭ, АЗРК, АО "КЕGОC", Энергопроизводящие, Энергопередающие организации, МИО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 Общественно значимые услуги в сфере защиты и развития конкуренции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развитие добросовестной конкуренции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добросовестной конкуренции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выявление и расследование, пресечение нарушений законодательства Республики Казахстан в области защиты конкуренции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экономической концентрации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объекты информатизации - объекты информатизации, интегрированные с сервисами, размещенными на шлюзе "электронного правительства", внешнем шлюзе "электронного правительства".</w:t>
      </w:r>
    </w:p>
    <w:bookmarkStart w:name="z15" w:id="9"/>
    <w:p>
      <w:pPr>
        <w:spacing w:after="0"/>
        <w:ind w:left="0"/>
        <w:jc w:val="both"/>
      </w:pPr>
      <w:r>
        <w:rPr>
          <w:rFonts w:ascii="Times New Roman"/>
          <w:b w:val="false"/>
          <w:i w:val="false"/>
          <w:color w:val="000000"/>
          <w:sz w:val="28"/>
        </w:rPr>
        <w:t>
      Примечания:</w:t>
      </w:r>
    </w:p>
    <w:bookmarkEnd w:id="9"/>
    <w:p>
      <w:pPr>
        <w:spacing w:after="0"/>
        <w:ind w:left="0"/>
        <w:jc w:val="both"/>
      </w:pPr>
      <w:r>
        <w:rPr>
          <w:rFonts w:ascii="Times New Roman"/>
          <w:b w:val="false"/>
          <w:i w:val="false"/>
          <w:color w:val="000000"/>
          <w:sz w:val="28"/>
        </w:rPr>
        <w:t>
      Код государственной услуги состоит из трех секций: 000 00 000</w:t>
      </w:r>
    </w:p>
    <w:p>
      <w:pPr>
        <w:spacing w:after="0"/>
        <w:ind w:left="0"/>
        <w:jc w:val="both"/>
      </w:pPr>
      <w:r>
        <w:rPr>
          <w:rFonts w:ascii="Times New Roman"/>
          <w:b w:val="false"/>
          <w:i w:val="false"/>
          <w:color w:val="000000"/>
          <w:sz w:val="28"/>
        </w:rPr>
        <w:t>
      Три цифры на первой позиции обозначают сферу оказания государственных услуг.</w:t>
      </w:r>
    </w:p>
    <w:p>
      <w:pPr>
        <w:spacing w:after="0"/>
        <w:ind w:left="0"/>
        <w:jc w:val="both"/>
      </w:pPr>
      <w:r>
        <w:rPr>
          <w:rFonts w:ascii="Times New Roman"/>
          <w:b w:val="false"/>
          <w:i w:val="false"/>
          <w:color w:val="000000"/>
          <w:sz w:val="28"/>
        </w:rPr>
        <w:t>
      Две цифры на второй позиции обозначают подсферу (жизненную ситуацию) оказания государственных услуг.</w:t>
      </w:r>
    </w:p>
    <w:p>
      <w:pPr>
        <w:spacing w:after="0"/>
        <w:ind w:left="0"/>
        <w:jc w:val="both"/>
      </w:pPr>
      <w:r>
        <w:rPr>
          <w:rFonts w:ascii="Times New Roman"/>
          <w:b w:val="false"/>
          <w:i w:val="false"/>
          <w:color w:val="000000"/>
          <w:sz w:val="28"/>
        </w:rPr>
        <w:t>
      Три цифры на третьей позиции обозначают порядковый номер государственной услуги внутри подсферы.</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ААЭ – Агентство Республики Казахстан по атомной энергии</w:t>
      </w:r>
    </w:p>
    <w:p>
      <w:pPr>
        <w:spacing w:after="0"/>
        <w:ind w:left="0"/>
        <w:jc w:val="both"/>
      </w:pPr>
      <w:r>
        <w:rPr>
          <w:rFonts w:ascii="Times New Roman"/>
          <w:b w:val="false"/>
          <w:i w:val="false"/>
          <w:color w:val="000000"/>
          <w:sz w:val="28"/>
        </w:rPr>
        <w:t>
      МСХ – Министерство сельского хозяйства Республики Казахстан</w:t>
      </w:r>
    </w:p>
    <w:p>
      <w:pPr>
        <w:spacing w:after="0"/>
        <w:ind w:left="0"/>
        <w:jc w:val="both"/>
      </w:pPr>
      <w:r>
        <w:rPr>
          <w:rFonts w:ascii="Times New Roman"/>
          <w:b w:val="false"/>
          <w:i w:val="false"/>
          <w:color w:val="000000"/>
          <w:sz w:val="28"/>
        </w:rPr>
        <w:t>
      АО – акционерное общество</w:t>
      </w:r>
    </w:p>
    <w:p>
      <w:pPr>
        <w:spacing w:after="0"/>
        <w:ind w:left="0"/>
        <w:jc w:val="both"/>
      </w:pPr>
      <w:r>
        <w:rPr>
          <w:rFonts w:ascii="Times New Roman"/>
          <w:b w:val="false"/>
          <w:i w:val="false"/>
          <w:color w:val="000000"/>
          <w:sz w:val="28"/>
        </w:rPr>
        <w:t>
      МЮ – Министерство юстиции Республики Казахстан</w:t>
      </w:r>
    </w:p>
    <w:p>
      <w:pPr>
        <w:spacing w:after="0"/>
        <w:ind w:left="0"/>
        <w:jc w:val="both"/>
      </w:pPr>
      <w:r>
        <w:rPr>
          <w:rFonts w:ascii="Times New Roman"/>
          <w:b w:val="false"/>
          <w:i w:val="false"/>
          <w:color w:val="000000"/>
          <w:sz w:val="28"/>
        </w:rPr>
        <w:t>
      ГП – Генеральная прокуратура Республики Казахстан</w:t>
      </w:r>
    </w:p>
    <w:p>
      <w:pPr>
        <w:spacing w:after="0"/>
        <w:ind w:left="0"/>
        <w:jc w:val="both"/>
      </w:pPr>
      <w:r>
        <w:rPr>
          <w:rFonts w:ascii="Times New Roman"/>
          <w:b w:val="false"/>
          <w:i w:val="false"/>
          <w:color w:val="000000"/>
          <w:sz w:val="28"/>
        </w:rPr>
        <w:t>
      КПССУ ГП – Комитет по правовой статистике и специальным учетам Генеральной прокуратуры Республики Казахстан</w:t>
      </w:r>
    </w:p>
    <w:p>
      <w:pPr>
        <w:spacing w:after="0"/>
        <w:ind w:left="0"/>
        <w:jc w:val="both"/>
      </w:pPr>
      <w:r>
        <w:rPr>
          <w:rFonts w:ascii="Times New Roman"/>
          <w:b w:val="false"/>
          <w:i w:val="false"/>
          <w:color w:val="000000"/>
          <w:sz w:val="28"/>
        </w:rPr>
        <w:t>
      ЕНПФ – Единый накопительный пенсионный фонд</w:t>
      </w:r>
    </w:p>
    <w:p>
      <w:pPr>
        <w:spacing w:after="0"/>
        <w:ind w:left="0"/>
        <w:jc w:val="both"/>
      </w:pPr>
      <w:r>
        <w:rPr>
          <w:rFonts w:ascii="Times New Roman"/>
          <w:b w:val="false"/>
          <w:i w:val="false"/>
          <w:color w:val="000000"/>
          <w:sz w:val="28"/>
        </w:rPr>
        <w:t>
      АЗРК – Агентство по защите и развития конкуренции Республики Казахстан</w:t>
      </w:r>
    </w:p>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p>
      <w:pPr>
        <w:spacing w:after="0"/>
        <w:ind w:left="0"/>
        <w:jc w:val="both"/>
      </w:pPr>
      <w:r>
        <w:rPr>
          <w:rFonts w:ascii="Times New Roman"/>
          <w:b w:val="false"/>
          <w:i w:val="false"/>
          <w:color w:val="000000"/>
          <w:sz w:val="28"/>
        </w:rPr>
        <w:t>
      МЗ – Министерство здравоохранения Республики Казахстан</w:t>
      </w:r>
    </w:p>
    <w:p>
      <w:pPr>
        <w:spacing w:after="0"/>
        <w:ind w:left="0"/>
        <w:jc w:val="both"/>
      </w:pPr>
      <w:r>
        <w:rPr>
          <w:rFonts w:ascii="Times New Roman"/>
          <w:b w:val="false"/>
          <w:i w:val="false"/>
          <w:color w:val="000000"/>
          <w:sz w:val="28"/>
        </w:rPr>
        <w:t>
      АО "ФРП "Даму" – АО "Фонд развития предпринимательства "Даму"</w:t>
      </w:r>
    </w:p>
    <w:p>
      <w:pPr>
        <w:spacing w:after="0"/>
        <w:ind w:left="0"/>
        <w:jc w:val="both"/>
      </w:pPr>
      <w:r>
        <w:rPr>
          <w:rFonts w:ascii="Times New Roman"/>
          <w:b w:val="false"/>
          <w:i w:val="false"/>
          <w:color w:val="000000"/>
          <w:sz w:val="28"/>
        </w:rPr>
        <w:t>
      АОО – Автономная организация образования</w:t>
      </w:r>
    </w:p>
    <w:p>
      <w:pPr>
        <w:spacing w:after="0"/>
        <w:ind w:left="0"/>
        <w:jc w:val="both"/>
      </w:pPr>
      <w:r>
        <w:rPr>
          <w:rFonts w:ascii="Times New Roman"/>
          <w:b w:val="false"/>
          <w:i w:val="false"/>
          <w:color w:val="000000"/>
          <w:sz w:val="28"/>
        </w:rPr>
        <w:t>
      ВАП – Высшая аудиторская палата Республики Казахстан</w:t>
      </w:r>
    </w:p>
    <w:p>
      <w:pPr>
        <w:spacing w:after="0"/>
        <w:ind w:left="0"/>
        <w:jc w:val="both"/>
      </w:pPr>
      <w:r>
        <w:rPr>
          <w:rFonts w:ascii="Times New Roman"/>
          <w:b w:val="false"/>
          <w:i w:val="false"/>
          <w:color w:val="000000"/>
          <w:sz w:val="28"/>
        </w:rPr>
        <w:t>
      МИИЦР – Министерство искусственного интеллекта и цифрового развития Республики Казахстан</w:t>
      </w:r>
    </w:p>
    <w:p>
      <w:pPr>
        <w:spacing w:after="0"/>
        <w:ind w:left="0"/>
        <w:jc w:val="both"/>
      </w:pPr>
      <w:r>
        <w:rPr>
          <w:rFonts w:ascii="Times New Roman"/>
          <w:b w:val="false"/>
          <w:i w:val="false"/>
          <w:color w:val="000000"/>
          <w:sz w:val="28"/>
        </w:rPr>
        <w:t>
      ДОДСВС – Департамент по обеспечению деятельности судов при Верховном суде Республики Казахстан (аппарат Верховного суда Республики Казахстан)</w:t>
      </w:r>
    </w:p>
    <w:p>
      <w:pPr>
        <w:spacing w:after="0"/>
        <w:ind w:left="0"/>
        <w:jc w:val="both"/>
      </w:pPr>
      <w:r>
        <w:rPr>
          <w:rFonts w:ascii="Times New Roman"/>
          <w:b w:val="false"/>
          <w:i w:val="false"/>
          <w:color w:val="000000"/>
          <w:sz w:val="28"/>
        </w:rPr>
        <w:t>
      МИО – местные исполнительные органы</w:t>
      </w:r>
    </w:p>
    <w:p>
      <w:pPr>
        <w:spacing w:after="0"/>
        <w:ind w:left="0"/>
        <w:jc w:val="both"/>
      </w:pPr>
      <w:r>
        <w:rPr>
          <w:rFonts w:ascii="Times New Roman"/>
          <w:b w:val="false"/>
          <w:i w:val="false"/>
          <w:color w:val="000000"/>
          <w:sz w:val="28"/>
        </w:rPr>
        <w:t>
      МТ – Министерство транспорта Республики Казахстан</w:t>
      </w:r>
    </w:p>
    <w:p>
      <w:pPr>
        <w:spacing w:after="0"/>
        <w:ind w:left="0"/>
        <w:jc w:val="both"/>
      </w:pPr>
      <w:r>
        <w:rPr>
          <w:rFonts w:ascii="Times New Roman"/>
          <w:b w:val="false"/>
          <w:i w:val="false"/>
          <w:color w:val="000000"/>
          <w:sz w:val="28"/>
        </w:rPr>
        <w:t>
      КГУ – коммунальное государственное учреждение</w:t>
      </w:r>
    </w:p>
    <w:p>
      <w:pPr>
        <w:spacing w:after="0"/>
        <w:ind w:left="0"/>
        <w:jc w:val="both"/>
      </w:pPr>
      <w:r>
        <w:rPr>
          <w:rFonts w:ascii="Times New Roman"/>
          <w:b w:val="false"/>
          <w:i w:val="false"/>
          <w:color w:val="000000"/>
          <w:sz w:val="28"/>
        </w:rPr>
        <w:t>
      МФ – Министерство финансов Республики Казахстан</w:t>
      </w:r>
    </w:p>
    <w:p>
      <w:pPr>
        <w:spacing w:after="0"/>
        <w:ind w:left="0"/>
        <w:jc w:val="both"/>
      </w:pPr>
      <w:r>
        <w:rPr>
          <w:rFonts w:ascii="Times New Roman"/>
          <w:b w:val="false"/>
          <w:i w:val="false"/>
          <w:color w:val="000000"/>
          <w:sz w:val="28"/>
        </w:rPr>
        <w:t>
      МО – Министерство обороны Республики Казахстан</w:t>
      </w:r>
    </w:p>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p>
      <w:pPr>
        <w:spacing w:after="0"/>
        <w:ind w:left="0"/>
        <w:jc w:val="both"/>
      </w:pPr>
      <w:r>
        <w:rPr>
          <w:rFonts w:ascii="Times New Roman"/>
          <w:b w:val="false"/>
          <w:i w:val="false"/>
          <w:color w:val="000000"/>
          <w:sz w:val="28"/>
        </w:rPr>
        <w:t>
      Государственная корпорация – некоммерческое акционерное общество "Государственная корпорация "Правительство для граждан"</w:t>
      </w:r>
    </w:p>
    <w:p>
      <w:pPr>
        <w:spacing w:after="0"/>
        <w:ind w:left="0"/>
        <w:jc w:val="both"/>
      </w:pPr>
      <w:r>
        <w:rPr>
          <w:rFonts w:ascii="Times New Roman"/>
          <w:b w:val="false"/>
          <w:i w:val="false"/>
          <w:color w:val="000000"/>
          <w:sz w:val="28"/>
        </w:rPr>
        <w:t>
      РГП "ГРС" – Республиканское государственное предприятие на праве хозяйственного ведения "Государственная радиочастотная служба" Министерства искусственного интеллекта и цифрового развития Республики Казахстан</w:t>
      </w:r>
    </w:p>
    <w:p>
      <w:pPr>
        <w:spacing w:after="0"/>
        <w:ind w:left="0"/>
        <w:jc w:val="both"/>
      </w:pPr>
      <w:r>
        <w:rPr>
          <w:rFonts w:ascii="Times New Roman"/>
          <w:b w:val="false"/>
          <w:i w:val="false"/>
          <w:color w:val="000000"/>
          <w:sz w:val="28"/>
        </w:rPr>
        <w:t>
      МП - Министерство просвещения Республики Казахстан</w:t>
      </w:r>
    </w:p>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p>
      <w:pPr>
        <w:spacing w:after="0"/>
        <w:ind w:left="0"/>
        <w:jc w:val="both"/>
      </w:pPr>
      <w:r>
        <w:rPr>
          <w:rFonts w:ascii="Times New Roman"/>
          <w:b w:val="false"/>
          <w:i w:val="false"/>
          <w:color w:val="000000"/>
          <w:sz w:val="28"/>
        </w:rPr>
        <w:t>
      МИС – Республиканское государственное учреждение "Межрегиональная инспекция связи" Комитета телекоммуникаций МИИЦР</w:t>
      </w:r>
    </w:p>
    <w:p>
      <w:pPr>
        <w:spacing w:after="0"/>
        <w:ind w:left="0"/>
        <w:jc w:val="both"/>
      </w:pPr>
      <w:r>
        <w:rPr>
          <w:rFonts w:ascii="Times New Roman"/>
          <w:b w:val="false"/>
          <w:i w:val="false"/>
          <w:color w:val="000000"/>
          <w:sz w:val="28"/>
        </w:rPr>
        <w:t>
      РГУ – республиканское государственное учреждение</w:t>
      </w:r>
    </w:p>
    <w:p>
      <w:pPr>
        <w:spacing w:after="0"/>
        <w:ind w:left="0"/>
        <w:jc w:val="both"/>
      </w:pPr>
      <w:r>
        <w:rPr>
          <w:rFonts w:ascii="Times New Roman"/>
          <w:b w:val="false"/>
          <w:i w:val="false"/>
          <w:color w:val="000000"/>
          <w:sz w:val="28"/>
        </w:rPr>
        <w:t>
      РГП – республиканское государственное предприятие</w:t>
      </w:r>
    </w:p>
    <w:p>
      <w:pPr>
        <w:spacing w:after="0"/>
        <w:ind w:left="0"/>
        <w:jc w:val="both"/>
      </w:pPr>
      <w:r>
        <w:rPr>
          <w:rFonts w:ascii="Times New Roman"/>
          <w:b w:val="false"/>
          <w:i w:val="false"/>
          <w:color w:val="000000"/>
          <w:sz w:val="28"/>
        </w:rPr>
        <w:t>
      РГКП – республиканское государственное казенное предприятие</w:t>
      </w:r>
    </w:p>
    <w:p>
      <w:pPr>
        <w:spacing w:after="0"/>
        <w:ind w:left="0"/>
        <w:jc w:val="both"/>
      </w:pPr>
      <w:r>
        <w:rPr>
          <w:rFonts w:ascii="Times New Roman"/>
          <w:b w:val="false"/>
          <w:i w:val="false"/>
          <w:color w:val="000000"/>
          <w:sz w:val="28"/>
        </w:rPr>
        <w:t>
      МИД – Министерство иностранных дел Республики Казахстан</w:t>
      </w:r>
    </w:p>
    <w:p>
      <w:pPr>
        <w:spacing w:after="0"/>
        <w:ind w:left="0"/>
        <w:jc w:val="both"/>
      </w:pPr>
      <w:r>
        <w:rPr>
          <w:rFonts w:ascii="Times New Roman"/>
          <w:b w:val="false"/>
          <w:i w:val="false"/>
          <w:color w:val="000000"/>
          <w:sz w:val="28"/>
        </w:rPr>
        <w:t>
      МВРИ – Министерство водных ресурсов и ирригации Республики Казахстан</w:t>
      </w:r>
    </w:p>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p>
      <w:pPr>
        <w:spacing w:after="0"/>
        <w:ind w:left="0"/>
        <w:jc w:val="both"/>
      </w:pPr>
      <w:r>
        <w:rPr>
          <w:rFonts w:ascii="Times New Roman"/>
          <w:b w:val="false"/>
          <w:i w:val="false"/>
          <w:color w:val="000000"/>
          <w:sz w:val="28"/>
        </w:rPr>
        <w:t>
      АСПР – Агентство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
      МТС - Министерство туризма и спорта Республики Казахстан</w:t>
      </w:r>
    </w:p>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p>
      <w:pPr>
        <w:spacing w:after="0"/>
        <w:ind w:left="0"/>
        <w:jc w:val="both"/>
      </w:pPr>
      <w:r>
        <w:rPr>
          <w:rFonts w:ascii="Times New Roman"/>
          <w:b w:val="false"/>
          <w:i w:val="false"/>
          <w:color w:val="000000"/>
          <w:sz w:val="28"/>
        </w:rPr>
        <w:t>
      НБ – Национальный Банк Республики Казахстан</w:t>
      </w:r>
    </w:p>
    <w:p>
      <w:pPr>
        <w:spacing w:after="0"/>
        <w:ind w:left="0"/>
        <w:jc w:val="both"/>
      </w:pPr>
      <w:r>
        <w:rPr>
          <w:rFonts w:ascii="Times New Roman"/>
          <w:b w:val="false"/>
          <w:i w:val="false"/>
          <w:color w:val="000000"/>
          <w:sz w:val="28"/>
        </w:rPr>
        <w:t>
      КНБ – Комитет национальной безопасности Республики Казахстан</w:t>
      </w:r>
    </w:p>
    <w:p>
      <w:pPr>
        <w:spacing w:after="0"/>
        <w:ind w:left="0"/>
        <w:jc w:val="both"/>
      </w:pPr>
      <w:r>
        <w:rPr>
          <w:rFonts w:ascii="Times New Roman"/>
          <w:b w:val="false"/>
          <w:i w:val="false"/>
          <w:color w:val="000000"/>
          <w:sz w:val="28"/>
        </w:rPr>
        <w:t>
      НК – Национальная компания</w:t>
      </w:r>
    </w:p>
    <w:p>
      <w:pPr>
        <w:spacing w:after="0"/>
        <w:ind w:left="0"/>
        <w:jc w:val="both"/>
      </w:pPr>
      <w:r>
        <w:rPr>
          <w:rFonts w:ascii="Times New Roman"/>
          <w:b w:val="false"/>
          <w:i w:val="false"/>
          <w:color w:val="000000"/>
          <w:sz w:val="28"/>
        </w:rPr>
        <w:t>
      РГП на ПХВ – республиканское государственное предприятие на праве хозяйственного ведения</w:t>
      </w:r>
    </w:p>
    <w:p>
      <w:pPr>
        <w:spacing w:after="0"/>
        <w:ind w:left="0"/>
        <w:jc w:val="both"/>
      </w:pPr>
      <w:r>
        <w:rPr>
          <w:rFonts w:ascii="Times New Roman"/>
          <w:b w:val="false"/>
          <w:i w:val="false"/>
          <w:color w:val="000000"/>
          <w:sz w:val="28"/>
        </w:rPr>
        <w:t>
      МВД – Министерство внутренних дел Республики Казахстан</w:t>
      </w:r>
    </w:p>
    <w:p>
      <w:pPr>
        <w:spacing w:after="0"/>
        <w:ind w:left="0"/>
        <w:jc w:val="both"/>
      </w:pPr>
      <w:r>
        <w:rPr>
          <w:rFonts w:ascii="Times New Roman"/>
          <w:b w:val="false"/>
          <w:i w:val="false"/>
          <w:color w:val="000000"/>
          <w:sz w:val="28"/>
        </w:rPr>
        <w:t>
      МЭ – Министерство энергетики Республики Казахстан</w:t>
      </w:r>
    </w:p>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