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a2bd" w14:textId="b9da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2020 год</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21 января 2020 года № 6. Зарегистрирован в Министерстве юстиции Республики Казахстан 27 января 2020 года № 19931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 и подпунктом 161)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График</w:t>
      </w:r>
      <w:r>
        <w:rPr>
          <w:rFonts w:ascii="Times New Roman"/>
          <w:b w:val="false"/>
          <w:i w:val="false"/>
          <w:color w:val="000000"/>
          <w:sz w:val="28"/>
        </w:rPr>
        <w:t xml:space="preserve"> представления респондентами первичных статистических данных по общегосударственным и ведомственным статистическим наблюдениям на 2020 год.</w:t>
      </w:r>
    </w:p>
    <w:bookmarkEnd w:id="1"/>
    <w:bookmarkStart w:name="z6"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4"/>
    <w:bookmarkStart w:name="z9" w:id="5"/>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6</w:t>
            </w:r>
          </w:p>
        </w:tc>
      </w:tr>
    </w:tbl>
    <w:bookmarkStart w:name="z14" w:id="8"/>
    <w:p>
      <w:pPr>
        <w:spacing w:after="0"/>
        <w:ind w:left="0"/>
        <w:jc w:val="left"/>
      </w:pPr>
      <w:r>
        <w:rPr>
          <w:rFonts w:ascii="Times New Roman"/>
          <w:b/>
          <w:i w:val="false"/>
          <w:color w:val="000000"/>
        </w:rPr>
        <w:t xml:space="preserve"> График представления респондентами первичных статистических данных по общегосударственным и ведомственным статистическим наблюдениям на 2020 год</w:t>
      </w:r>
    </w:p>
    <w:bookmarkEnd w:id="8"/>
    <w:bookmarkStart w:name="z15" w:id="9"/>
    <w:p>
      <w:pPr>
        <w:spacing w:after="0"/>
        <w:ind w:left="0"/>
        <w:jc w:val="left"/>
      </w:pPr>
      <w:r>
        <w:rPr>
          <w:rFonts w:ascii="Times New Roman"/>
          <w:b/>
          <w:i w:val="false"/>
          <w:color w:val="000000"/>
        </w:rPr>
        <w:t xml:space="preserve"> Общегосударственные статистические наблюдения, проводимые Комитетом по статистике Министерства национальной экономики Республики Казахстан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437"/>
        <w:gridCol w:w="554"/>
        <w:gridCol w:w="790"/>
        <w:gridCol w:w="196"/>
        <w:gridCol w:w="374"/>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Круг респондентов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статистической формы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Индекс статистической формы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Периодичность представления респондентами первичных 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представления респондентами первичных статистических данных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юстиции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новых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календарных дней со дня государственной регистрации в органах юстиции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(индекс 2-МП) в 1-3 квартале текущего года, а также зарегистрированных в отчетном периоде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Представляют:</w:t>
            </w:r>
            <w:r>
              <w:br/>
            </w:r>
            <w:r>
              <w:rPr>
                <w:rFonts w:ascii="Times New Roman"/>
                <w:b w:val="false"/>
                <w:i w:val="false"/>
                <w:color w:val="000000"/>
                <w:sz w:val="20"/>
              </w:rPr>
              <w:t>
</w:t>
            </w:r>
            <w:r>
              <w:rPr>
                <w:rFonts w:ascii="Times New Roman"/>
                <w:b w:val="false"/>
                <w:i w:val="false"/>
                <w:color w:val="000000"/>
                <w:sz w:val="20"/>
              </w:rPr>
              <w:t>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bookmarkEnd w:id="10"/>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Представляют:</w:t>
            </w:r>
            <w:r>
              <w:br/>
            </w:r>
            <w:r>
              <w:rPr>
                <w:rFonts w:ascii="Times New Roman"/>
                <w:b w:val="false"/>
                <w:i w:val="false"/>
                <w:color w:val="000000"/>
                <w:sz w:val="20"/>
              </w:rPr>
              <w:t>
</w:t>
            </w:r>
            <w:r>
              <w:rPr>
                <w:rFonts w:ascii="Times New Roman"/>
                <w:b w:val="false"/>
                <w:i w:val="false"/>
                <w:color w:val="000000"/>
                <w:sz w:val="20"/>
              </w:rPr>
              <w:t>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bookmarkEnd w:id="11"/>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 кроме 3 января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Общего классификатора видов экономической деятельности 01.7 – "Охота и отлов,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в мелких крестьянских или фермерских хозяйствах и хозяйствах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24 по 28 число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Общего классификатора видов экономической деятельности 03 "Рыболовство и рыбоводство" и физические лица, имеющие разрешение на пользование животным миром и (или) договор на ведение рыбного хозяйства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02 - "Лесоводство и лесозаготовки", 01.3 - "Воспроизводство растений" и индивидуальные предприниматели при наличии лесорубочного билета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Представляют: </w:t>
            </w:r>
            <w:r>
              <w:br/>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01.4, 01.5; все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свыше 100 человек;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до 100 человек</w:t>
            </w:r>
          </w:p>
          <w:bookmarkEnd w:id="12"/>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одно-или двухлетних культур", 01.2 "Выращивание многолетних культур", 01.3 "Воспроизводство растений" и 01.5 "Смешанное сельское хозяйство"</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xml:space="preserve">
Представляют: </w:t>
            </w:r>
            <w:r>
              <w:br/>
            </w:r>
            <w:r>
              <w:rPr>
                <w:rFonts w:ascii="Times New Roman"/>
                <w:b w:val="false"/>
                <w:i w:val="false"/>
                <w:color w:val="000000"/>
                <w:sz w:val="20"/>
              </w:rPr>
              <w:t>
</w:t>
            </w:r>
            <w:r>
              <w:rPr>
                <w:rFonts w:ascii="Times New Roman"/>
                <w:b w:val="false"/>
                <w:i w:val="false"/>
                <w:color w:val="000000"/>
                <w:sz w:val="20"/>
              </w:rPr>
              <w:t>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r>
              <w:br/>
            </w:r>
            <w:r>
              <w:rPr>
                <w:rFonts w:ascii="Times New Roman"/>
                <w:b w:val="false"/>
                <w:i w:val="false"/>
                <w:color w:val="000000"/>
                <w:sz w:val="20"/>
              </w:rPr>
              <w:t>
индивидуальные предприниматели и крестьянские или фермерские хозяйства с численностью работников свыше 100 человек</w:t>
            </w:r>
          </w:p>
          <w:bookmarkEnd w:id="13"/>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сельскохозяйственные предприятия и попавшие в выборку индивидуальные предприниматели и крестьянские или фермерские хозяйства, посеявшие в отчетном году пшеницу и/или рис</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урожайности зерновой культуры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(урожайность)</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по 1 ноября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имеющие аккредитованные в установленном порядке лаборатории по проведению экспертизы качества зерна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лабораторного определения влажности и веса сельскохозяйственной культуры перед уборкой урожая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имеющие аккредитованные в установленном порядке лаборатории по проведению экспертизы качества зерна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лабораторного определения влажности и веса сельскохозяйственной культуры после уборки урожая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В наблюдении принимают участие попавшие в выборку:</w:t>
            </w:r>
            <w:r>
              <w:br/>
            </w:r>
            <w:r>
              <w:rPr>
                <w:rFonts w:ascii="Times New Roman"/>
                <w:b w:val="false"/>
                <w:i w:val="false"/>
                <w:color w:val="000000"/>
                <w:sz w:val="20"/>
              </w:rPr>
              <w:t>
индивидуальные предприниматели и крестьянские или фермерские хозяйства с основным или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 - хозяйства населения, имеющие посевные площади, сенокосы и пастбища, многолетние насаждения</w:t>
            </w:r>
          </w:p>
          <w:bookmarkEnd w:id="14"/>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мелких крестьянских или фермерских хозяйствах и хозяйствах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сервисно-заготовительные центры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сервисно-заготовительных центров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сельскохозяйственные кооперативы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числа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со списочной численностью работающих свыше 100 человек, с основным видом деятельности "Промышленность" (согласно кодам Общего классификатора видов экономической деятельности - ОКЭД 05-33, 35-39)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100 человек и (или)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Общего классификатора видов экономической деятельности - ОКЭД 05-33, 35-39)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индивидуальные предприниматели с основным и (или) вторичным видом деятельности согласно кодам Общего классификатора видов экономической деятельности 05-33, 35-39 и крестьянские или фермерские хозяйства независимо от вида деятельности, занимающиеся производством промышленной продукции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промышленной продукции (товаров, услуг) индивидуальным предпринимателем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 февраля (включительно) после отчетного периода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Общего классификатора видов экономической деятельности – 38.11.0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(восстановление) материалов" согласно коду Общего классификатора видов экономической деятельности 38 (кроме 38.12.0 "Сбор опасных отходов" и 38.22.0 "Обработка и удаление опасных отходов")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(депонировании) отходов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2-отходы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 с объемами загрязняющих веществ, разрешенных к выбросу в атмосферный воздух более 0,999 тонн в год и (или) от 0,500 до 0,999 тонн включительно при наличии в составе выбросов загрязняющих веществ 1 и (или) 2 класса опасности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использующие природные ресурсы, имеющие стационарные источники выбросов и сбросов загрязняющих веществ, отходы производства, потребления и осуществляющие природоохранную деятельность</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"Сбор и обработка сточных вод" согласно кодам Общего классификатора видов экономической деятельности – 36, 37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 и товарных рынков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филиалы и представительства, осуществляющие, производство, распределение и (или) продажу газообразного топлива по трубопроводам с основным или вторичными видами деятельности согласно коду Общего классификатора видов экономической деятельности – 35.2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газовой сети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"Снабжение паром, горячей водой и кондиционированным воздухом" согласно коду Общего классификатора видов экономической деятельности – 35.3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1-ТЭБ</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инвестиционной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более 100 человек</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до 100 человек</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(малые)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независимо от численности работающих</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архитектурно-строительного контроля, органы архитектуры и градостроительства местных исполнительных органов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начале производства строительно-монтажных работ по уведомлениям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представившие в местные исполнительные органы государственного архитектурно-строительного контроля и органы архитектуры и градостроительства уведомление о начале производства строительно-монтажных работ</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ходе строительства и вводе в эксплуатацию объекта по уведомлению</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 числа (включительно) после отчетного квартала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Общего классификатора видов экономической деятельности ОКЭД 68.20.3)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(согласно коду Общего классификатора видов экономической деятельности 66.11.1)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45 – оптовая и розничная торговля автомобилями и мотоциклами и их ремонт; 46 (кроме кода 46.1) – оптовая торговля, за исключением торговли автомобилями и мотоциклами; 47 – розничная торговля, кроме торговли автомобилями и мотоциклами; 56 - предоставление услуг по обеспечению питанием и напитками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(собственники, арендаторы), осуществляющие эксплуатацию автозаправочных, автогазозаправочных, автогазонаполнительных компрессорных станций с основным (и) или вторичным видом экономической деятельности (согласно коду Общего классификатора видов экономической деятельности 47.30.1)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автозаправочных, газозаправочных и газонаполнительных станций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индивидуальные предприниматели (попавшие в выборку), с основным видом экономической деятельности согласно кодам Общего классификатора видов экономической деятельности: </w:t>
            </w:r>
            <w:r>
              <w:br/>
            </w:r>
            <w:r>
              <w:rPr>
                <w:rFonts w:ascii="Times New Roman"/>
                <w:b w:val="false"/>
                <w:i w:val="false"/>
                <w:color w:val="000000"/>
                <w:sz w:val="20"/>
              </w:rPr>
              <w:t>
</w:t>
            </w:r>
            <w:r>
              <w:rPr>
                <w:rFonts w:ascii="Times New Roman"/>
                <w:b w:val="false"/>
                <w:i w:val="false"/>
                <w:color w:val="000000"/>
                <w:sz w:val="20"/>
              </w:rPr>
              <w:t xml:space="preserve">45-оптовая и розничная торговля автомобилями и мотоциклами и их ремонт; 46- оптовая торговля, за исключением торговли автомобилями и мотоциклами; </w:t>
            </w:r>
            <w:r>
              <w:br/>
            </w:r>
            <w:r>
              <w:rPr>
                <w:rFonts w:ascii="Times New Roman"/>
                <w:b w:val="false"/>
                <w:i w:val="false"/>
                <w:color w:val="000000"/>
                <w:sz w:val="20"/>
              </w:rPr>
              <w:t>
47-розничная торговля, кроме торговли автомобилями и мотоциклами; 56-предоставление услуг по обеспечению питанием и напитками</w:t>
            </w:r>
          </w:p>
          <w:bookmarkEnd w:id="15"/>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Общего классификатора видов экономической деятельности (далее – ОКЭД) 01,10-15,18, 20, 22, 23, 25, 26, 27, 28, 31,32, 45 (кроме 45.2, 45.40.3) , 46, 47 (кроме ОКЭД 47.91.0) 49, 51, 52, 53, 55, 56, 58, 59, 61, 62, 63, 77,79, 81, 86, 90, 93 с численностью свыше 100 человек - сплошным методом, с численностью до 100 человек – выборочным методом; ОКЭД 47.91.0 независимо от численности – сплошным методом, а также индивидуальные предприниматели, осуществляющие электронную коммерцию, независимо от ОКЭД, по списку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электронной коммерции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февраля (включительно) после отчетного периода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c государствами-членами Евразийского экономического союза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или вторичным видом деятельности - "Грузовые перевозки автомобильным транспортом и услуги по перевозкам" (согласно коду Общего классификатора видов экономической деятельности 49.4), с основным и вторичным видом деятельности "Прочий пассажирский сухопутный транспорт" (код ОКЭД 49.3), а также индивидуальные предприниматели, осуществляющие деятельность на городском электрическом транспорте (коды ОКЭД 49.31.2 и 49.31.3)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автомобильного и городского электрического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(ОКЭД) код ОКЭД 49.1) и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 и оказывающие услуги по предоставлению эксплуатационной длины железнодорожных линий</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подвижном составе железнодорожного транспорта и протяженности эксплуатационной длины железнодорожных линий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и согласно коду Общего классификатора видов экономической деятельности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 а также с вторичным видом деятельности – складирование и хранение зерна (код ОКЭД 52.10.1)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(вспомогательная деятельность)</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(код ОКЭД 50.4), 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и грузов на речном транспорте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протяженности судоходных внутренних путей и подвижном составе внутреннего 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(внутренние воды)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связи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телекоммуникации, а также индивидуальными предпринимателями по списку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Общего классификатора видов экономической деятельности 53 - почтовая и курьерская деятельность, а также индивидуальными предпринимателями по списку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Общего классификатора видов экономической деятельности 61 – телекоммуникации, а также индивидуальными предпринимателями по списку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2-связь</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58-60, 62, 63, 64.20.0, 68-75, 77, 78, 80-82, 90-93, 95, 96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численностью работников до 50 человек с основным видом деятельности в сфере услуг, согласно кодам Общего классификатора видов экономической деятельности 58-60, 62, 63, 64.20.0, 68-75; 77, 78, 80-82; 90-93; 95, 96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Общего классификатора видов экономической деятельности 64.91.1, 64.91.2, 77.11.2, 77.12.2, 77.31.2, 77.32.2, 77.33.2, 77.33.9, 77.34.2, 77.35.2, 77.39.2, 77.40.0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Общего классификатора видов экономической деятельности – 91.04.1 "Деятельность ботанических садов и зоопарков"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зоопарка, океанариума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1-зоопарк, океанариум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90.01.1 "Театральная деятельность" и 93.29.3 "Деятельность кукольных театров"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театра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90.01.3 "Деятельность цирков"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цирка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1-цирк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93.21.0 "Деятельность развлекательных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парка развлечений и отдыха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91.02.0 "Деятельность музеев"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музея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Общего классификатора видов экономической деятельности – 93.29.9 "Прочие виды деятельности по организации отдыха и развлечений"</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культурно-досуговых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1-досуг</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91.01.2 "Библиотечная деятельность, включая деятельность читальных залов, лекториев, демонстрационных залов"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библиотеки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1-библиотека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27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90.01.2 "Концертная деятельность"</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концертной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код 59.11.0 "Деятельность по производству кино-, видеофильмов и телевизионных программ", 59.13.0 "Деятельность по распространению кино-, видеофильмов и телевизионных программ" и 59.14.0 "Деятельность по показу кинофильмов"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организаций, осуществляющих кинопоказ и производство кинофильмов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Общего классификатора видов экономической деятельности (далее – ОКЭД) – 55 "Предоставление услуг по временному проживанию"</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и до 5 июля (включительно)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инноваций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Общего классификатора видов экономической деятельности 01-03, 05-09, 10-33, 35, 36-39, 41-43, 45-47, 49-53, 58-63, 64-66, 71, 72, 73, 85.4, 86 и организаций, независимо от вида экономической деятельности, осуществлявшие инновационную деятельность по списку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науки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Общего классификатора видов экономической деятельности (далее ─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Общего классификатора видов экономической деятельности (далее – ОКЭД) 01-03, 05-09, 10-33, 35, 36-39, 41-43, 45-47, 49-53, 55, 58-63, 64.19, 64.92, 65, 68-74, 77-82, 86, 93, 95.1 с численностью свыше 100 человек, ОКЭД 84.11, 84.12, 84.13, 84.21, 84.30 независимо от численности - сплошным методом, по вышеуказанным ОКЭД-ам (исключая ОКЭД 84.11, 84.12, 84.13, 84.21, 84.30) с численностью до 100 человек – выборочным методом</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 и занятости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(индекс 2-МП, периодичность годовая)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и потребности в кадрах крупных и средних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(вакансия)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20 января,</w:t>
            </w:r>
            <w:r>
              <w:br/>
            </w:r>
            <w:r>
              <w:rPr>
                <w:rFonts w:ascii="Times New Roman"/>
                <w:b w:val="false"/>
                <w:i w:val="false"/>
                <w:color w:val="000000"/>
                <w:sz w:val="20"/>
              </w:rPr>
              <w:t>
</w:t>
            </w:r>
            <w:r>
              <w:rPr>
                <w:rFonts w:ascii="Times New Roman"/>
                <w:b w:val="false"/>
                <w:i w:val="false"/>
                <w:color w:val="000000"/>
                <w:sz w:val="20"/>
              </w:rPr>
              <w:t>17 февраля,</w:t>
            </w:r>
            <w:r>
              <w:br/>
            </w:r>
            <w:r>
              <w:rPr>
                <w:rFonts w:ascii="Times New Roman"/>
                <w:b w:val="false"/>
                <w:i w:val="false"/>
                <w:color w:val="000000"/>
                <w:sz w:val="20"/>
              </w:rPr>
              <w:t>
</w:t>
            </w:r>
            <w:r>
              <w:rPr>
                <w:rFonts w:ascii="Times New Roman"/>
                <w:b w:val="false"/>
                <w:i w:val="false"/>
                <w:color w:val="000000"/>
                <w:sz w:val="20"/>
              </w:rPr>
              <w:t>16 марта, ,</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18 мая,</w:t>
            </w:r>
            <w:r>
              <w:br/>
            </w:r>
            <w:r>
              <w:rPr>
                <w:rFonts w:ascii="Times New Roman"/>
                <w:b w:val="false"/>
                <w:i w:val="false"/>
                <w:color w:val="000000"/>
                <w:sz w:val="20"/>
              </w:rPr>
              <w:t>
22 июня</w:t>
            </w:r>
          </w:p>
          <w:bookmarkEnd w:id="1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20 июля,</w:t>
            </w:r>
            <w:r>
              <w:br/>
            </w:r>
            <w:r>
              <w:rPr>
                <w:rFonts w:ascii="Times New Roman"/>
                <w:b w:val="false"/>
                <w:i w:val="false"/>
                <w:color w:val="000000"/>
                <w:sz w:val="20"/>
              </w:rPr>
              <w:t>
</w:t>
            </w:r>
            <w:r>
              <w:rPr>
                <w:rFonts w:ascii="Times New Roman"/>
                <w:b w:val="false"/>
                <w:i w:val="false"/>
                <w:color w:val="000000"/>
                <w:sz w:val="20"/>
              </w:rPr>
              <w:t>17 августа,</w:t>
            </w:r>
            <w:r>
              <w:br/>
            </w:r>
            <w:r>
              <w:rPr>
                <w:rFonts w:ascii="Times New Roman"/>
                <w:b w:val="false"/>
                <w:i w:val="false"/>
                <w:color w:val="000000"/>
                <w:sz w:val="20"/>
              </w:rPr>
              <w:t>
</w:t>
            </w:r>
            <w:r>
              <w:rPr>
                <w:rFonts w:ascii="Times New Roman"/>
                <w:b w:val="false"/>
                <w:i w:val="false"/>
                <w:color w:val="000000"/>
                <w:sz w:val="20"/>
              </w:rPr>
              <w:t>21 сентября,</w:t>
            </w:r>
            <w:r>
              <w:br/>
            </w:r>
            <w:r>
              <w:rPr>
                <w:rFonts w:ascii="Times New Roman"/>
                <w:b w:val="false"/>
                <w:i w:val="false"/>
                <w:color w:val="000000"/>
                <w:sz w:val="20"/>
              </w:rPr>
              <w:t>
</w:t>
            </w:r>
            <w:r>
              <w:rPr>
                <w:rFonts w:ascii="Times New Roman"/>
                <w:b w:val="false"/>
                <w:i w:val="false"/>
                <w:color w:val="000000"/>
                <w:sz w:val="20"/>
              </w:rPr>
              <w:t>19 октября,</w:t>
            </w:r>
            <w:r>
              <w:br/>
            </w:r>
            <w:r>
              <w:rPr>
                <w:rFonts w:ascii="Times New Roman"/>
                <w:b w:val="false"/>
                <w:i w:val="false"/>
                <w:color w:val="000000"/>
                <w:sz w:val="20"/>
              </w:rPr>
              <w:t>
</w:t>
            </w:r>
            <w:r>
              <w:rPr>
                <w:rFonts w:ascii="Times New Roman"/>
                <w:b w:val="false"/>
                <w:i w:val="false"/>
                <w:color w:val="000000"/>
                <w:sz w:val="20"/>
              </w:rPr>
              <w:t>16 ноября,</w:t>
            </w:r>
            <w:r>
              <w:br/>
            </w:r>
            <w:r>
              <w:rPr>
                <w:rFonts w:ascii="Times New Roman"/>
                <w:b w:val="false"/>
                <w:i w:val="false"/>
                <w:color w:val="000000"/>
                <w:sz w:val="20"/>
              </w:rPr>
              <w:t>
21 декабря</w:t>
            </w:r>
          </w:p>
          <w:bookmarkEnd w:id="1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20 июля,</w:t>
            </w:r>
            <w:r>
              <w:br/>
            </w:r>
            <w:r>
              <w:rPr>
                <w:rFonts w:ascii="Times New Roman"/>
                <w:b w:val="false"/>
                <w:i w:val="false"/>
                <w:color w:val="000000"/>
                <w:sz w:val="20"/>
              </w:rPr>
              <w:t>
</w:t>
            </w:r>
            <w:r>
              <w:rPr>
                <w:rFonts w:ascii="Times New Roman"/>
                <w:b w:val="false"/>
                <w:i w:val="false"/>
                <w:color w:val="000000"/>
                <w:sz w:val="20"/>
              </w:rPr>
              <w:t>17 августа,</w:t>
            </w:r>
            <w:r>
              <w:br/>
            </w:r>
            <w:r>
              <w:rPr>
                <w:rFonts w:ascii="Times New Roman"/>
                <w:b w:val="false"/>
                <w:i w:val="false"/>
                <w:color w:val="000000"/>
                <w:sz w:val="20"/>
              </w:rPr>
              <w:t>
21 сентября</w:t>
            </w:r>
          </w:p>
          <w:bookmarkEnd w:id="1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(далее – ОКЭД): 05-39, 46, 70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коду Общего классификатора видов экономической деятельности: 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46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(связь)</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 (воздушный)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49.20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(автомобильный)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(трубопроводный)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50.40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(внутренний водный)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(морской)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41-43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 Рыболовство и рыбоводство, а также физические лица при наличии разрешения на пользование животным миром и ведение рыбного хозяйства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аквакультуры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(рыба)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социально-предпринимательские корпорации и (или) аффилированные им лица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и объемах закупа и реализации социально-значимых продовольственных товаров стабилизационных фондов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52, 73 и 77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конъюнктурных обследований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"Промышленность" (согласно кодам Общего классификатора видов экономической деятельности – ОКЭД 05-33, 35-39)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промышленных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"Сельское хозяйство" (согласно кодам Общего классификатора видов экономической деятельности – ОКЭД 01.1-01.64)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сельскохозяйственных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"Строительство" (согласно кодам Общего классификатора видов экономической деятельности - ОКЭД 41-43)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строительных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"Почтовая и курьерская деятельность. Телекоммуникации" (согласно кодам Общего классификатора видов экономической деятельности - ОКЭД 53, 61)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"Оптовая и розничная торговля; ремонт автомобилей и мотоциклов" (согласно кодам Общего классификатора видов экономической деятельности - ОКЭД 45.11, 45.19, 45.3, 45.4, 46, 47.1 - 47.9)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торговых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"Транспорт" (согласно кодам Общего классификатора видов экономической деятельности – ОКЭД 49-51)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"Деятельность туристских агентств и операторов" (согласно кодам Общего классификатора видов экономической деятельности – ОКЭД 79.11-79.12)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туристских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высшие учебные заведения и научные организации, осуществляющие подготовку специалистов в области послевузовского образования</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послевузовском образовании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октября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высшего учебного заведения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октября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образования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 (образование)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образования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образования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здравоохранения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 работающих</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здравоохранения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 (здравоохранение)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"Здравоохранение и социальное обслуживание населения" (согласно кодам Общего классификатора видов экономической деятельности (ОКЭД) – 86, 87, 88), независимо от численности работающих</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в области здравоохранения и предоставления социальных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здравоохранения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Общего классификатора видов экономической деятельности – 86.10.3 "Деятельность санаторно-курортных организаций" и Перечню санаторно-курортных организаций, приведенному в приложении к настоящей статистической форме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санаторно-курортной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социального обеспечения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Общего классификатора видов экономической деятельности), независимо от форм собственности и ведомственной принадлежности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принимают участие члены домашних хозяйств в возрасте 15 лет и старше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взрослого населения о потреблении табака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Вопросник для основного интервью</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карточка состава домашнего хозяйства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bl>
    <w:bookmarkStart w:name="z38" w:id="19"/>
    <w:p>
      <w:pPr>
        <w:spacing w:after="0"/>
        <w:ind w:left="0"/>
        <w:jc w:val="left"/>
      </w:pPr>
      <w:r>
        <w:rPr>
          <w:rFonts w:ascii="Times New Roman"/>
          <w:b/>
          <w:i w:val="false"/>
          <w:color w:val="000000"/>
        </w:rPr>
        <w:t xml:space="preserve"> 2. Ведомственные статистические наблюдения, проводимые государственными органами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863"/>
        <w:gridCol w:w="2178"/>
        <w:gridCol w:w="562"/>
        <w:gridCol w:w="430"/>
        <w:gridCol w:w="38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сельского хозяйства и земельных отношений районов (городов областного значения), Управления сельского хозяйства и земельных отношений областей (города Республиканского значения, столицы) Республики Казахстан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_________ года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(города республиканского значения, столицы) Республики Казахстан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_________ года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 (лесное хозяйство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зональные лесосеменные станции, Республиканский лесной селекционно-семеноводческий центр, управления лесных отделов акиматов областей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ЛХ (лесное хозяйство)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 Республиканский лесной селекционно-семеноводческий центр – до 20 января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5-лесхоз</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1-ООПТ</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Представляют-государственные лесовладельцы, областные территориальные инспекции лесного хозяйства и животного мира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Министерства экологии, геологии и природных ресурсов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водопользователями, использующими воду для нужд сельского хозяйства, для производственных, коммунально-бытовых нужд и гидроэнергетики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районными (городскими) уполномоченными органами по вопросам занятости-областным, городов Нур-Султан, Алматы и Шымкент уполномоченным органам по вопросам занятости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жилищной помощи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3-жилищная помощь</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следующего после отчетного квартала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районные (городские), областные и городов Нур-Султан, Алматы и Шымкент органы по вопросам занятости населения в Центр развития трудовых ресурсов Министерства труда и социальной защиты населения Республики Казахстан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мероприятиях содействия занятости населения</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(трудоустройство)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числа после отчетного месяца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по месту своего нахождения, районные (городские) областные и городов Нур-Султан, Алматы и Шымкент уполномоченные органы в области труда, занятости и социального обеспечения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3-ТН (скрытая безработица)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по инвестициям и развитию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 (или) вторичным видами деятельности согласно кодам Общего классификатора видов экономической деятельности: 02, 08, 16, 19, 20, 22 - 28, 31, 35, 46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основными и (или) вторичными видами деятельности согласно кодам Общего классификатор видов экономической деятельности: 41-43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организации с иностранным участием. Не представляют статистическую форму органы государственного управления, банки, представительства и филиалы иностранных юридических лиц, осуществляющие свою деятельность в Республике Казахстан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"Казахтелеком", акционерное общество "Казпочта", акционерное общество "Казтелерадио", а также другие предприятия связи, независимо от форм собственности, не входящие в вышеназванные структуры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 полученных от нерезидентов (предоставленных нерезидентам)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юридические лица-резиденты и находящиеся на территории Республики Казахстан филиалы юридических лиц-нерезидентов, за исключением филиалов юридических лиц-нерезидентов, осуществляющих строительные и буровые работы на территории Республики Казахстан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"общее страхование"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11-ПБ-ОС</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"страхование жизни"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11-ПБ-СЖ</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Национальным Банком Республики Казахстан в Министерство финансов Республики Казахстан, Министерством финансов Республики Казахстан в Национальный Банк Республики Казахстан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и акционерным обществом "Банк Развития Казахстана";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 акционерным обществом "БТА Банк"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попавшие в выборку. Не представляют статистическую форму органы государственного управления и банки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ОПБ-1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Национального Банка Республики Казахстан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даты, указанной в анкете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вкладах и ставках вознаграждения по ним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займах и ставках вознаграждения по ним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фактической задолженности по займам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предоставленных займах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текущих счетах клиентов и ставках вознаграждения по ним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займах крестьянским (фермерским) хозяйствам и ставках вознаграждения по ним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и акционерное общество "Банк Развития Казахстана"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межбанковским займам и вкладам банков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2-го рабочего дня (включительно) недели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и акционерное общество "Банк Развития Казахстана"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внебиржевых операциях банков с иностранной валютой</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17:00 часов рабочего дня, следующего за отчетным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и организации, осуществляющие отдельные виды банковских операций, а также филиалы Национального Банка Республики Казахстан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оборотах наличных денег (кассовые обороты) банков и организаций, осуществляющих отдельные виды банковских операций</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5-й рабочий день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(перестраховочные) организации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секторам экономики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и акционерное общество "Банк Развития Казахстана"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банков о финансовых потоках и запасах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года (включительно)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единый накопительный пенсионный фонд и добровольные накопительные пенсионные фонды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собственным активам, классифицированных по секторам экономики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НПФ-СА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единый накопительный пенсионный фонд и добровольные накопительные пенсионные фонды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пенсионным активам, классифицированных по секторам экономики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НПФ-ПА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