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a686a" w14:textId="8aa68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ведомственных статистических наблюдений и инструкций по их заполнению, разработанных Комитетом лесного хозяйства и животного мира Министерства экологии, геологии и природных ресурсов Республики Казахстан</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21 января 2020 года № 2. Зарегистрирован в Министерстве юстиции Республики Казахстан 23 января 2020 года № 19915.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а также с </w:t>
      </w:r>
      <w:r>
        <w:rPr>
          <w:rFonts w:ascii="Times New Roman"/>
          <w:b w:val="false"/>
          <w:i w:val="false"/>
          <w:color w:val="000000"/>
          <w:sz w:val="28"/>
        </w:rPr>
        <w:t>подпунктом 24)</w:t>
      </w:r>
      <w:r>
        <w:rPr>
          <w:rFonts w:ascii="Times New Roman"/>
          <w:b w:val="false"/>
          <w:i w:val="false"/>
          <w:color w:val="000000"/>
          <w:sz w:val="28"/>
        </w:rPr>
        <w:t xml:space="preserve"> пункта 17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Руководителя Бюро национальной статистики Агентства по стратегическому планированию и реформам РК от 06.01.2021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статистическую форму ведомственного статистического наблюдения "Отчет о лесных пожарах" (индекс 1 пожар (лес), периодичность декадная),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инструкцию по заполнению статистической формы ведомственного статистического наблюдения "Отчет о лесных пожарах" (индекс 1 пожар (лес), периодичность декадная),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статистическую форму ведомственного статистического наблюдения "Отчет по рубкам, мерам ухода за лесом, отпуску древесины, подсочке и побочным лесным пользованиям" (индекс 3 (годовая),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инструкцию по заполнению статистической формы ведомственного статистического наблюдения "Отчет по рубкам, мерам ухода за лесом, отпуску древесины, подсочке и побочным лесным пользованиям" (индекс 3 (годовая),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статистическую форму ведомственного статистического наблюдения "Отчет об остатках древесины на лесосеках и очистке мест рубок" (индекс 4 ЛХ (лесное хозяйство), периодичность полугодовая),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инструкцию по заполнению статистической формы ведомственного статистического наблюдения "Отчет об остатках древесины на лесосеках и очистке мест рубок" (индекс 4 ЛХ (лесное хозяйство), периодичность полугодовая),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статистическую форму ведомственного статистического наблюдения "Отчет о нарушениях лесного законодательства" (индекс 5-лесхоз, периодичность квартальная),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8) инструкцию по заполнению статистической формы ведомственного статистического наблюдения "Отчет о нарушениях лесного законодательства" (индекс 5-лесхоз, периодичность квартальная),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9) статистическую форму ведомственного статистического наблюдения "Отчет о работе с лесными культурами и о лесовозобновлении" (индекс 8 ЛХ (лесное хозяйство), периодичность 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xml:space="preserve">
      10) инструкцию по заполнению статистической формы ведомственного статистического наблюдения "Отчет о работе с лесными культурами и о лесовозобновлении" (индекс 8 ЛХ (лесное хозяйство), периодичность годовая),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6" w:id="12"/>
    <w:p>
      <w:pPr>
        <w:spacing w:after="0"/>
        <w:ind w:left="0"/>
        <w:jc w:val="both"/>
      </w:pPr>
      <w:r>
        <w:rPr>
          <w:rFonts w:ascii="Times New Roman"/>
          <w:b w:val="false"/>
          <w:i w:val="false"/>
          <w:color w:val="000000"/>
          <w:sz w:val="28"/>
        </w:rPr>
        <w:t xml:space="preserve">
      11) статистическую форму ведомственного статистического наблюдения "Отчет о подготовке и передаче лесосечного фонда, его породном составе и товарной структуре" (индекс 13 ЛХ (лесное хозяйство), периодичность годовая),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17" w:id="13"/>
    <w:p>
      <w:pPr>
        <w:spacing w:after="0"/>
        <w:ind w:left="0"/>
        <w:jc w:val="both"/>
      </w:pPr>
      <w:r>
        <w:rPr>
          <w:rFonts w:ascii="Times New Roman"/>
          <w:b w:val="false"/>
          <w:i w:val="false"/>
          <w:color w:val="000000"/>
          <w:sz w:val="28"/>
        </w:rPr>
        <w:t xml:space="preserve">
      12) инструкцию по заполнению статистической формы ведомственного статистического наблюдения "Отчет о подготовке и передаче лесосечного фонда, его породном составе и товарной структуре" (индекс 13 ЛХ (лесное хозяйство), периодичность годовая),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18" w:id="14"/>
    <w:p>
      <w:pPr>
        <w:spacing w:after="0"/>
        <w:ind w:left="0"/>
        <w:jc w:val="both"/>
      </w:pPr>
      <w:r>
        <w:rPr>
          <w:rFonts w:ascii="Times New Roman"/>
          <w:b w:val="false"/>
          <w:i w:val="false"/>
          <w:color w:val="000000"/>
          <w:sz w:val="28"/>
        </w:rPr>
        <w:t xml:space="preserve">
      13) статистическую форму ведомственного статистического наблюдения "Отчет о посевных качествах семян древесных и кустарниковых пород" (индекс 17 ЛХ (лесное хозяйство), периодичность годовая),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4"/>
    <w:bookmarkStart w:name="z19" w:id="15"/>
    <w:p>
      <w:pPr>
        <w:spacing w:after="0"/>
        <w:ind w:left="0"/>
        <w:jc w:val="both"/>
      </w:pPr>
      <w:r>
        <w:rPr>
          <w:rFonts w:ascii="Times New Roman"/>
          <w:b w:val="false"/>
          <w:i w:val="false"/>
          <w:color w:val="000000"/>
          <w:sz w:val="28"/>
        </w:rPr>
        <w:t xml:space="preserve">
      14) инструкцию по заполнению статистической формы ведомственного статистического наблюдения "Отчет о посевных качествах семян древесных и кустарниковых пород" (индекс 17 ЛХ (лесное хозяйство), периодичность годовая),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5"/>
    <w:bookmarkStart w:name="z20" w:id="16"/>
    <w:p>
      <w:pPr>
        <w:spacing w:after="0"/>
        <w:ind w:left="0"/>
        <w:jc w:val="both"/>
      </w:pPr>
      <w:r>
        <w:rPr>
          <w:rFonts w:ascii="Times New Roman"/>
          <w:b w:val="false"/>
          <w:i w:val="false"/>
          <w:color w:val="000000"/>
          <w:sz w:val="28"/>
        </w:rPr>
        <w:t xml:space="preserve">
      15) статистическую форму ведомственного статистического наблюдения "Отчет об отпуске лесных ресурсов и поступлении лесного дохода" (индекс ЛД, периодичность квартальная),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6"/>
    <w:bookmarkStart w:name="z21" w:id="17"/>
    <w:p>
      <w:pPr>
        <w:spacing w:after="0"/>
        <w:ind w:left="0"/>
        <w:jc w:val="both"/>
      </w:pPr>
      <w:r>
        <w:rPr>
          <w:rFonts w:ascii="Times New Roman"/>
          <w:b w:val="false"/>
          <w:i w:val="false"/>
          <w:color w:val="000000"/>
          <w:sz w:val="28"/>
        </w:rPr>
        <w:t xml:space="preserve">
      16) инструкцию по заполнению статистической формы ведомственного статистического наблюдения "Отчет об отпуске лесных ресурсов и поступлении лесного дохода" (индекс ЛД, периодичность квартальная)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7"/>
    <w:bookmarkStart w:name="z22" w:id="18"/>
    <w:p>
      <w:pPr>
        <w:spacing w:after="0"/>
        <w:ind w:left="0"/>
        <w:jc w:val="both"/>
      </w:pPr>
      <w:r>
        <w:rPr>
          <w:rFonts w:ascii="Times New Roman"/>
          <w:b w:val="false"/>
          <w:i w:val="false"/>
          <w:color w:val="000000"/>
          <w:sz w:val="28"/>
        </w:rPr>
        <w:t xml:space="preserve">
      17) статистическую форму ведомственного статистического наблюдения "Государственный учет лесного фонда и распределение лесного фонда по категориям государственного лесного фонда и угодьям" (индекс 1, периодичность годовая),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8"/>
    <w:bookmarkStart w:name="z23" w:id="19"/>
    <w:p>
      <w:pPr>
        <w:spacing w:after="0"/>
        <w:ind w:left="0"/>
        <w:jc w:val="both"/>
      </w:pPr>
      <w:r>
        <w:rPr>
          <w:rFonts w:ascii="Times New Roman"/>
          <w:b w:val="false"/>
          <w:i w:val="false"/>
          <w:color w:val="000000"/>
          <w:sz w:val="28"/>
        </w:rPr>
        <w:t xml:space="preserve">
      18) инструкцию по заполнению статистической формы ведомственного статистического наблюдения "Государственный учет лесного фонда и распределение лесного фонда по категориям государственного лесного фонда и угодьям" (индекс 1, периодичность годовая),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19"/>
    <w:bookmarkStart w:name="z24" w:id="20"/>
    <w:p>
      <w:pPr>
        <w:spacing w:after="0"/>
        <w:ind w:left="0"/>
        <w:jc w:val="both"/>
      </w:pPr>
      <w:r>
        <w:rPr>
          <w:rFonts w:ascii="Times New Roman"/>
          <w:b w:val="false"/>
          <w:i w:val="false"/>
          <w:color w:val="000000"/>
          <w:sz w:val="28"/>
        </w:rPr>
        <w:t xml:space="preserve">
      19) статистическую форму ведомственного статистического наблюдения "Отчет о распределении площадей и запасов покрытых лесом угодий по преобладающим породам и группам возраста" (индекс 2, периодичность один раз в 5 лет),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0"/>
    <w:bookmarkStart w:name="z25" w:id="21"/>
    <w:p>
      <w:pPr>
        <w:spacing w:after="0"/>
        <w:ind w:left="0"/>
        <w:jc w:val="both"/>
      </w:pPr>
      <w:r>
        <w:rPr>
          <w:rFonts w:ascii="Times New Roman"/>
          <w:b w:val="false"/>
          <w:i w:val="false"/>
          <w:color w:val="000000"/>
          <w:sz w:val="28"/>
        </w:rPr>
        <w:t xml:space="preserve">
      20) инструкцию по заполнению статистической формы ведомственного статистического наблюдения "Отчет о распределении площадей и запасов покрытых лесом угодий по преобладающим породам и группам возраста" (индекс 2, периодичность один раз в 5 лет),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1"/>
    <w:bookmarkStart w:name="z26" w:id="22"/>
    <w:p>
      <w:pPr>
        <w:spacing w:after="0"/>
        <w:ind w:left="0"/>
        <w:jc w:val="both"/>
      </w:pPr>
      <w:r>
        <w:rPr>
          <w:rFonts w:ascii="Times New Roman"/>
          <w:b w:val="false"/>
          <w:i w:val="false"/>
          <w:color w:val="000000"/>
          <w:sz w:val="28"/>
        </w:rPr>
        <w:t xml:space="preserve">
      21) статистическую форму ведомственного статистического наблюдения "Отчет о выполнении производственного плана по лесному хозяйству" (индекс 10 ЛХ (лесное хозяйство), периодичность полугодовая),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22"/>
    <w:bookmarkStart w:name="z27" w:id="23"/>
    <w:p>
      <w:pPr>
        <w:spacing w:after="0"/>
        <w:ind w:left="0"/>
        <w:jc w:val="both"/>
      </w:pPr>
      <w:r>
        <w:rPr>
          <w:rFonts w:ascii="Times New Roman"/>
          <w:b w:val="false"/>
          <w:i w:val="false"/>
          <w:color w:val="000000"/>
          <w:sz w:val="28"/>
        </w:rPr>
        <w:t xml:space="preserve">
      22) инструкцию по заполнению статистической формы ведомственного статистического наблюдения "Отчет о выполнении производственного плана по лесному хозяйству" (индекс 10 ЛХ (лесное хозяйство), периодичность полугодовая),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3"/>
    <w:bookmarkStart w:name="z28" w:id="24"/>
    <w:p>
      <w:pPr>
        <w:spacing w:after="0"/>
        <w:ind w:left="0"/>
        <w:jc w:val="both"/>
      </w:pPr>
      <w:r>
        <w:rPr>
          <w:rFonts w:ascii="Times New Roman"/>
          <w:b w:val="false"/>
          <w:i w:val="false"/>
          <w:color w:val="000000"/>
          <w:sz w:val="28"/>
        </w:rPr>
        <w:t xml:space="preserve">
      23) статистическую форму ведомственного статистического наблюдения "Отчет о лесозащите" (индекс 12 ЛХ (лесное хозяйство), периодичность полугодовая),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24"/>
    <w:bookmarkStart w:name="z29" w:id="25"/>
    <w:p>
      <w:pPr>
        <w:spacing w:after="0"/>
        <w:ind w:left="0"/>
        <w:jc w:val="both"/>
      </w:pPr>
      <w:r>
        <w:rPr>
          <w:rFonts w:ascii="Times New Roman"/>
          <w:b w:val="false"/>
          <w:i w:val="false"/>
          <w:color w:val="000000"/>
          <w:sz w:val="28"/>
        </w:rPr>
        <w:t xml:space="preserve">
      24) инструкцию по заполнению статистической формы ведомственного статистического наблюдения "Отчет о лесозащите" (индекс 12 ЛХ (лесное хозяйство), периодичность полугодовая),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25"/>
    <w:bookmarkStart w:name="z30" w:id="26"/>
    <w:p>
      <w:pPr>
        <w:spacing w:after="0"/>
        <w:ind w:left="0"/>
        <w:jc w:val="both"/>
      </w:pPr>
      <w:r>
        <w:rPr>
          <w:rFonts w:ascii="Times New Roman"/>
          <w:b w:val="false"/>
          <w:i w:val="false"/>
          <w:color w:val="000000"/>
          <w:sz w:val="28"/>
        </w:rPr>
        <w:t xml:space="preserve">
      25) статистическую форму ведомственного статистического наблюдения "Отчет о заготовке лесных семян" (индекс 20 ЛХ (лесное хозяйство), периодичность годовая),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26"/>
    <w:bookmarkStart w:name="z31" w:id="27"/>
    <w:p>
      <w:pPr>
        <w:spacing w:after="0"/>
        <w:ind w:left="0"/>
        <w:jc w:val="both"/>
      </w:pPr>
      <w:r>
        <w:rPr>
          <w:rFonts w:ascii="Times New Roman"/>
          <w:b w:val="false"/>
          <w:i w:val="false"/>
          <w:color w:val="000000"/>
          <w:sz w:val="28"/>
        </w:rPr>
        <w:t xml:space="preserve">
      26) инструкцию по заполнению статистической формы ведомственного статистического наблюдения "Отчет о заготовке лесных семян" (индекс 20 ЛХ (лесное хозяйство), периодичность годовая),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bookmarkEnd w:id="27"/>
    <w:bookmarkStart w:name="z32" w:id="28"/>
    <w:p>
      <w:pPr>
        <w:spacing w:after="0"/>
        <w:ind w:left="0"/>
        <w:jc w:val="both"/>
      </w:pPr>
      <w:r>
        <w:rPr>
          <w:rFonts w:ascii="Times New Roman"/>
          <w:b w:val="false"/>
          <w:i w:val="false"/>
          <w:color w:val="000000"/>
          <w:sz w:val="28"/>
        </w:rPr>
        <w:t xml:space="preserve">
      27) статистическую форму ведомственного статистического наблюдения "Учет особо охраняемых природных территорий" (индекс 1 ООПТ, периодичность годовая),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28"/>
    <w:bookmarkStart w:name="z33" w:id="29"/>
    <w:p>
      <w:pPr>
        <w:spacing w:after="0"/>
        <w:ind w:left="0"/>
        <w:jc w:val="both"/>
      </w:pPr>
      <w:r>
        <w:rPr>
          <w:rFonts w:ascii="Times New Roman"/>
          <w:b w:val="false"/>
          <w:i w:val="false"/>
          <w:color w:val="000000"/>
          <w:sz w:val="28"/>
        </w:rPr>
        <w:t xml:space="preserve">
      28) инструкцию по заполнению статистической формы ведомственного статистического наблюдения "Учет особо охраняемых природных территорий" (индекс 1 ООПТ, периодичность годовая),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29"/>
    <w:bookmarkStart w:name="z34" w:id="30"/>
    <w:p>
      <w:pPr>
        <w:spacing w:after="0"/>
        <w:ind w:left="0"/>
        <w:jc w:val="both"/>
      </w:pPr>
      <w:r>
        <w:rPr>
          <w:rFonts w:ascii="Times New Roman"/>
          <w:b w:val="false"/>
          <w:i w:val="false"/>
          <w:color w:val="000000"/>
          <w:sz w:val="28"/>
        </w:rPr>
        <w:t>
      2. Признать утратившими силу:</w:t>
      </w:r>
    </w:p>
    <w:bookmarkEnd w:id="30"/>
    <w:bookmarkStart w:name="z35" w:id="3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Комитета по статистике Министерства национальной экономики Республики Казахстан от 30 декабря 2015 года № 231 "Об утверждении статистических форм ведомственных статистических наблюдений и инструкций по их заполнению, разработанных Комитетом лесного хозяйства и животного мира Министерства сельского хозяйства Республики Казахстан" (зарегистрирован в Реестре государственной регистрации нормативных правовых актов № 13573, опубликован 14 апреля 2016 года в информационно-правовой системе "Әділет");</w:t>
      </w:r>
    </w:p>
    <w:bookmarkEnd w:id="31"/>
    <w:bookmarkStart w:name="z36" w:id="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 февраля 2018 года № 24 "О внесении изменений в приказ исполняющего обязанности Председателя Комитета по статистике Министерства национальной экономики Республики Казахстан от 30 декабря 2015 года № 231 "Об утверждении статистических форм ведомственных статистических наблюдений и инструкций  по их заполнению, разработанных Комитетом лесного хозяйства и животного мира Министерства сельского хозяйства Республики Казахстан" (зарегистрирован в Реестре государственной регистрации нормативных правовых актов № 16418, опубликован 2 марта 2018 года в Эталонном контрольном банке нормативных правовых актов Республики Казахстан).</w:t>
      </w:r>
    </w:p>
    <w:bookmarkEnd w:id="32"/>
    <w:bookmarkStart w:name="z37" w:id="33"/>
    <w:p>
      <w:pPr>
        <w:spacing w:after="0"/>
        <w:ind w:left="0"/>
        <w:jc w:val="both"/>
      </w:pP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33"/>
    <w:bookmarkStart w:name="z38" w:id="3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4"/>
    <w:bookmarkStart w:name="z39" w:id="35"/>
    <w:p>
      <w:pPr>
        <w:spacing w:after="0"/>
        <w:ind w:left="0"/>
        <w:jc w:val="both"/>
      </w:pPr>
      <w:r>
        <w:rPr>
          <w:rFonts w:ascii="Times New Roman"/>
          <w:b w:val="false"/>
          <w:i w:val="false"/>
          <w:color w:val="000000"/>
          <w:sz w:val="28"/>
        </w:rPr>
        <w:t>
      2) размещение настоящего приказа на интернет-ресурсе Комитета по статистике Министерства национальной экономики Республики Казахстан.</w:t>
      </w:r>
    </w:p>
    <w:bookmarkEnd w:id="35"/>
    <w:bookmarkStart w:name="z40" w:id="36"/>
    <w:p>
      <w:pPr>
        <w:spacing w:after="0"/>
        <w:ind w:left="0"/>
        <w:jc w:val="both"/>
      </w:pP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36"/>
    <w:bookmarkStart w:name="z41" w:id="37"/>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37"/>
    <w:bookmarkStart w:name="z42" w:id="38"/>
    <w:p>
      <w:pPr>
        <w:spacing w:after="0"/>
        <w:ind w:left="0"/>
        <w:jc w:val="both"/>
      </w:pPr>
      <w:r>
        <w:rPr>
          <w:rFonts w:ascii="Times New Roman"/>
          <w:b w:val="false"/>
          <w:i w:val="false"/>
          <w:color w:val="000000"/>
          <w:sz w:val="28"/>
        </w:rPr>
        <w:t>
      6. Настоящий приказ в вводится в действие по истечении десяти календарных дней после дня его первого официального опубликования.</w:t>
      </w:r>
    </w:p>
    <w:bookmarkEnd w:id="3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bookmarkStart w:name="z44" w:id="3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w:t>
      </w:r>
      <w:r>
        <w:br/>
      </w:r>
      <w:r>
        <w:rPr>
          <w:rFonts w:ascii="Times New Roman"/>
          <w:b w:val="false"/>
          <w:i w:val="false"/>
          <w:color w:val="000000"/>
          <w:sz w:val="28"/>
        </w:rPr>
        <w:t>экологии, геологии</w:t>
      </w:r>
      <w:r>
        <w:br/>
      </w:r>
      <w:r>
        <w:rPr>
          <w:rFonts w:ascii="Times New Roman"/>
          <w:b w:val="false"/>
          <w:i w:val="false"/>
          <w:color w:val="000000"/>
          <w:sz w:val="28"/>
        </w:rPr>
        <w:t>и природных ресурсов</w:t>
      </w:r>
      <w:r>
        <w:br/>
      </w:r>
      <w:r>
        <w:rPr>
          <w:rFonts w:ascii="Times New Roman"/>
          <w:b w:val="false"/>
          <w:i w:val="false"/>
          <w:color w:val="000000"/>
          <w:sz w:val="28"/>
        </w:rPr>
        <w:t>Республики Казахстан</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2020 года № 2</w:t>
            </w:r>
          </w:p>
        </w:tc>
      </w:tr>
    </w:tbl>
    <w:tbl>
      <w:tblPr>
        <w:tblW w:w="0" w:type="auto"/>
        <w:tblCellSpacing w:w="0" w:type="auto"/>
        <w:tblBorders>
          <w:top w:val="none"/>
          <w:left w:val="none"/>
          <w:bottom w:val="none"/>
          <w:right w:val="none"/>
          <w:insideH w:val="none"/>
          <w:insideV w:val="none"/>
        </w:tblBorders>
      </w:tblPr>
      <w:tblGrid>
        <w:gridCol w:w="5079"/>
        <w:gridCol w:w="710"/>
        <w:gridCol w:w="41"/>
        <w:gridCol w:w="41"/>
        <w:gridCol w:w="304"/>
        <w:gridCol w:w="521"/>
        <w:gridCol w:w="305"/>
        <w:gridCol w:w="305"/>
        <w:gridCol w:w="2497"/>
        <w:gridCol w:w="2497"/>
      </w:tblGrid>
      <w:tr>
        <w:trPr>
          <w:trHeight w:val="30" w:hRule="atLeast"/>
        </w:trPr>
        <w:tc>
          <w:tcPr>
            <w:tcW w:w="0" w:type="auto"/>
            <w:gridSpan w:val="2"/>
            <w:tcBorders/>
            <w:tcMar>
              <w:top w:w="15" w:type="dxa"/>
              <w:left w:w="15" w:type="dxa"/>
              <w:bottom w:w="15" w:type="dxa"/>
              <w:right w:w="15" w:type="dxa"/>
            </w:tcMar>
            <w:vAlign w:val="center"/>
          </w:tcPr>
          <w:bookmarkStart w:name="z46" w:id="40"/>
          <w:p>
            <w:pPr>
              <w:spacing w:after="20"/>
              <w:ind w:left="20"/>
              <w:jc w:val="both"/>
            </w:pPr>
          </w:p>
          <w:bookmarkEnd w:id="40"/>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bookmarkStart w:name="z47" w:id="41"/>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 xml:space="preserve">Конфиденциальность гарантируется органами государственной статистики </w:t>
            </w:r>
            <w:r>
              <w:br/>
            </w:r>
            <w:r>
              <w:rPr>
                <w:rFonts w:ascii="Times New Roman"/>
                <w:b w:val="false"/>
                <w:i w:val="false"/>
                <w:color w:val="000000"/>
                <w:sz w:val="20"/>
              </w:rPr>
              <w:t>
</w:t>
            </w:r>
            <w:r>
              <w:rPr>
                <w:rFonts w:ascii="Times New Roman"/>
                <w:b w:val="false"/>
                <w:i w:val="false"/>
                <w:color w:val="000000"/>
                <w:sz w:val="20"/>
              </w:rPr>
              <w:t>Ведомстволық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ведомственного статистического наблюдения</w:t>
            </w:r>
            <w:r>
              <w:br/>
            </w:r>
            <w:r>
              <w:rPr>
                <w:rFonts w:ascii="Times New Roman"/>
                <w:b w:val="false"/>
                <w:i w:val="false"/>
                <w:color w:val="000000"/>
                <w:sz w:val="20"/>
              </w:rPr>
              <w:t>
</w:t>
            </w:r>
            <w:r>
              <w:rPr>
                <w:rFonts w:ascii="Times New Roman"/>
                <w:b w:val="false"/>
                <w:i w:val="false"/>
                <w:color w:val="000000"/>
                <w:sz w:val="20"/>
              </w:rPr>
              <w:t>Қазақстан Республикасы Экология, геология және табиғи ресурстар министрлігінің Орман шаруашылығы және жануарлар дүниесі комитетіне ұсынылады</w:t>
            </w:r>
            <w:r>
              <w:br/>
            </w:r>
            <w:r>
              <w:rPr>
                <w:rFonts w:ascii="Times New Roman"/>
                <w:b w:val="false"/>
                <w:i w:val="false"/>
                <w:color w:val="000000"/>
                <w:sz w:val="20"/>
              </w:rPr>
              <w:t>
Представляется Комитету лесного хозяйства и животного мира Министерства экологии, геологии и природных ресурсов Республики Казахстан</w:t>
            </w:r>
          </w:p>
          <w:bookmarkEnd w:id="41"/>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20__ жылғы "__" _______ № __ бұйрығына 1- қосымша</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 туралы есеп Отчет о лесных пожарах</w:t>
            </w:r>
          </w:p>
        </w:tc>
      </w:tr>
      <w:tr>
        <w:trPr>
          <w:trHeight w:val="30" w:hRule="atLeast"/>
        </w:trPr>
        <w:tc>
          <w:tcPr>
            <w:tcW w:w="5079" w:type="dxa"/>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bookmarkEnd w:id="42"/>
        </w:tc>
        <w:tc>
          <w:tcPr>
            <w:tcW w:w="0" w:type="auto"/>
            <w:gridSpan w:val="3"/>
            <w:tcBorders/>
            <w:tcMar>
              <w:top w:w="15" w:type="dxa"/>
              <w:left w:w="15" w:type="dxa"/>
              <w:bottom w:w="15" w:type="dxa"/>
              <w:right w:w="15" w:type="dxa"/>
            </w:tcMar>
            <w:vAlign w:val="center"/>
          </w:tcPr>
          <w:bookmarkStart w:name="z53" w:id="43"/>
          <w:p>
            <w:pPr>
              <w:spacing w:after="20"/>
              <w:ind w:left="20"/>
              <w:jc w:val="both"/>
            </w:pPr>
            <w:r>
              <w:rPr>
                <w:rFonts w:ascii="Times New Roman"/>
                <w:b w:val="false"/>
                <w:i w:val="false"/>
                <w:color w:val="000000"/>
                <w:sz w:val="20"/>
              </w:rPr>
              <w:t>
1 өрт (орман)</w:t>
            </w:r>
            <w:r>
              <w:br/>
            </w:r>
            <w:r>
              <w:rPr>
                <w:rFonts w:ascii="Times New Roman"/>
                <w:b w:val="false"/>
                <w:i w:val="false"/>
                <w:color w:val="000000"/>
                <w:sz w:val="20"/>
              </w:rPr>
              <w:t>
1 пожар (лес)</w:t>
            </w:r>
          </w:p>
          <w:bookmarkEnd w:id="43"/>
        </w:tc>
        <w:tc>
          <w:tcPr>
            <w:tcW w:w="304" w:type="dxa"/>
            <w:tcBorders/>
            <w:tcMar>
              <w:top w:w="15" w:type="dxa"/>
              <w:left w:w="15" w:type="dxa"/>
              <w:bottom w:w="15" w:type="dxa"/>
              <w:right w:w="15" w:type="dxa"/>
            </w:tcMar>
            <w:vAlign w:val="center"/>
          </w:tcPr>
          <w:bookmarkStart w:name="z54" w:id="44"/>
          <w:p>
            <w:pPr>
              <w:spacing w:after="20"/>
              <w:ind w:left="20"/>
              <w:jc w:val="both"/>
            </w:pPr>
            <w:r>
              <w:rPr>
                <w:rFonts w:ascii="Times New Roman"/>
                <w:b w:val="false"/>
                <w:i w:val="false"/>
                <w:color w:val="000000"/>
                <w:sz w:val="20"/>
              </w:rPr>
              <w:t>
онкүндік</w:t>
            </w:r>
            <w:r>
              <w:br/>
            </w:r>
            <w:r>
              <w:rPr>
                <w:rFonts w:ascii="Times New Roman"/>
                <w:b w:val="false"/>
                <w:i w:val="false"/>
                <w:color w:val="000000"/>
                <w:sz w:val="20"/>
              </w:rPr>
              <w:t>
декадная</w:t>
            </w:r>
          </w:p>
          <w:bookmarkEnd w:id="44"/>
        </w:tc>
        <w:tc>
          <w:tcPr>
            <w:tcW w:w="521" w:type="dxa"/>
            <w:tcBorders/>
            <w:tcMar>
              <w:top w:w="15" w:type="dxa"/>
              <w:left w:w="15" w:type="dxa"/>
              <w:bottom w:w="15" w:type="dxa"/>
              <w:right w:w="15" w:type="dxa"/>
            </w:tcMar>
            <w:vAlign w:val="center"/>
          </w:tcPr>
          <w:bookmarkStart w:name="z55" w:id="45"/>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bookmarkEnd w:id="45"/>
        </w:tc>
        <w:tc>
          <w:tcPr>
            <w:tcW w:w="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 w:type="dxa"/>
            <w:tcBorders/>
            <w:tcMar>
              <w:top w:w="15" w:type="dxa"/>
              <w:left w:w="15" w:type="dxa"/>
              <w:bottom w:w="15" w:type="dxa"/>
              <w:right w:w="15" w:type="dxa"/>
            </w:tcMar>
            <w:vAlign w:val="center"/>
          </w:tcPr>
          <w:bookmarkStart w:name="z56" w:id="46"/>
          <w:p>
            <w:pPr>
              <w:spacing w:after="20"/>
              <w:ind w:left="20"/>
              <w:jc w:val="both"/>
            </w:pPr>
            <w:r>
              <w:rPr>
                <w:rFonts w:ascii="Times New Roman"/>
                <w:b w:val="false"/>
                <w:i w:val="false"/>
                <w:color w:val="000000"/>
                <w:sz w:val="20"/>
              </w:rPr>
              <w:t>
онкүн</w:t>
            </w:r>
            <w:r>
              <w:br/>
            </w:r>
            <w:r>
              <w:rPr>
                <w:rFonts w:ascii="Times New Roman"/>
                <w:b w:val="false"/>
                <w:i w:val="false"/>
                <w:color w:val="000000"/>
                <w:sz w:val="20"/>
              </w:rPr>
              <w:t>
декада</w:t>
            </w:r>
          </w:p>
          <w:bookmarkEnd w:id="46"/>
        </w:tc>
        <w:tc>
          <w:tcPr>
            <w:tcW w:w="24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7" w:type="dxa"/>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47"/>
        </w:tc>
      </w:tr>
      <w:tr>
        <w:trPr>
          <w:trHeight w:val="30" w:hRule="atLeast"/>
        </w:trPr>
        <w:tc>
          <w:tcPr>
            <w:tcW w:w="0" w:type="auto"/>
            <w:gridSpan w:val="10"/>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r>
              <w:br/>
            </w:r>
            <w:r>
              <w:rPr>
                <w:rFonts w:ascii="Times New Roman"/>
                <w:b w:val="false"/>
                <w:i w:val="false"/>
                <w:color w:val="000000"/>
                <w:sz w:val="20"/>
              </w:rPr>
              <w:t>
Представляют – государственные лесовладельцы, областные территориальные инспекции лесного хозяйства и животного мира</w:t>
            </w:r>
          </w:p>
          <w:bookmarkEnd w:id="48"/>
        </w:tc>
      </w:tr>
      <w:tr>
        <w:trPr>
          <w:trHeight w:val="30" w:hRule="atLeast"/>
        </w:trPr>
        <w:tc>
          <w:tcPr>
            <w:tcW w:w="0" w:type="auto"/>
            <w:gridSpan w:val="10"/>
            <w:tcBorders/>
            <w:tcMar>
              <w:top w:w="15" w:type="dxa"/>
              <w:left w:w="15" w:type="dxa"/>
              <w:bottom w:w="15" w:type="dxa"/>
              <w:right w:w="15" w:type="dxa"/>
            </w:tcMar>
            <w:vAlign w:val="center"/>
          </w:tcPr>
          <w:bookmarkStart w:name="z59" w:id="49"/>
          <w:p>
            <w:pPr>
              <w:spacing w:after="20"/>
              <w:ind w:left="20"/>
              <w:jc w:val="both"/>
            </w:pPr>
            <w:r>
              <w:rPr>
                <w:rFonts w:ascii="Times New Roman"/>
                <w:b w:val="false"/>
                <w:i w:val="false"/>
                <w:color w:val="000000"/>
                <w:sz w:val="20"/>
              </w:rPr>
              <w:t>
Ұсыну мерзімі: мемлекеттік орман иеленушілер – айдың 9, 19, 29 күндері, облыстық орман шаруашылығы және жануарлар дүниесі аумақтық инспекциялары – айдың 10, 20, 30 күндері</w:t>
            </w:r>
            <w:r>
              <w:br/>
            </w:r>
            <w:r>
              <w:rPr>
                <w:rFonts w:ascii="Times New Roman"/>
                <w:b w:val="false"/>
                <w:i w:val="false"/>
                <w:color w:val="000000"/>
                <w:sz w:val="20"/>
              </w:rPr>
              <w:t>
Срок представления: государственные лесовладельцы – 9, 19, 29 числа месяца, областные территориальные инспекции лесного хозяйства и животного мира – 10, 20, 30 числа месяца</w:t>
            </w:r>
          </w:p>
          <w:bookmarkEnd w:id="49"/>
        </w:tc>
      </w:tr>
      <w:tr>
        <w:trPr>
          <w:trHeight w:val="30" w:hRule="atLeast"/>
        </w:trPr>
        <w:tc>
          <w:tcPr>
            <w:tcW w:w="0" w:type="auto"/>
            <w:gridSpan w:val="3"/>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bookmarkEnd w:id="50"/>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1" w:id="51"/>
    <w:p>
      <w:pPr>
        <w:spacing w:after="0"/>
        <w:ind w:left="0"/>
        <w:jc w:val="both"/>
      </w:pPr>
      <w:r>
        <w:rPr>
          <w:rFonts w:ascii="Times New Roman"/>
          <w:b w:val="false"/>
          <w:i w:val="false"/>
          <w:color w:val="000000"/>
          <w:sz w:val="28"/>
        </w:rPr>
        <w:t>
      Орман өрттері туралы есеп, толтыру дәлдігі: алқабы – бүтін гектарда, сомасы – 0,1 мың теңге</w:t>
      </w:r>
    </w:p>
    <w:bookmarkEnd w:id="51"/>
    <w:bookmarkStart w:name="z62" w:id="52"/>
    <w:p>
      <w:pPr>
        <w:spacing w:after="0"/>
        <w:ind w:left="0"/>
        <w:jc w:val="both"/>
      </w:pPr>
      <w:r>
        <w:rPr>
          <w:rFonts w:ascii="Times New Roman"/>
          <w:b w:val="false"/>
          <w:i w:val="false"/>
          <w:color w:val="000000"/>
          <w:sz w:val="28"/>
        </w:rPr>
        <w:t>
      Отчет о лесных пожарах, точность заполнения: площадь – в целых гектар, сумма – 0,1 тысяч тенге</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7"/>
        <w:gridCol w:w="1871"/>
        <w:gridCol w:w="1916"/>
        <w:gridCol w:w="2883"/>
        <w:gridCol w:w="1877"/>
        <w:gridCol w:w="536"/>
      </w:tblGrid>
      <w:tr>
        <w:trPr>
          <w:trHeight w:val="30" w:hRule="atLeast"/>
        </w:trPr>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bookmarkEnd w:id="53"/>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bookmarkEnd w:id="54"/>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bookmarkEnd w:id="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bookmarkEnd w:id="56"/>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7"/>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5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8"/>
          <w:p>
            <w:pPr>
              <w:spacing w:after="20"/>
              <w:ind w:left="20"/>
              <w:jc w:val="both"/>
            </w:pPr>
            <w:r>
              <w:rPr>
                <w:rFonts w:ascii="Times New Roman"/>
                <w:b w:val="false"/>
                <w:i w:val="false"/>
                <w:color w:val="000000"/>
                <w:sz w:val="20"/>
              </w:rPr>
              <w:t>
Табиғи ресурстар және табиғатты пайдалануды реттеу басқармасы бойынша</w:t>
            </w:r>
            <w:r>
              <w:br/>
            </w:r>
            <w:r>
              <w:rPr>
                <w:rFonts w:ascii="Times New Roman"/>
                <w:b w:val="false"/>
                <w:i w:val="false"/>
                <w:color w:val="000000"/>
                <w:sz w:val="20"/>
              </w:rPr>
              <w:t>
По управлению природных ресурсов и регулированию природопльзования</w:t>
            </w:r>
          </w:p>
          <w:bookmarkEnd w:id="58"/>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9"/>
          <w:p>
            <w:pPr>
              <w:spacing w:after="20"/>
              <w:ind w:left="20"/>
              <w:jc w:val="both"/>
            </w:pPr>
            <w:r>
              <w:rPr>
                <w:rFonts w:ascii="Times New Roman"/>
                <w:b w:val="false"/>
                <w:i w:val="false"/>
                <w:color w:val="000000"/>
                <w:sz w:val="20"/>
              </w:rPr>
              <w:t>
Ерекше қорғалатын табиғи аумақтар бойынша</w:t>
            </w:r>
            <w:r>
              <w:br/>
            </w:r>
            <w:r>
              <w:rPr>
                <w:rFonts w:ascii="Times New Roman"/>
                <w:b w:val="false"/>
                <w:i w:val="false"/>
                <w:color w:val="000000"/>
                <w:sz w:val="20"/>
              </w:rPr>
              <w:t>
По особо охраняемым природным территориям</w:t>
            </w:r>
          </w:p>
          <w:bookmarkEnd w:id="59"/>
        </w:tc>
        <w:tc>
          <w:tcPr>
            <w:tcW w:w="0" w:type="auto"/>
            <w:vMerge/>
            <w:tcBorders>
              <w:top w:val="nil"/>
              <w:left w:val="single" w:color="cfcfcf" w:sz="5"/>
              <w:bottom w:val="single" w:color="cfcfcf" w:sz="5"/>
              <w:right w:val="single" w:color="cfcfcf" w:sz="5"/>
            </w:tcBorders>
          </w:tcP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0"/>
          <w:p>
            <w:pPr>
              <w:spacing w:after="20"/>
              <w:ind w:left="20"/>
              <w:jc w:val="both"/>
            </w:pPr>
            <w:r>
              <w:rPr>
                <w:rFonts w:ascii="Times New Roman"/>
                <w:b w:val="false"/>
                <w:i w:val="false"/>
                <w:color w:val="000000"/>
                <w:sz w:val="20"/>
              </w:rPr>
              <w:t>
Өрт болған орманды жерлер</w:t>
            </w:r>
            <w:r>
              <w:br/>
            </w:r>
            <w:r>
              <w:rPr>
                <w:rFonts w:ascii="Times New Roman"/>
                <w:b w:val="false"/>
                <w:i w:val="false"/>
                <w:color w:val="000000"/>
                <w:sz w:val="20"/>
              </w:rPr>
              <w:t>
Лесные угодья, пройденные пожарами</w:t>
            </w:r>
          </w:p>
          <w:bookmarkEnd w:id="60"/>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1"/>
          <w:p>
            <w:pPr>
              <w:spacing w:after="20"/>
              <w:ind w:left="20"/>
              <w:jc w:val="both"/>
            </w:pPr>
            <w:r>
              <w:rPr>
                <w:rFonts w:ascii="Times New Roman"/>
                <w:b w:val="false"/>
                <w:i w:val="false"/>
                <w:color w:val="000000"/>
                <w:sz w:val="20"/>
              </w:rPr>
              <w:t>
гектар</w:t>
            </w:r>
            <w:r>
              <w:br/>
            </w:r>
            <w:r>
              <w:rPr>
                <w:rFonts w:ascii="Times New Roman"/>
                <w:b w:val="false"/>
                <w:i w:val="false"/>
                <w:color w:val="000000"/>
                <w:sz w:val="20"/>
              </w:rPr>
              <w:t>
гектар</w:t>
            </w:r>
          </w:p>
          <w:bookmarkEnd w:id="61"/>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2"/>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bookmarkEnd w:id="62"/>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3"/>
          <w:p>
            <w:pPr>
              <w:spacing w:after="20"/>
              <w:ind w:left="20"/>
              <w:jc w:val="both"/>
            </w:pPr>
            <w:r>
              <w:rPr>
                <w:rFonts w:ascii="Times New Roman"/>
                <w:b w:val="false"/>
                <w:i w:val="false"/>
                <w:color w:val="000000"/>
                <w:sz w:val="20"/>
              </w:rPr>
              <w:t>
орман көмкерген</w:t>
            </w:r>
            <w:r>
              <w:br/>
            </w:r>
            <w:r>
              <w:rPr>
                <w:rFonts w:ascii="Times New Roman"/>
                <w:b w:val="false"/>
                <w:i w:val="false"/>
                <w:color w:val="000000"/>
                <w:sz w:val="20"/>
              </w:rPr>
              <w:t>
покрытые лесом</w:t>
            </w:r>
          </w:p>
          <w:bookmarkEnd w:id="63"/>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4"/>
          <w:p>
            <w:pPr>
              <w:spacing w:after="20"/>
              <w:ind w:left="20"/>
              <w:jc w:val="both"/>
            </w:pPr>
            <w:r>
              <w:rPr>
                <w:rFonts w:ascii="Times New Roman"/>
                <w:b w:val="false"/>
                <w:i w:val="false"/>
                <w:color w:val="000000"/>
                <w:sz w:val="20"/>
              </w:rPr>
              <w:t>
гектар</w:t>
            </w:r>
            <w:r>
              <w:br/>
            </w:r>
            <w:r>
              <w:rPr>
                <w:rFonts w:ascii="Times New Roman"/>
                <w:b w:val="false"/>
                <w:i w:val="false"/>
                <w:color w:val="000000"/>
                <w:sz w:val="20"/>
              </w:rPr>
              <w:t>
гектар</w:t>
            </w:r>
          </w:p>
          <w:bookmarkEnd w:id="64"/>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5"/>
          <w:p>
            <w:pPr>
              <w:spacing w:after="20"/>
              <w:ind w:left="20"/>
              <w:jc w:val="both"/>
            </w:pPr>
            <w:r>
              <w:rPr>
                <w:rFonts w:ascii="Times New Roman"/>
                <w:b w:val="false"/>
                <w:i w:val="false"/>
                <w:color w:val="000000"/>
                <w:sz w:val="20"/>
              </w:rPr>
              <w:t>
олардың жоғарғы өртпен қамтылғаны</w:t>
            </w:r>
            <w:r>
              <w:br/>
            </w:r>
            <w:r>
              <w:rPr>
                <w:rFonts w:ascii="Times New Roman"/>
                <w:b w:val="false"/>
                <w:i w:val="false"/>
                <w:color w:val="000000"/>
                <w:sz w:val="20"/>
              </w:rPr>
              <w:t>
из них верховым</w:t>
            </w:r>
          </w:p>
          <w:bookmarkEnd w:id="65"/>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6"/>
          <w:p>
            <w:pPr>
              <w:spacing w:after="20"/>
              <w:ind w:left="20"/>
              <w:jc w:val="both"/>
            </w:pPr>
            <w:r>
              <w:rPr>
                <w:rFonts w:ascii="Times New Roman"/>
                <w:b w:val="false"/>
                <w:i w:val="false"/>
                <w:color w:val="000000"/>
                <w:sz w:val="20"/>
              </w:rPr>
              <w:t>
гектар</w:t>
            </w:r>
            <w:r>
              <w:br/>
            </w:r>
            <w:r>
              <w:rPr>
                <w:rFonts w:ascii="Times New Roman"/>
                <w:b w:val="false"/>
                <w:i w:val="false"/>
                <w:color w:val="000000"/>
                <w:sz w:val="20"/>
              </w:rPr>
              <w:t>
гектар</w:t>
            </w:r>
          </w:p>
          <w:bookmarkEnd w:id="66"/>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7"/>
          <w:p>
            <w:pPr>
              <w:spacing w:after="20"/>
              <w:ind w:left="20"/>
              <w:jc w:val="both"/>
            </w:pPr>
            <w:r>
              <w:rPr>
                <w:rFonts w:ascii="Times New Roman"/>
                <w:b w:val="false"/>
                <w:i w:val="false"/>
                <w:color w:val="000000"/>
                <w:sz w:val="20"/>
              </w:rPr>
              <w:t>
Өрт болған ормансыз жерлер</w:t>
            </w:r>
            <w:r>
              <w:br/>
            </w:r>
            <w:r>
              <w:rPr>
                <w:rFonts w:ascii="Times New Roman"/>
                <w:b w:val="false"/>
                <w:i w:val="false"/>
                <w:color w:val="000000"/>
                <w:sz w:val="20"/>
              </w:rPr>
              <w:t>
Нелесные угодья, пройденные пожарами</w:t>
            </w:r>
          </w:p>
          <w:bookmarkEnd w:id="67"/>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8"/>
          <w:p>
            <w:pPr>
              <w:spacing w:after="20"/>
              <w:ind w:left="20"/>
              <w:jc w:val="both"/>
            </w:pPr>
            <w:r>
              <w:rPr>
                <w:rFonts w:ascii="Times New Roman"/>
                <w:b w:val="false"/>
                <w:i w:val="false"/>
                <w:color w:val="000000"/>
                <w:sz w:val="20"/>
              </w:rPr>
              <w:t>
гектар</w:t>
            </w:r>
            <w:r>
              <w:br/>
            </w:r>
            <w:r>
              <w:rPr>
                <w:rFonts w:ascii="Times New Roman"/>
                <w:b w:val="false"/>
                <w:i w:val="false"/>
                <w:color w:val="000000"/>
                <w:sz w:val="20"/>
              </w:rPr>
              <w:t>
гектар</w:t>
            </w:r>
          </w:p>
          <w:bookmarkEnd w:id="68"/>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9"/>
          <w:p>
            <w:pPr>
              <w:spacing w:after="20"/>
              <w:ind w:left="20"/>
              <w:jc w:val="both"/>
            </w:pPr>
            <w:r>
              <w:rPr>
                <w:rFonts w:ascii="Times New Roman"/>
                <w:b w:val="false"/>
                <w:i w:val="false"/>
                <w:color w:val="000000"/>
                <w:sz w:val="20"/>
              </w:rPr>
              <w:t>
Пайда болған орман өрттерінің саны</w:t>
            </w:r>
            <w:r>
              <w:br/>
            </w:r>
            <w:r>
              <w:rPr>
                <w:rFonts w:ascii="Times New Roman"/>
                <w:b w:val="false"/>
                <w:i w:val="false"/>
                <w:color w:val="000000"/>
                <w:sz w:val="20"/>
              </w:rPr>
              <w:t>
Количество возникших лесных пожаров</w:t>
            </w:r>
          </w:p>
          <w:bookmarkEnd w:id="69"/>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0"/>
          <w:p>
            <w:pPr>
              <w:spacing w:after="20"/>
              <w:ind w:left="20"/>
              <w:jc w:val="both"/>
            </w:pPr>
            <w:r>
              <w:rPr>
                <w:rFonts w:ascii="Times New Roman"/>
                <w:b w:val="false"/>
                <w:i w:val="false"/>
                <w:color w:val="000000"/>
                <w:sz w:val="20"/>
              </w:rPr>
              <w:t>
оқиғалар саны</w:t>
            </w:r>
            <w:r>
              <w:br/>
            </w:r>
            <w:r>
              <w:rPr>
                <w:rFonts w:ascii="Times New Roman"/>
                <w:b w:val="false"/>
                <w:i w:val="false"/>
                <w:color w:val="000000"/>
                <w:sz w:val="20"/>
              </w:rPr>
              <w:t>
число случаев</w:t>
            </w:r>
          </w:p>
          <w:bookmarkEnd w:id="70"/>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1"/>
          <w:p>
            <w:pPr>
              <w:spacing w:after="20"/>
              <w:ind w:left="20"/>
              <w:jc w:val="both"/>
            </w:pPr>
            <w:r>
              <w:rPr>
                <w:rFonts w:ascii="Times New Roman"/>
                <w:b w:val="false"/>
                <w:i w:val="false"/>
                <w:color w:val="000000"/>
                <w:sz w:val="20"/>
              </w:rPr>
              <w:t>
оның ішінде мына себептер бойынша</w:t>
            </w:r>
            <w:r>
              <w:br/>
            </w:r>
            <w:r>
              <w:rPr>
                <w:rFonts w:ascii="Times New Roman"/>
                <w:b w:val="false"/>
                <w:i w:val="false"/>
                <w:color w:val="000000"/>
                <w:sz w:val="20"/>
              </w:rPr>
              <w:t>
в том числе по причинам</w:t>
            </w:r>
          </w:p>
          <w:bookmarkEnd w:id="71"/>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2"/>
          <w:p>
            <w:pPr>
              <w:spacing w:after="20"/>
              <w:ind w:left="20"/>
              <w:jc w:val="both"/>
            </w:pPr>
            <w:r>
              <w:rPr>
                <w:rFonts w:ascii="Times New Roman"/>
                <w:b w:val="false"/>
                <w:i w:val="false"/>
                <w:color w:val="000000"/>
                <w:sz w:val="20"/>
              </w:rPr>
              <w:t>
ауыл шаруашылығы егістерін өртеу және дала өрттерінен</w:t>
            </w:r>
            <w:r>
              <w:br/>
            </w:r>
            <w:r>
              <w:rPr>
                <w:rFonts w:ascii="Times New Roman"/>
                <w:b w:val="false"/>
                <w:i w:val="false"/>
                <w:color w:val="000000"/>
                <w:sz w:val="20"/>
              </w:rPr>
              <w:t>
сельскохозяйственные палы и от степных пожаров</w:t>
            </w:r>
          </w:p>
          <w:bookmarkEnd w:id="72"/>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3"/>
          <w:p>
            <w:pPr>
              <w:spacing w:after="20"/>
              <w:ind w:left="20"/>
              <w:jc w:val="both"/>
            </w:pPr>
            <w:r>
              <w:rPr>
                <w:rFonts w:ascii="Times New Roman"/>
                <w:b w:val="false"/>
                <w:i w:val="false"/>
                <w:color w:val="000000"/>
                <w:sz w:val="20"/>
              </w:rPr>
              <w:t>
оқиғалар саны</w:t>
            </w:r>
            <w:r>
              <w:br/>
            </w:r>
            <w:r>
              <w:rPr>
                <w:rFonts w:ascii="Times New Roman"/>
                <w:b w:val="false"/>
                <w:i w:val="false"/>
                <w:color w:val="000000"/>
                <w:sz w:val="20"/>
              </w:rPr>
              <w:t>
число случаев</w:t>
            </w:r>
          </w:p>
          <w:bookmarkEnd w:id="73"/>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4"/>
          <w:p>
            <w:pPr>
              <w:spacing w:after="20"/>
              <w:ind w:left="20"/>
              <w:jc w:val="both"/>
            </w:pPr>
            <w:r>
              <w:rPr>
                <w:rFonts w:ascii="Times New Roman"/>
                <w:b w:val="false"/>
                <w:i w:val="false"/>
                <w:color w:val="000000"/>
                <w:sz w:val="20"/>
              </w:rPr>
              <w:t>
орман пайдаланушылардың кінәсі бойынша</w:t>
            </w:r>
            <w:r>
              <w:br/>
            </w:r>
            <w:r>
              <w:rPr>
                <w:rFonts w:ascii="Times New Roman"/>
                <w:b w:val="false"/>
                <w:i w:val="false"/>
                <w:color w:val="000000"/>
                <w:sz w:val="20"/>
              </w:rPr>
              <w:t>
по вине лесопользователей</w:t>
            </w:r>
          </w:p>
          <w:bookmarkEnd w:id="74"/>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5"/>
          <w:p>
            <w:pPr>
              <w:spacing w:after="20"/>
              <w:ind w:left="20"/>
              <w:jc w:val="both"/>
            </w:pPr>
            <w:r>
              <w:rPr>
                <w:rFonts w:ascii="Times New Roman"/>
                <w:b w:val="false"/>
                <w:i w:val="false"/>
                <w:color w:val="000000"/>
                <w:sz w:val="20"/>
              </w:rPr>
              <w:t>
оқиғалар саны</w:t>
            </w:r>
            <w:r>
              <w:br/>
            </w:r>
            <w:r>
              <w:rPr>
                <w:rFonts w:ascii="Times New Roman"/>
                <w:b w:val="false"/>
                <w:i w:val="false"/>
                <w:color w:val="000000"/>
                <w:sz w:val="20"/>
              </w:rPr>
              <w:t>
число случаев</w:t>
            </w:r>
          </w:p>
          <w:bookmarkEnd w:id="75"/>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6"/>
          <w:p>
            <w:pPr>
              <w:spacing w:after="20"/>
              <w:ind w:left="20"/>
              <w:jc w:val="both"/>
            </w:pPr>
            <w:r>
              <w:rPr>
                <w:rFonts w:ascii="Times New Roman"/>
                <w:b w:val="false"/>
                <w:i w:val="false"/>
                <w:color w:val="000000"/>
                <w:sz w:val="20"/>
              </w:rPr>
              <w:t>
өзге ұйымдар мен кәсіпорындардың кінәсі бойынша</w:t>
            </w:r>
            <w:r>
              <w:br/>
            </w:r>
            <w:r>
              <w:rPr>
                <w:rFonts w:ascii="Times New Roman"/>
                <w:b w:val="false"/>
                <w:i w:val="false"/>
                <w:color w:val="000000"/>
                <w:sz w:val="20"/>
              </w:rPr>
              <w:t>
по вине других организаций и предприятий</w:t>
            </w:r>
          </w:p>
          <w:bookmarkEnd w:id="76"/>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7"/>
          <w:p>
            <w:pPr>
              <w:spacing w:after="20"/>
              <w:ind w:left="20"/>
              <w:jc w:val="both"/>
            </w:pPr>
            <w:r>
              <w:rPr>
                <w:rFonts w:ascii="Times New Roman"/>
                <w:b w:val="false"/>
                <w:i w:val="false"/>
                <w:color w:val="000000"/>
                <w:sz w:val="20"/>
              </w:rPr>
              <w:t>
оқиғалар саны</w:t>
            </w:r>
            <w:r>
              <w:br/>
            </w:r>
            <w:r>
              <w:rPr>
                <w:rFonts w:ascii="Times New Roman"/>
                <w:b w:val="false"/>
                <w:i w:val="false"/>
                <w:color w:val="000000"/>
                <w:sz w:val="20"/>
              </w:rPr>
              <w:t>
число случаев</w:t>
            </w:r>
          </w:p>
          <w:bookmarkEnd w:id="77"/>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8"/>
          <w:p>
            <w:pPr>
              <w:spacing w:after="20"/>
              <w:ind w:left="20"/>
              <w:jc w:val="both"/>
            </w:pPr>
            <w:r>
              <w:rPr>
                <w:rFonts w:ascii="Times New Roman"/>
                <w:b w:val="false"/>
                <w:i w:val="false"/>
                <w:color w:val="000000"/>
                <w:sz w:val="20"/>
              </w:rPr>
              <w:t>
тұрғындардың кінәсі бойынша</w:t>
            </w:r>
            <w:r>
              <w:br/>
            </w:r>
            <w:r>
              <w:rPr>
                <w:rFonts w:ascii="Times New Roman"/>
                <w:b w:val="false"/>
                <w:i w:val="false"/>
                <w:color w:val="000000"/>
                <w:sz w:val="20"/>
              </w:rPr>
              <w:t>
по вине населения</w:t>
            </w:r>
          </w:p>
          <w:bookmarkEnd w:id="78"/>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9"/>
          <w:p>
            <w:pPr>
              <w:spacing w:after="20"/>
              <w:ind w:left="20"/>
              <w:jc w:val="both"/>
            </w:pPr>
            <w:r>
              <w:rPr>
                <w:rFonts w:ascii="Times New Roman"/>
                <w:b w:val="false"/>
                <w:i w:val="false"/>
                <w:color w:val="000000"/>
                <w:sz w:val="20"/>
              </w:rPr>
              <w:t>
оқиғалар саны</w:t>
            </w:r>
            <w:r>
              <w:br/>
            </w:r>
            <w:r>
              <w:rPr>
                <w:rFonts w:ascii="Times New Roman"/>
                <w:b w:val="false"/>
                <w:i w:val="false"/>
                <w:color w:val="000000"/>
                <w:sz w:val="20"/>
              </w:rPr>
              <w:t>
число случаев</w:t>
            </w:r>
          </w:p>
          <w:bookmarkEnd w:id="79"/>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0"/>
          <w:p>
            <w:pPr>
              <w:spacing w:after="20"/>
              <w:ind w:left="20"/>
              <w:jc w:val="both"/>
            </w:pPr>
            <w:r>
              <w:rPr>
                <w:rFonts w:ascii="Times New Roman"/>
                <w:b w:val="false"/>
                <w:i w:val="false"/>
                <w:color w:val="000000"/>
                <w:sz w:val="20"/>
              </w:rPr>
              <w:t>
найзағай отынан</w:t>
            </w:r>
            <w:r>
              <w:br/>
            </w:r>
            <w:r>
              <w:rPr>
                <w:rFonts w:ascii="Times New Roman"/>
                <w:b w:val="false"/>
                <w:i w:val="false"/>
                <w:color w:val="000000"/>
                <w:sz w:val="20"/>
              </w:rPr>
              <w:t>
от грозовых разрядов</w:t>
            </w:r>
          </w:p>
          <w:bookmarkEnd w:id="80"/>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1"/>
          <w:p>
            <w:pPr>
              <w:spacing w:after="20"/>
              <w:ind w:left="20"/>
              <w:jc w:val="both"/>
            </w:pPr>
            <w:r>
              <w:rPr>
                <w:rFonts w:ascii="Times New Roman"/>
                <w:b w:val="false"/>
                <w:i w:val="false"/>
                <w:color w:val="000000"/>
                <w:sz w:val="20"/>
              </w:rPr>
              <w:t>
оқиғалар саны</w:t>
            </w:r>
            <w:r>
              <w:br/>
            </w:r>
            <w:r>
              <w:rPr>
                <w:rFonts w:ascii="Times New Roman"/>
                <w:b w:val="false"/>
                <w:i w:val="false"/>
                <w:color w:val="000000"/>
                <w:sz w:val="20"/>
              </w:rPr>
              <w:t>
число случаев</w:t>
            </w:r>
          </w:p>
          <w:bookmarkEnd w:id="81"/>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2"/>
          <w:p>
            <w:pPr>
              <w:spacing w:after="20"/>
              <w:ind w:left="20"/>
              <w:jc w:val="both"/>
            </w:pPr>
            <w:r>
              <w:rPr>
                <w:rFonts w:ascii="Times New Roman"/>
                <w:b w:val="false"/>
                <w:i w:val="false"/>
                <w:color w:val="000000"/>
                <w:sz w:val="20"/>
              </w:rPr>
              <w:t>
анықталмаған себептерден</w:t>
            </w:r>
            <w:r>
              <w:br/>
            </w:r>
            <w:r>
              <w:rPr>
                <w:rFonts w:ascii="Times New Roman"/>
                <w:b w:val="false"/>
                <w:i w:val="false"/>
                <w:color w:val="000000"/>
                <w:sz w:val="20"/>
              </w:rPr>
              <w:t>
от неустановленых причин</w:t>
            </w:r>
          </w:p>
          <w:bookmarkEnd w:id="82"/>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3"/>
          <w:p>
            <w:pPr>
              <w:spacing w:after="20"/>
              <w:ind w:left="20"/>
              <w:jc w:val="both"/>
            </w:pPr>
            <w:r>
              <w:rPr>
                <w:rFonts w:ascii="Times New Roman"/>
                <w:b w:val="false"/>
                <w:i w:val="false"/>
                <w:color w:val="000000"/>
                <w:sz w:val="20"/>
              </w:rPr>
              <w:t>
оқиғалар саны</w:t>
            </w:r>
            <w:r>
              <w:br/>
            </w:r>
            <w:r>
              <w:rPr>
                <w:rFonts w:ascii="Times New Roman"/>
                <w:b w:val="false"/>
                <w:i w:val="false"/>
                <w:color w:val="000000"/>
                <w:sz w:val="20"/>
              </w:rPr>
              <w:t>
число случаев</w:t>
            </w:r>
          </w:p>
          <w:bookmarkEnd w:id="83"/>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4"/>
          <w:p>
            <w:pPr>
              <w:spacing w:after="20"/>
              <w:ind w:left="20"/>
              <w:jc w:val="both"/>
            </w:pPr>
            <w:r>
              <w:rPr>
                <w:rFonts w:ascii="Times New Roman"/>
                <w:b w:val="false"/>
                <w:i w:val="false"/>
                <w:color w:val="000000"/>
                <w:sz w:val="20"/>
              </w:rPr>
              <w:t>
Орман өрттерінен болған залал</w:t>
            </w:r>
            <w:r>
              <w:br/>
            </w:r>
            <w:r>
              <w:rPr>
                <w:rFonts w:ascii="Times New Roman"/>
                <w:b w:val="false"/>
                <w:i w:val="false"/>
                <w:color w:val="000000"/>
                <w:sz w:val="20"/>
              </w:rPr>
              <w:t>
Ущерб от лесных пожаров</w:t>
            </w:r>
          </w:p>
          <w:bookmarkEnd w:id="84"/>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5"/>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тысяч тенге</w:t>
            </w:r>
          </w:p>
          <w:bookmarkEnd w:id="85"/>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6"/>
          <w:p>
            <w:pPr>
              <w:spacing w:after="20"/>
              <w:ind w:left="20"/>
              <w:jc w:val="both"/>
            </w:pPr>
            <w:r>
              <w:rPr>
                <w:rFonts w:ascii="Times New Roman"/>
                <w:b w:val="false"/>
                <w:i w:val="false"/>
                <w:color w:val="000000"/>
                <w:sz w:val="20"/>
              </w:rPr>
              <w:t>
оның ішінде өрт сөндіруге жұмсалған шығындар</w:t>
            </w:r>
            <w:r>
              <w:br/>
            </w:r>
            <w:r>
              <w:rPr>
                <w:rFonts w:ascii="Times New Roman"/>
                <w:b w:val="false"/>
                <w:i w:val="false"/>
                <w:color w:val="000000"/>
                <w:sz w:val="20"/>
              </w:rPr>
              <w:t>
в том числе расходы на тушение пожаров</w:t>
            </w:r>
          </w:p>
          <w:bookmarkEnd w:id="86"/>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7"/>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тысяч тенге</w:t>
            </w:r>
          </w:p>
          <w:bookmarkEnd w:id="87"/>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8"/>
          <w:p>
            <w:pPr>
              <w:spacing w:after="20"/>
              <w:ind w:left="20"/>
              <w:jc w:val="both"/>
            </w:pPr>
            <w:r>
              <w:rPr>
                <w:rFonts w:ascii="Times New Roman"/>
                <w:b w:val="false"/>
                <w:i w:val="false"/>
                <w:color w:val="000000"/>
                <w:sz w:val="20"/>
              </w:rPr>
              <w:t>
өртенгені және бүлінгені</w:t>
            </w:r>
            <w:r>
              <w:br/>
            </w:r>
            <w:r>
              <w:rPr>
                <w:rFonts w:ascii="Times New Roman"/>
                <w:b w:val="false"/>
                <w:i w:val="false"/>
                <w:color w:val="000000"/>
                <w:sz w:val="20"/>
              </w:rPr>
              <w:t>
из них сгорело и повреждено</w:t>
            </w:r>
          </w:p>
          <w:bookmarkEnd w:id="88"/>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9"/>
          <w:p>
            <w:pPr>
              <w:spacing w:after="20"/>
              <w:ind w:left="20"/>
              <w:jc w:val="both"/>
            </w:pPr>
            <w:r>
              <w:rPr>
                <w:rFonts w:ascii="Times New Roman"/>
                <w:b w:val="false"/>
                <w:i w:val="false"/>
                <w:color w:val="000000"/>
                <w:sz w:val="20"/>
              </w:rPr>
              <w:t>
өсіп тұрған ормандар</w:t>
            </w:r>
            <w:r>
              <w:br/>
            </w:r>
            <w:r>
              <w:rPr>
                <w:rFonts w:ascii="Times New Roman"/>
                <w:b w:val="false"/>
                <w:i w:val="false"/>
                <w:color w:val="000000"/>
                <w:sz w:val="20"/>
              </w:rPr>
              <w:t>
леса на корню</w:t>
            </w:r>
          </w:p>
          <w:bookmarkEnd w:id="89"/>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0"/>
          <w:p>
            <w:pPr>
              <w:spacing w:after="20"/>
              <w:ind w:left="20"/>
              <w:jc w:val="both"/>
            </w:pPr>
            <w:r>
              <w:rPr>
                <w:rFonts w:ascii="Times New Roman"/>
                <w:b w:val="false"/>
                <w:i w:val="false"/>
                <w:color w:val="000000"/>
                <w:sz w:val="20"/>
              </w:rPr>
              <w:t>
текше метр/ мың теңге</w:t>
            </w:r>
            <w:r>
              <w:br/>
            </w:r>
            <w:r>
              <w:rPr>
                <w:rFonts w:ascii="Times New Roman"/>
                <w:b w:val="false"/>
                <w:i w:val="false"/>
                <w:color w:val="000000"/>
                <w:sz w:val="20"/>
              </w:rPr>
              <w:t>
кубический метр/ тысяч тенге</w:t>
            </w:r>
          </w:p>
          <w:bookmarkEnd w:id="90"/>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1"/>
          <w:p>
            <w:pPr>
              <w:spacing w:after="20"/>
              <w:ind w:left="20"/>
              <w:jc w:val="both"/>
            </w:pPr>
            <w:r>
              <w:rPr>
                <w:rFonts w:ascii="Times New Roman"/>
                <w:b w:val="false"/>
                <w:i w:val="false"/>
                <w:color w:val="000000"/>
                <w:sz w:val="20"/>
              </w:rPr>
              <w:t>
дайындалған орман өнімдері</w:t>
            </w:r>
            <w:r>
              <w:br/>
            </w:r>
            <w:r>
              <w:rPr>
                <w:rFonts w:ascii="Times New Roman"/>
                <w:b w:val="false"/>
                <w:i w:val="false"/>
                <w:color w:val="000000"/>
                <w:sz w:val="20"/>
              </w:rPr>
              <w:t>
заготовленной лесопродукции</w:t>
            </w:r>
          </w:p>
          <w:bookmarkEnd w:id="91"/>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2"/>
          <w:p>
            <w:pPr>
              <w:spacing w:after="20"/>
              <w:ind w:left="20"/>
              <w:jc w:val="both"/>
            </w:pPr>
            <w:r>
              <w:rPr>
                <w:rFonts w:ascii="Times New Roman"/>
                <w:b w:val="false"/>
                <w:i w:val="false"/>
                <w:color w:val="000000"/>
                <w:sz w:val="20"/>
              </w:rPr>
              <w:t>
текше метр/ мың теңге</w:t>
            </w:r>
            <w:r>
              <w:br/>
            </w:r>
            <w:r>
              <w:rPr>
                <w:rFonts w:ascii="Times New Roman"/>
                <w:b w:val="false"/>
                <w:i w:val="false"/>
                <w:color w:val="000000"/>
                <w:sz w:val="20"/>
              </w:rPr>
              <w:t>
кубический метр/ тысяч тенге</w:t>
            </w:r>
          </w:p>
          <w:bookmarkEnd w:id="92"/>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3"/>
          <w:p>
            <w:pPr>
              <w:spacing w:after="20"/>
              <w:ind w:left="20"/>
              <w:jc w:val="both"/>
            </w:pPr>
            <w:r>
              <w:rPr>
                <w:rFonts w:ascii="Times New Roman"/>
                <w:b w:val="false"/>
                <w:i w:val="false"/>
                <w:color w:val="000000"/>
                <w:sz w:val="20"/>
              </w:rPr>
              <w:t>
жойылған үйлер мен құрылыстар</w:t>
            </w:r>
            <w:r>
              <w:br/>
            </w:r>
            <w:r>
              <w:rPr>
                <w:rFonts w:ascii="Times New Roman"/>
                <w:b w:val="false"/>
                <w:i w:val="false"/>
                <w:color w:val="000000"/>
                <w:sz w:val="20"/>
              </w:rPr>
              <w:t>
уничтожено зданий и сооружений</w:t>
            </w:r>
          </w:p>
          <w:bookmarkEnd w:id="93"/>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4"/>
          <w:p>
            <w:pPr>
              <w:spacing w:after="20"/>
              <w:ind w:left="20"/>
              <w:jc w:val="both"/>
            </w:pPr>
            <w:r>
              <w:rPr>
                <w:rFonts w:ascii="Times New Roman"/>
                <w:b w:val="false"/>
                <w:i w:val="false"/>
                <w:color w:val="000000"/>
                <w:sz w:val="20"/>
              </w:rPr>
              <w:t>
дана/ мың теңге</w:t>
            </w:r>
            <w:r>
              <w:br/>
            </w:r>
            <w:r>
              <w:rPr>
                <w:rFonts w:ascii="Times New Roman"/>
                <w:b w:val="false"/>
                <w:i w:val="false"/>
                <w:color w:val="000000"/>
                <w:sz w:val="20"/>
              </w:rPr>
              <w:t>
штук/ тысяч тенге</w:t>
            </w:r>
          </w:p>
          <w:bookmarkEnd w:id="94"/>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5"/>
          <w:p>
            <w:pPr>
              <w:spacing w:after="20"/>
              <w:ind w:left="20"/>
              <w:jc w:val="both"/>
            </w:pPr>
            <w:r>
              <w:rPr>
                <w:rFonts w:ascii="Times New Roman"/>
                <w:b w:val="false"/>
                <w:i w:val="false"/>
                <w:color w:val="000000"/>
                <w:sz w:val="20"/>
              </w:rPr>
              <w:t>
жойылған техника</w:t>
            </w:r>
            <w:r>
              <w:br/>
            </w:r>
            <w:r>
              <w:rPr>
                <w:rFonts w:ascii="Times New Roman"/>
                <w:b w:val="false"/>
                <w:i w:val="false"/>
                <w:color w:val="000000"/>
                <w:sz w:val="20"/>
              </w:rPr>
              <w:t>
уничтожено техники</w:t>
            </w:r>
          </w:p>
          <w:bookmarkEnd w:id="95"/>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6"/>
          <w:p>
            <w:pPr>
              <w:spacing w:after="20"/>
              <w:ind w:left="20"/>
              <w:jc w:val="both"/>
            </w:pPr>
            <w:r>
              <w:rPr>
                <w:rFonts w:ascii="Times New Roman"/>
                <w:b w:val="false"/>
                <w:i w:val="false"/>
                <w:color w:val="000000"/>
                <w:sz w:val="20"/>
              </w:rPr>
              <w:t>
дана/ мың теңге</w:t>
            </w:r>
            <w:r>
              <w:br/>
            </w:r>
            <w:r>
              <w:rPr>
                <w:rFonts w:ascii="Times New Roman"/>
                <w:b w:val="false"/>
                <w:i w:val="false"/>
                <w:color w:val="000000"/>
                <w:sz w:val="20"/>
              </w:rPr>
              <w:t>
штук/ тысяч тенге</w:t>
            </w:r>
          </w:p>
          <w:bookmarkEnd w:id="96"/>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7"/>
          <w:p>
            <w:pPr>
              <w:spacing w:after="20"/>
              <w:ind w:left="20"/>
              <w:jc w:val="both"/>
            </w:pPr>
            <w:r>
              <w:rPr>
                <w:rFonts w:ascii="Times New Roman"/>
                <w:b w:val="false"/>
                <w:i w:val="false"/>
                <w:color w:val="000000"/>
                <w:sz w:val="20"/>
              </w:rPr>
              <w:t>
жабайы жануарлар мен өсімдіктердің жойылуынан келген залал</w:t>
            </w:r>
            <w:r>
              <w:br/>
            </w:r>
            <w:r>
              <w:rPr>
                <w:rFonts w:ascii="Times New Roman"/>
                <w:b w:val="false"/>
                <w:i w:val="false"/>
                <w:color w:val="000000"/>
                <w:sz w:val="20"/>
              </w:rPr>
              <w:t>
ущерб от гибели диких животных и растений</w:t>
            </w:r>
          </w:p>
          <w:bookmarkEnd w:id="97"/>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8"/>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тысяч тенге</w:t>
            </w:r>
          </w:p>
          <w:bookmarkEnd w:id="98"/>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9"/>
          <w:p>
            <w:pPr>
              <w:spacing w:after="20"/>
              <w:ind w:left="20"/>
              <w:jc w:val="both"/>
            </w:pPr>
            <w:r>
              <w:rPr>
                <w:rFonts w:ascii="Times New Roman"/>
                <w:b w:val="false"/>
                <w:i w:val="false"/>
                <w:color w:val="000000"/>
                <w:sz w:val="20"/>
              </w:rPr>
              <w:t>
өрт сөндіруге қатысушылардың жарақаты мен залалы</w:t>
            </w:r>
            <w:r>
              <w:br/>
            </w:r>
            <w:r>
              <w:rPr>
                <w:rFonts w:ascii="Times New Roman"/>
                <w:b w:val="false"/>
                <w:i w:val="false"/>
                <w:color w:val="000000"/>
                <w:sz w:val="20"/>
              </w:rPr>
              <w:t>
нанесено травм и повреждений участникам тушения пожара</w:t>
            </w:r>
          </w:p>
          <w:bookmarkEnd w:id="99"/>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0"/>
          <w:p>
            <w:pPr>
              <w:spacing w:after="20"/>
              <w:ind w:left="20"/>
              <w:jc w:val="both"/>
            </w:pPr>
            <w:r>
              <w:rPr>
                <w:rFonts w:ascii="Times New Roman"/>
                <w:b w:val="false"/>
                <w:i w:val="false"/>
                <w:color w:val="000000"/>
                <w:sz w:val="20"/>
              </w:rPr>
              <w:t>
адам</w:t>
            </w:r>
            <w:r>
              <w:br/>
            </w:r>
            <w:r>
              <w:rPr>
                <w:rFonts w:ascii="Times New Roman"/>
                <w:b w:val="false"/>
                <w:i w:val="false"/>
                <w:color w:val="000000"/>
                <w:sz w:val="20"/>
              </w:rPr>
              <w:t>
человек</w:t>
            </w:r>
          </w:p>
          <w:bookmarkEnd w:id="100"/>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1"/>
          <w:p>
            <w:pPr>
              <w:spacing w:after="20"/>
              <w:ind w:left="20"/>
              <w:jc w:val="both"/>
            </w:pPr>
            <w:r>
              <w:rPr>
                <w:rFonts w:ascii="Times New Roman"/>
                <w:b w:val="false"/>
                <w:i w:val="false"/>
                <w:color w:val="000000"/>
                <w:sz w:val="20"/>
              </w:rPr>
              <w:t>
қайтыс болған өрт сөндіруге қатысушылар</w:t>
            </w:r>
            <w:r>
              <w:br/>
            </w:r>
            <w:r>
              <w:rPr>
                <w:rFonts w:ascii="Times New Roman"/>
                <w:b w:val="false"/>
                <w:i w:val="false"/>
                <w:color w:val="000000"/>
                <w:sz w:val="20"/>
              </w:rPr>
              <w:t>
погибло участников тушения пожара</w:t>
            </w:r>
          </w:p>
          <w:bookmarkEnd w:id="101"/>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2"/>
          <w:p>
            <w:pPr>
              <w:spacing w:after="20"/>
              <w:ind w:left="20"/>
              <w:jc w:val="both"/>
            </w:pPr>
            <w:r>
              <w:rPr>
                <w:rFonts w:ascii="Times New Roman"/>
                <w:b w:val="false"/>
                <w:i w:val="false"/>
                <w:color w:val="000000"/>
                <w:sz w:val="20"/>
              </w:rPr>
              <w:t>
адам</w:t>
            </w:r>
            <w:r>
              <w:br/>
            </w:r>
            <w:r>
              <w:rPr>
                <w:rFonts w:ascii="Times New Roman"/>
                <w:b w:val="false"/>
                <w:i w:val="false"/>
                <w:color w:val="000000"/>
                <w:sz w:val="20"/>
              </w:rPr>
              <w:t>
человек</w:t>
            </w:r>
          </w:p>
          <w:bookmarkEnd w:id="102"/>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3"/>
          <w:p>
            <w:pPr>
              <w:spacing w:after="20"/>
              <w:ind w:left="20"/>
              <w:jc w:val="both"/>
            </w:pPr>
            <w:r>
              <w:rPr>
                <w:rFonts w:ascii="Times New Roman"/>
                <w:b w:val="false"/>
                <w:i w:val="false"/>
                <w:color w:val="000000"/>
                <w:sz w:val="20"/>
              </w:rPr>
              <w:t>
ормандағы өрт қауіпсіздігі ережесін бұзу туралы жасалған хаттамалар</w:t>
            </w:r>
            <w:r>
              <w:br/>
            </w:r>
            <w:r>
              <w:rPr>
                <w:rFonts w:ascii="Times New Roman"/>
                <w:b w:val="false"/>
                <w:i w:val="false"/>
                <w:color w:val="000000"/>
                <w:sz w:val="20"/>
              </w:rPr>
              <w:t>
составлено протоколов о нарушении Правил пожарной безопасности в лесу</w:t>
            </w:r>
          </w:p>
          <w:bookmarkEnd w:id="103"/>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4"/>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bookmarkEnd w:id="104"/>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5"/>
          <w:p>
            <w:pPr>
              <w:spacing w:after="20"/>
              <w:ind w:left="20"/>
              <w:jc w:val="both"/>
            </w:pPr>
            <w:r>
              <w:rPr>
                <w:rFonts w:ascii="Times New Roman"/>
                <w:b w:val="false"/>
                <w:i w:val="false"/>
                <w:color w:val="000000"/>
                <w:sz w:val="20"/>
              </w:rPr>
              <w:t>
өрттердің шығуына кінәлі анықталғандар</w:t>
            </w:r>
            <w:r>
              <w:br/>
            </w:r>
            <w:r>
              <w:rPr>
                <w:rFonts w:ascii="Times New Roman"/>
                <w:b w:val="false"/>
                <w:i w:val="false"/>
                <w:color w:val="000000"/>
                <w:sz w:val="20"/>
              </w:rPr>
              <w:t>
выявлено виновных в возникновении пожаров</w:t>
            </w:r>
          </w:p>
          <w:bookmarkEnd w:id="105"/>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6"/>
          <w:p>
            <w:pPr>
              <w:spacing w:after="20"/>
              <w:ind w:left="20"/>
              <w:jc w:val="both"/>
            </w:pPr>
            <w:r>
              <w:rPr>
                <w:rFonts w:ascii="Times New Roman"/>
                <w:b w:val="false"/>
                <w:i w:val="false"/>
                <w:color w:val="000000"/>
                <w:sz w:val="20"/>
              </w:rPr>
              <w:t>
адам</w:t>
            </w:r>
            <w:r>
              <w:br/>
            </w:r>
            <w:r>
              <w:rPr>
                <w:rFonts w:ascii="Times New Roman"/>
                <w:b w:val="false"/>
                <w:i w:val="false"/>
                <w:color w:val="000000"/>
                <w:sz w:val="20"/>
              </w:rPr>
              <w:t>
человек</w:t>
            </w:r>
          </w:p>
          <w:bookmarkEnd w:id="106"/>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7"/>
          <w:p>
            <w:pPr>
              <w:spacing w:after="20"/>
              <w:ind w:left="20"/>
              <w:jc w:val="both"/>
            </w:pPr>
            <w:r>
              <w:rPr>
                <w:rFonts w:ascii="Times New Roman"/>
                <w:b w:val="false"/>
                <w:i w:val="false"/>
                <w:color w:val="000000"/>
                <w:sz w:val="20"/>
              </w:rPr>
              <w:t>
Құқық қорғау органдарына берілген істер</w:t>
            </w:r>
            <w:r>
              <w:br/>
            </w:r>
            <w:r>
              <w:rPr>
                <w:rFonts w:ascii="Times New Roman"/>
                <w:b w:val="false"/>
                <w:i w:val="false"/>
                <w:color w:val="000000"/>
                <w:sz w:val="20"/>
              </w:rPr>
              <w:t>
Передано дел в правоохранительные органы</w:t>
            </w:r>
          </w:p>
          <w:bookmarkEnd w:id="107"/>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8"/>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bookmarkEnd w:id="108"/>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9"/>
          <w:p>
            <w:pPr>
              <w:spacing w:after="20"/>
              <w:ind w:left="20"/>
              <w:jc w:val="both"/>
            </w:pPr>
            <w:r>
              <w:rPr>
                <w:rFonts w:ascii="Times New Roman"/>
                <w:b w:val="false"/>
                <w:i w:val="false"/>
                <w:color w:val="000000"/>
                <w:sz w:val="20"/>
              </w:rPr>
              <w:t>
 оның ішінде қозғалған қылмыстық істер</w:t>
            </w:r>
            <w:r>
              <w:br/>
            </w:r>
            <w:r>
              <w:rPr>
                <w:rFonts w:ascii="Times New Roman"/>
                <w:b w:val="false"/>
                <w:i w:val="false"/>
                <w:color w:val="000000"/>
                <w:sz w:val="20"/>
              </w:rPr>
              <w:t>
из них возбуждено уголовных дел</w:t>
            </w:r>
          </w:p>
          <w:bookmarkEnd w:id="109"/>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0"/>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bookmarkEnd w:id="110"/>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1"/>
          <w:p>
            <w:pPr>
              <w:spacing w:after="20"/>
              <w:ind w:left="20"/>
              <w:jc w:val="both"/>
            </w:pPr>
            <w:r>
              <w:rPr>
                <w:rFonts w:ascii="Times New Roman"/>
                <w:b w:val="false"/>
                <w:i w:val="false"/>
                <w:color w:val="000000"/>
                <w:sz w:val="20"/>
              </w:rPr>
              <w:t xml:space="preserve">
қылмыстық істер қозғаудан бас тартылғандар </w:t>
            </w:r>
            <w:r>
              <w:br/>
            </w:r>
            <w:r>
              <w:rPr>
                <w:rFonts w:ascii="Times New Roman"/>
                <w:b w:val="false"/>
                <w:i w:val="false"/>
                <w:color w:val="000000"/>
                <w:sz w:val="20"/>
              </w:rPr>
              <w:t>
отказано в возбуждении уголовных дел</w:t>
            </w:r>
          </w:p>
          <w:bookmarkEnd w:id="111"/>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2"/>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bookmarkEnd w:id="112"/>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3"/>
          <w:p>
            <w:pPr>
              <w:spacing w:after="20"/>
              <w:ind w:left="20"/>
              <w:jc w:val="both"/>
            </w:pPr>
            <w:r>
              <w:rPr>
                <w:rFonts w:ascii="Times New Roman"/>
                <w:b w:val="false"/>
                <w:i w:val="false"/>
                <w:color w:val="000000"/>
                <w:sz w:val="20"/>
              </w:rPr>
              <w:t>
Соттардың қарағаны</w:t>
            </w:r>
            <w:r>
              <w:br/>
            </w:r>
            <w:r>
              <w:rPr>
                <w:rFonts w:ascii="Times New Roman"/>
                <w:b w:val="false"/>
                <w:i w:val="false"/>
                <w:color w:val="000000"/>
                <w:sz w:val="20"/>
              </w:rPr>
              <w:t>
Рассмотрено судами</w:t>
            </w:r>
          </w:p>
          <w:bookmarkEnd w:id="113"/>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4"/>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bookmarkEnd w:id="114"/>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5"/>
          <w:p>
            <w:pPr>
              <w:spacing w:after="20"/>
              <w:ind w:left="20"/>
              <w:jc w:val="both"/>
            </w:pPr>
            <w:r>
              <w:rPr>
                <w:rFonts w:ascii="Times New Roman"/>
                <w:b w:val="false"/>
                <w:i w:val="false"/>
                <w:color w:val="000000"/>
                <w:sz w:val="20"/>
              </w:rPr>
              <w:t>
қылмыстық істер</w:t>
            </w:r>
            <w:r>
              <w:br/>
            </w:r>
            <w:r>
              <w:rPr>
                <w:rFonts w:ascii="Times New Roman"/>
                <w:b w:val="false"/>
                <w:i w:val="false"/>
                <w:color w:val="000000"/>
                <w:sz w:val="20"/>
              </w:rPr>
              <w:t>
уголовных дел</w:t>
            </w:r>
          </w:p>
          <w:bookmarkEnd w:id="115"/>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6"/>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bookmarkEnd w:id="116"/>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7"/>
          <w:p>
            <w:pPr>
              <w:spacing w:after="20"/>
              <w:ind w:left="20"/>
              <w:jc w:val="both"/>
            </w:pPr>
            <w:r>
              <w:rPr>
                <w:rFonts w:ascii="Times New Roman"/>
                <w:b w:val="false"/>
                <w:i w:val="false"/>
                <w:color w:val="000000"/>
                <w:sz w:val="20"/>
              </w:rPr>
              <w:t>
әкімшілік істер</w:t>
            </w:r>
            <w:r>
              <w:br/>
            </w:r>
            <w:r>
              <w:rPr>
                <w:rFonts w:ascii="Times New Roman"/>
                <w:b w:val="false"/>
                <w:i w:val="false"/>
                <w:color w:val="000000"/>
                <w:sz w:val="20"/>
              </w:rPr>
              <w:t>
административных дел</w:t>
            </w:r>
          </w:p>
          <w:bookmarkEnd w:id="117"/>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8"/>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bookmarkEnd w:id="118"/>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9"/>
          <w:p>
            <w:pPr>
              <w:spacing w:after="20"/>
              <w:ind w:left="20"/>
              <w:jc w:val="both"/>
            </w:pPr>
            <w:r>
              <w:rPr>
                <w:rFonts w:ascii="Times New Roman"/>
                <w:b w:val="false"/>
                <w:i w:val="false"/>
                <w:color w:val="000000"/>
                <w:sz w:val="20"/>
              </w:rPr>
              <w:t>
Әкімшілік айыппұлдар салынды</w:t>
            </w:r>
            <w:r>
              <w:br/>
            </w:r>
            <w:r>
              <w:rPr>
                <w:rFonts w:ascii="Times New Roman"/>
                <w:b w:val="false"/>
                <w:i w:val="false"/>
                <w:color w:val="000000"/>
                <w:sz w:val="20"/>
              </w:rPr>
              <w:t>
Предъявлено административных штрафов</w:t>
            </w:r>
          </w:p>
          <w:bookmarkEnd w:id="119"/>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0"/>
          <w:p>
            <w:pPr>
              <w:spacing w:after="20"/>
              <w:ind w:left="20"/>
              <w:jc w:val="both"/>
            </w:pPr>
            <w:r>
              <w:rPr>
                <w:rFonts w:ascii="Times New Roman"/>
                <w:b w:val="false"/>
                <w:i w:val="false"/>
                <w:color w:val="000000"/>
                <w:sz w:val="20"/>
              </w:rPr>
              <w:t>
адам/мың теңге</w:t>
            </w:r>
            <w:r>
              <w:br/>
            </w:r>
            <w:r>
              <w:rPr>
                <w:rFonts w:ascii="Times New Roman"/>
                <w:b w:val="false"/>
                <w:i w:val="false"/>
                <w:color w:val="000000"/>
                <w:sz w:val="20"/>
              </w:rPr>
              <w:t>
человек/тысяч тенге</w:t>
            </w:r>
          </w:p>
          <w:bookmarkEnd w:id="120"/>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1"/>
          <w:p>
            <w:pPr>
              <w:spacing w:after="20"/>
              <w:ind w:left="20"/>
              <w:jc w:val="both"/>
            </w:pPr>
            <w:r>
              <w:rPr>
                <w:rFonts w:ascii="Times New Roman"/>
                <w:b w:val="false"/>
                <w:i w:val="false"/>
                <w:color w:val="000000"/>
                <w:sz w:val="20"/>
              </w:rPr>
              <w:t>
Төленген айыппұлдар</w:t>
            </w:r>
            <w:r>
              <w:br/>
            </w:r>
            <w:r>
              <w:rPr>
                <w:rFonts w:ascii="Times New Roman"/>
                <w:b w:val="false"/>
                <w:i w:val="false"/>
                <w:color w:val="000000"/>
                <w:sz w:val="20"/>
              </w:rPr>
              <w:t>
Взыскано штрафов</w:t>
            </w:r>
          </w:p>
          <w:bookmarkEnd w:id="121"/>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2"/>
          <w:p>
            <w:pPr>
              <w:spacing w:after="20"/>
              <w:ind w:left="20"/>
              <w:jc w:val="both"/>
            </w:pPr>
            <w:r>
              <w:rPr>
                <w:rFonts w:ascii="Times New Roman"/>
                <w:b w:val="false"/>
                <w:i w:val="false"/>
                <w:color w:val="000000"/>
                <w:sz w:val="20"/>
              </w:rPr>
              <w:t>
адам/мың теңге</w:t>
            </w:r>
            <w:r>
              <w:br/>
            </w:r>
            <w:r>
              <w:rPr>
                <w:rFonts w:ascii="Times New Roman"/>
                <w:b w:val="false"/>
                <w:i w:val="false"/>
                <w:color w:val="000000"/>
                <w:sz w:val="20"/>
              </w:rPr>
              <w:t>
человек/тысяч тенге</w:t>
            </w:r>
          </w:p>
          <w:bookmarkEnd w:id="122"/>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3"/>
          <w:p>
            <w:pPr>
              <w:spacing w:after="20"/>
              <w:ind w:left="20"/>
              <w:jc w:val="both"/>
            </w:pPr>
            <w:r>
              <w:rPr>
                <w:rFonts w:ascii="Times New Roman"/>
                <w:b w:val="false"/>
                <w:i w:val="false"/>
                <w:color w:val="000000"/>
                <w:sz w:val="20"/>
              </w:rPr>
              <w:t>
Өтеуге көрсетілген залал</w:t>
            </w:r>
            <w:r>
              <w:br/>
            </w:r>
            <w:r>
              <w:rPr>
                <w:rFonts w:ascii="Times New Roman"/>
                <w:b w:val="false"/>
                <w:i w:val="false"/>
                <w:color w:val="000000"/>
                <w:sz w:val="20"/>
              </w:rPr>
              <w:t>
Предъявлено ущерба на возмещение</w:t>
            </w:r>
          </w:p>
          <w:bookmarkEnd w:id="123"/>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4"/>
          <w:p>
            <w:pPr>
              <w:spacing w:after="20"/>
              <w:ind w:left="20"/>
              <w:jc w:val="both"/>
            </w:pPr>
            <w:r>
              <w:rPr>
                <w:rFonts w:ascii="Times New Roman"/>
                <w:b w:val="false"/>
                <w:i w:val="false"/>
                <w:color w:val="000000"/>
                <w:sz w:val="20"/>
              </w:rPr>
              <w:t>
адам/мың теңге</w:t>
            </w:r>
            <w:r>
              <w:br/>
            </w:r>
            <w:r>
              <w:rPr>
                <w:rFonts w:ascii="Times New Roman"/>
                <w:b w:val="false"/>
                <w:i w:val="false"/>
                <w:color w:val="000000"/>
                <w:sz w:val="20"/>
              </w:rPr>
              <w:t>
человек/тысяч тенге</w:t>
            </w:r>
          </w:p>
          <w:bookmarkEnd w:id="124"/>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5"/>
          <w:p>
            <w:pPr>
              <w:spacing w:after="20"/>
              <w:ind w:left="20"/>
              <w:jc w:val="both"/>
            </w:pPr>
            <w:r>
              <w:rPr>
                <w:rFonts w:ascii="Times New Roman"/>
                <w:b w:val="false"/>
                <w:i w:val="false"/>
                <w:color w:val="000000"/>
                <w:sz w:val="20"/>
              </w:rPr>
              <w:t>
Өндіріп алынған залал</w:t>
            </w:r>
            <w:r>
              <w:br/>
            </w:r>
            <w:r>
              <w:rPr>
                <w:rFonts w:ascii="Times New Roman"/>
                <w:b w:val="false"/>
                <w:i w:val="false"/>
                <w:color w:val="000000"/>
                <w:sz w:val="20"/>
              </w:rPr>
              <w:t>
Взыскано ущерба</w:t>
            </w:r>
          </w:p>
          <w:bookmarkEnd w:id="125"/>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6"/>
          <w:p>
            <w:pPr>
              <w:spacing w:after="20"/>
              <w:ind w:left="20"/>
              <w:jc w:val="both"/>
            </w:pPr>
            <w:r>
              <w:rPr>
                <w:rFonts w:ascii="Times New Roman"/>
                <w:b w:val="false"/>
                <w:i w:val="false"/>
                <w:color w:val="000000"/>
                <w:sz w:val="20"/>
              </w:rPr>
              <w:t>
адам/мың теңге</w:t>
            </w:r>
            <w:r>
              <w:br/>
            </w:r>
            <w:r>
              <w:rPr>
                <w:rFonts w:ascii="Times New Roman"/>
                <w:b w:val="false"/>
                <w:i w:val="false"/>
                <w:color w:val="000000"/>
                <w:sz w:val="20"/>
              </w:rPr>
              <w:t>
человек/тысяч тенге</w:t>
            </w:r>
          </w:p>
          <w:bookmarkEnd w:id="126"/>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127"/>
    <w:p>
      <w:pPr>
        <w:spacing w:after="0"/>
        <w:ind w:left="0"/>
        <w:jc w:val="both"/>
      </w:pPr>
      <w:r>
        <w:rPr>
          <w:rFonts w:ascii="Times New Roman"/>
          <w:b w:val="false"/>
          <w:i w:val="false"/>
          <w:color w:val="000000"/>
          <w:sz w:val="28"/>
        </w:rPr>
        <w:t>
      Атауы                                     Мекенжайы (респонденттің)</w:t>
      </w:r>
      <w:r>
        <w:br/>
      </w:r>
      <w:r>
        <w:rPr>
          <w:rFonts w:ascii="Times New Roman"/>
          <w:b w:val="false"/>
          <w:i w:val="false"/>
          <w:color w:val="000000"/>
          <w:sz w:val="28"/>
        </w:rPr>
        <w:t>Наименование ______________________       Адрес (респондента) _________________________</w:t>
      </w:r>
      <w:r>
        <w:br/>
      </w:r>
      <w:r>
        <w:rPr>
          <w:rFonts w:ascii="Times New Roman"/>
          <w:b w:val="false"/>
          <w:i w:val="false"/>
          <w:color w:val="000000"/>
          <w:sz w:val="28"/>
        </w:rPr>
        <w:t>Телефоны (респонденттің)                   Электрондық пошта мекенжайы (респонденттің)</w:t>
      </w:r>
      <w:r>
        <w:br/>
      </w:r>
      <w:r>
        <w:rPr>
          <w:rFonts w:ascii="Times New Roman"/>
          <w:b w:val="false"/>
          <w:i w:val="false"/>
          <w:color w:val="000000"/>
          <w:sz w:val="28"/>
        </w:rPr>
        <w:t>Телефон (респондента) _________ ______ Адрес электронной почты (респондента) ________</w:t>
      </w:r>
      <w:r>
        <w:br/>
      </w:r>
      <w:r>
        <w:rPr>
          <w:rFonts w:ascii="Times New Roman"/>
          <w:b w:val="false"/>
          <w:i w:val="false"/>
          <w:color w:val="000000"/>
          <w:sz w:val="28"/>
        </w:rPr>
        <w:t xml:space="preserve">                   стационарлық ұялы</w:t>
      </w:r>
      <w:r>
        <w:br/>
      </w:r>
      <w:r>
        <w:rPr>
          <w:rFonts w:ascii="Times New Roman"/>
          <w:b w:val="false"/>
          <w:i w:val="false"/>
          <w:color w:val="000000"/>
          <w:sz w:val="28"/>
        </w:rPr>
        <w:t xml:space="preserve">                   стационарный мобильный</w:t>
      </w:r>
    </w:p>
    <w:bookmarkEnd w:id="127"/>
    <w:tbl>
      <w:tblPr>
        <w:tblW w:w="0" w:type="auto"/>
        <w:tblCellSpacing w:w="0" w:type="auto"/>
        <w:tblBorders>
          <w:top w:val="none"/>
          <w:left w:val="none"/>
          <w:bottom w:val="none"/>
          <w:right w:val="none"/>
          <w:insideH w:val="none"/>
          <w:insideV w:val="none"/>
        </w:tblBorders>
      </w:tblPr>
      <w:tblGrid>
        <w:gridCol w:w="5753"/>
        <w:gridCol w:w="6547"/>
      </w:tblGrid>
      <w:tr>
        <w:trPr>
          <w:trHeight w:val="30" w:hRule="atLeast"/>
        </w:trPr>
        <w:tc>
          <w:tcPr>
            <w:tcW w:w="5753" w:type="dxa"/>
            <w:tcBorders/>
            <w:tcMar>
              <w:top w:w="15" w:type="dxa"/>
              <w:left w:w="15" w:type="dxa"/>
              <w:bottom w:w="15" w:type="dxa"/>
              <w:right w:w="15" w:type="dxa"/>
            </w:tcMar>
            <w:vAlign w:val="center"/>
          </w:tcPr>
          <w:bookmarkStart w:name="z138" w:id="128"/>
          <w:p>
            <w:pPr>
              <w:spacing w:after="20"/>
              <w:ind w:left="20"/>
              <w:jc w:val="both"/>
            </w:pPr>
            <w:r>
              <w:rPr>
                <w:rFonts w:ascii="Times New Roman"/>
                <w:b w:val="false"/>
                <w:i w:val="false"/>
                <w:color w:val="000000"/>
                <w:sz w:val="20"/>
              </w:rPr>
              <w:t>
 </w:t>
            </w:r>
            <w:r>
              <w:br/>
            </w: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1</w:t>
            </w:r>
            <w:r>
              <w:rPr>
                <w:rFonts w:ascii="Times New Roman"/>
                <w:b w:val="false"/>
                <w:i w:val="false"/>
                <w:color w:val="000000"/>
                <w:sz w:val="20"/>
              </w:rPr>
              <w:t xml:space="preserve"> </w:t>
            </w:r>
          </w:p>
          <w:bookmarkEnd w:id="12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1</w:t>
            </w:r>
            <w:r>
              <w:br/>
            </w:r>
            <w:r>
              <w:rPr>
                <w:rFonts w:ascii="Times New Roman"/>
                <w:b w:val="false"/>
                <w:i w:val="false"/>
                <w:color w:val="000000"/>
                <w:sz w:val="20"/>
              </w:rPr>
              <w:t>
</w:t>
            </w:r>
          </w:p>
        </w:tc>
        <w:tc>
          <w:tcPr>
            <w:tcW w:w="6547" w:type="dxa"/>
            <w:tcBorders/>
            <w:tcMar>
              <w:top w:w="15" w:type="dxa"/>
              <w:left w:w="15" w:type="dxa"/>
              <w:bottom w:w="15" w:type="dxa"/>
              <w:right w:w="15" w:type="dxa"/>
            </w:tcMar>
            <w:vAlign w:val="center"/>
          </w:tcPr>
          <w:bookmarkStart w:name="z139" w:id="129"/>
          <w:p>
            <w:pPr>
              <w:spacing w:after="20"/>
              <w:ind w:left="20"/>
              <w:jc w:val="both"/>
            </w:pPr>
            <w:r>
              <w:rPr>
                <w:rFonts w:ascii="Times New Roman"/>
                <w:b w:val="false"/>
                <w:i w:val="false"/>
                <w:color w:val="000000"/>
                <w:sz w:val="20"/>
              </w:rPr>
              <w:t>
 </w:t>
            </w:r>
            <w:r>
              <w:br/>
            </w: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1</w:t>
            </w:r>
            <w:r>
              <w:rPr>
                <w:rFonts w:ascii="Times New Roman"/>
                <w:b w:val="false"/>
                <w:i w:val="false"/>
                <w:color w:val="000000"/>
                <w:sz w:val="20"/>
              </w:rPr>
              <w:t xml:space="preserve"> </w:t>
            </w:r>
          </w:p>
          <w:bookmarkEnd w:id="12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1</w:t>
            </w:r>
            <w:r>
              <w:br/>
            </w:r>
            <w:r>
              <w:rPr>
                <w:rFonts w:ascii="Times New Roman"/>
                <w:b w:val="false"/>
                <w:i w:val="false"/>
                <w:color w:val="000000"/>
                <w:sz w:val="20"/>
              </w:rPr>
              <w:t>
</w:t>
            </w:r>
          </w:p>
        </w:tc>
      </w:tr>
    </w:tbl>
    <w:bookmarkStart w:name="z140" w:id="130"/>
    <w:p>
      <w:pPr>
        <w:spacing w:after="0"/>
        <w:ind w:left="0"/>
        <w:jc w:val="both"/>
      </w:pPr>
      <w:r>
        <w:rPr>
          <w:rFonts w:ascii="Times New Roman"/>
          <w:b w:val="false"/>
          <w:i w:val="false"/>
          <w:color w:val="000000"/>
          <w:sz w:val="28"/>
        </w:rPr>
        <w:t>
      Ескертпе:</w:t>
      </w:r>
    </w:p>
    <w:bookmarkEnd w:id="130"/>
    <w:bookmarkStart w:name="z141" w:id="131"/>
    <w:p>
      <w:pPr>
        <w:spacing w:after="0"/>
        <w:ind w:left="0"/>
        <w:jc w:val="both"/>
      </w:pPr>
      <w:r>
        <w:rPr>
          <w:rFonts w:ascii="Times New Roman"/>
          <w:b w:val="false"/>
          <w:i w:val="false"/>
          <w:color w:val="000000"/>
          <w:sz w:val="28"/>
        </w:rPr>
        <w:t>
      Примечание:</w:t>
      </w:r>
    </w:p>
    <w:bookmarkEnd w:id="131"/>
    <w:bookmarkStart w:name="z142" w:id="13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Аталған тармақ "Мемлекеттік статистика туралы" Қазақстан Республикасының 2010 жылғы 19 наурыздағы Заңының 8-бабының 5-тармағына сәйкес толтырылады</w:t>
      </w:r>
    </w:p>
    <w:bookmarkEnd w:id="132"/>
    <w:bookmarkStart w:name="z143" w:id="13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p>
    <w:bookmarkEnd w:id="133"/>
    <w:bookmarkStart w:name="z144" w:id="134"/>
    <w:p>
      <w:pPr>
        <w:spacing w:after="0"/>
        <w:ind w:left="0"/>
        <w:jc w:val="both"/>
      </w:pPr>
      <w:r>
        <w:rPr>
          <w:rFonts w:ascii="Times New Roman"/>
          <w:b w:val="false"/>
          <w:i w:val="false"/>
          <w:color w:val="000000"/>
          <w:sz w:val="28"/>
        </w:rPr>
        <w:t>
      Орындаушы</w:t>
      </w:r>
      <w:r>
        <w:br/>
      </w:r>
      <w:r>
        <w:rPr>
          <w:rFonts w:ascii="Times New Roman"/>
          <w:b w:val="false"/>
          <w:i w:val="false"/>
          <w:color w:val="000000"/>
          <w:sz w:val="28"/>
        </w:rPr>
        <w:t>Исполнитель ________________________________ _________________________________</w:t>
      </w:r>
      <w:r>
        <w:br/>
      </w:r>
      <w:r>
        <w:rPr>
          <w:rFonts w:ascii="Times New Roman"/>
          <w:b w:val="false"/>
          <w:i w:val="false"/>
          <w:color w:val="000000"/>
          <w:sz w:val="28"/>
        </w:rPr>
        <w:t xml:space="preserve">                   тегі, аты және әкесінің аты                   қолы, телефоны</w:t>
      </w:r>
      <w:r>
        <w:br/>
      </w:r>
      <w:r>
        <w:rPr>
          <w:rFonts w:ascii="Times New Roman"/>
          <w:b w:val="false"/>
          <w:i w:val="false"/>
          <w:color w:val="000000"/>
          <w:sz w:val="28"/>
        </w:rPr>
        <w:t xml:space="preserve">                   (бар болған жағдайда)                   (орындаушының)</w:t>
      </w:r>
      <w:r>
        <w:br/>
      </w:r>
      <w:r>
        <w:rPr>
          <w:rFonts w:ascii="Times New Roman"/>
          <w:b w:val="false"/>
          <w:i w:val="false"/>
          <w:color w:val="000000"/>
          <w:sz w:val="28"/>
        </w:rPr>
        <w:t xml:space="preserve">                   фамилия, имя и отчество                   подпись, телефон</w:t>
      </w:r>
      <w:r>
        <w:br/>
      </w:r>
      <w:r>
        <w:rPr>
          <w:rFonts w:ascii="Times New Roman"/>
          <w:b w:val="false"/>
          <w:i w:val="false"/>
          <w:color w:val="000000"/>
          <w:sz w:val="28"/>
        </w:rPr>
        <w:t xml:space="preserve">                                                       (исполнителя)</w:t>
      </w:r>
      <w:r>
        <w:br/>
      </w:r>
      <w:r>
        <w:rPr>
          <w:rFonts w:ascii="Times New Roman"/>
          <w:b w:val="false"/>
          <w:i w:val="false"/>
          <w:color w:val="000000"/>
          <w:sz w:val="28"/>
        </w:rPr>
        <w:t xml:space="preserve">                   (при его наличии)</w:t>
      </w:r>
      <w:r>
        <w:br/>
      </w:r>
      <w:r>
        <w:rPr>
          <w:rFonts w:ascii="Times New Roman"/>
          <w:b w:val="false"/>
          <w:i w:val="false"/>
          <w:color w:val="000000"/>
          <w:sz w:val="28"/>
        </w:rPr>
        <w:t>Бас бухгалтер немесе оның міндетін атқарушы тұлға</w:t>
      </w:r>
      <w:r>
        <w:br/>
      </w:r>
      <w:r>
        <w:rPr>
          <w:rFonts w:ascii="Times New Roman"/>
          <w:b w:val="false"/>
          <w:i w:val="false"/>
          <w:color w:val="000000"/>
          <w:sz w:val="28"/>
        </w:rPr>
        <w:t>Главный бухгалтер или лицо, исполняющее его обязанности</w:t>
      </w:r>
      <w:r>
        <w:br/>
      </w:r>
      <w:r>
        <w:rPr>
          <w:rFonts w:ascii="Times New Roman"/>
          <w:b w:val="false"/>
          <w:i w:val="false"/>
          <w:color w:val="000000"/>
          <w:sz w:val="28"/>
        </w:rPr>
        <w:t>____________________________________________ _________________________________</w:t>
      </w:r>
      <w:r>
        <w:br/>
      </w:r>
      <w:r>
        <w:rPr>
          <w:rFonts w:ascii="Times New Roman"/>
          <w:b w:val="false"/>
          <w:i w:val="false"/>
          <w:color w:val="000000"/>
          <w:sz w:val="28"/>
        </w:rPr>
        <w:t xml:space="preserve">             тегі, аты және әкесінің аты                         қолы</w:t>
      </w:r>
      <w:r>
        <w:br/>
      </w:r>
      <w:r>
        <w:rPr>
          <w:rFonts w:ascii="Times New Roman"/>
          <w:b w:val="false"/>
          <w:i w:val="false"/>
          <w:color w:val="000000"/>
          <w:sz w:val="28"/>
        </w:rPr>
        <w:t xml:space="preserve">             (бар болған жағдайда)                         подпись</w:t>
      </w:r>
      <w:r>
        <w:br/>
      </w:r>
      <w:r>
        <w:rPr>
          <w:rFonts w:ascii="Times New Roman"/>
          <w:b w:val="false"/>
          <w:i w:val="false"/>
          <w:color w:val="000000"/>
          <w:sz w:val="28"/>
        </w:rPr>
        <w:t xml:space="preserve">             фамилия, имя и отчество (при его наличии)</w:t>
      </w:r>
      <w:r>
        <w:br/>
      </w:r>
      <w:r>
        <w:rPr>
          <w:rFonts w:ascii="Times New Roman"/>
          <w:b w:val="false"/>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______________________________________________ _________________________________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отчество(при его наличии)                   подпись</w:t>
      </w:r>
    </w:p>
    <w:bookmarkEnd w:id="134"/>
    <w:bookmarkStart w:name="z145" w:id="135"/>
    <w:p>
      <w:pPr>
        <w:spacing w:after="0"/>
        <w:ind w:left="0"/>
        <w:jc w:val="both"/>
      </w:pPr>
      <w:r>
        <w:rPr>
          <w:rFonts w:ascii="Times New Roman"/>
          <w:b w:val="false"/>
          <w:i w:val="false"/>
          <w:color w:val="000000"/>
          <w:sz w:val="28"/>
        </w:rPr>
        <w:t>
      Ескертпе:</w:t>
      </w:r>
    </w:p>
    <w:bookmarkEnd w:id="135"/>
    <w:bookmarkStart w:name="z146" w:id="136"/>
    <w:p>
      <w:pPr>
        <w:spacing w:after="0"/>
        <w:ind w:left="0"/>
        <w:jc w:val="both"/>
      </w:pPr>
      <w:r>
        <w:rPr>
          <w:rFonts w:ascii="Times New Roman"/>
          <w:b w:val="false"/>
          <w:i w:val="false"/>
          <w:color w:val="000000"/>
          <w:sz w:val="28"/>
        </w:rPr>
        <w:t>
      Примечание:</w:t>
      </w:r>
    </w:p>
    <w:bookmarkEnd w:id="136"/>
    <w:bookmarkStart w:name="z147" w:id="137"/>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137"/>
    <w:bookmarkStart w:name="z148" w:id="138"/>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2020 года № 2</w:t>
            </w:r>
          </w:p>
        </w:tc>
      </w:tr>
    </w:tbl>
    <w:bookmarkStart w:name="z150" w:id="139"/>
    <w:p>
      <w:pPr>
        <w:spacing w:after="0"/>
        <w:ind w:left="0"/>
        <w:jc w:val="left"/>
      </w:pPr>
      <w:r>
        <w:rPr>
          <w:rFonts w:ascii="Times New Roman"/>
          <w:b/>
          <w:i w:val="false"/>
          <w:color w:val="000000"/>
        </w:rPr>
        <w:t xml:space="preserve"> Инструкция по заполнению статистической формы ведомственного статистического наблюдения "Отчет о лесных пожарах" (индекс 1 пожар (лес), периодичность декадная)</w:t>
      </w:r>
    </w:p>
    <w:bookmarkEnd w:id="139"/>
    <w:bookmarkStart w:name="z151" w:id="140"/>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ведомственного статистического наблюдения "Отчет о лесных пожарах" (индекс 1 пожар (лес), периодичность декадная)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(далее – Закон) и детализирует порядок заполнения статистической формы ведомственного статистического наблюдения "Отчет о лесных пожарах" (индекс 1 пожар (лес), периодичность декадная) (далее – статистическая форма).</w:t>
      </w:r>
    </w:p>
    <w:bookmarkEnd w:id="140"/>
    <w:bookmarkStart w:name="z152" w:id="141"/>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определения:</w:t>
      </w:r>
    </w:p>
    <w:bookmarkEnd w:id="141"/>
    <w:bookmarkStart w:name="z153" w:id="142"/>
    <w:p>
      <w:pPr>
        <w:spacing w:after="0"/>
        <w:ind w:left="0"/>
        <w:jc w:val="both"/>
      </w:pPr>
      <w:r>
        <w:rPr>
          <w:rFonts w:ascii="Times New Roman"/>
          <w:b w:val="false"/>
          <w:i w:val="false"/>
          <w:color w:val="000000"/>
          <w:sz w:val="28"/>
        </w:rPr>
        <w:t>
      1) лесные угодья – угодья покрытые лесом, не сомкнувшиеся лесные культуры, плантации специального назначения, лесные питомники, а также угодья, не покрытые лесом – вырубки, гари, прогалины, редины;</w:t>
      </w:r>
    </w:p>
    <w:bookmarkEnd w:id="142"/>
    <w:bookmarkStart w:name="z154" w:id="143"/>
    <w:p>
      <w:pPr>
        <w:spacing w:after="0"/>
        <w:ind w:left="0"/>
        <w:jc w:val="both"/>
      </w:pPr>
      <w:r>
        <w:rPr>
          <w:rFonts w:ascii="Times New Roman"/>
          <w:b w:val="false"/>
          <w:i w:val="false"/>
          <w:color w:val="000000"/>
          <w:sz w:val="28"/>
        </w:rPr>
        <w:t>
      2) нелесные угодья – сельскохозяйственные угодья, дороги, квартальные просеки, противопожарные разрывы, усадьбы, воды, болота, ледники, пески и прочие угодья в составе государственного лесного фонда.</w:t>
      </w:r>
    </w:p>
    <w:bookmarkEnd w:id="143"/>
    <w:bookmarkStart w:name="z155" w:id="144"/>
    <w:p>
      <w:pPr>
        <w:spacing w:after="0"/>
        <w:ind w:left="0"/>
        <w:jc w:val="both"/>
      </w:pPr>
      <w:r>
        <w:rPr>
          <w:rFonts w:ascii="Times New Roman"/>
          <w:b w:val="false"/>
          <w:i w:val="false"/>
          <w:color w:val="000000"/>
          <w:sz w:val="28"/>
        </w:rPr>
        <w:t>
      3. Все показатели заполняются на основании данных первичной документации с нарастающим итогом с начала года на основе материалов лесоустройства, протоколов о лесных пожарах, актов служебных расследований.</w:t>
      </w:r>
    </w:p>
    <w:bookmarkEnd w:id="144"/>
    <w:bookmarkStart w:name="z156" w:id="145"/>
    <w:p>
      <w:pPr>
        <w:spacing w:after="0"/>
        <w:ind w:left="0"/>
        <w:jc w:val="both"/>
      </w:pPr>
      <w:r>
        <w:rPr>
          <w:rFonts w:ascii="Times New Roman"/>
          <w:b w:val="false"/>
          <w:i w:val="false"/>
          <w:color w:val="000000"/>
          <w:sz w:val="28"/>
        </w:rPr>
        <w:t>
      4. В строках 01 – 03 указываются данные о площадях пожаров на лесных угодьях.</w:t>
      </w:r>
    </w:p>
    <w:bookmarkEnd w:id="145"/>
    <w:bookmarkStart w:name="z157" w:id="146"/>
    <w:p>
      <w:pPr>
        <w:spacing w:after="0"/>
        <w:ind w:left="0"/>
        <w:jc w:val="both"/>
      </w:pPr>
      <w:r>
        <w:rPr>
          <w:rFonts w:ascii="Times New Roman"/>
          <w:b w:val="false"/>
          <w:i w:val="false"/>
          <w:color w:val="000000"/>
          <w:sz w:val="28"/>
        </w:rPr>
        <w:t>
      5. В строке 04 указываются площади пожаров нелесных угодий.</w:t>
      </w:r>
    </w:p>
    <w:bookmarkEnd w:id="146"/>
    <w:bookmarkStart w:name="z158" w:id="147"/>
    <w:p>
      <w:pPr>
        <w:spacing w:after="0"/>
        <w:ind w:left="0"/>
        <w:jc w:val="both"/>
      </w:pPr>
      <w:r>
        <w:rPr>
          <w:rFonts w:ascii="Times New Roman"/>
          <w:b w:val="false"/>
          <w:i w:val="false"/>
          <w:color w:val="000000"/>
          <w:sz w:val="28"/>
        </w:rPr>
        <w:t>
      6. В строке 05 указываются количество случаев возникших лесных пожаров, за исключением случаев возгораний до 0,001 гектар.</w:t>
      </w:r>
    </w:p>
    <w:bookmarkEnd w:id="147"/>
    <w:bookmarkStart w:name="z159" w:id="148"/>
    <w:p>
      <w:pPr>
        <w:spacing w:after="0"/>
        <w:ind w:left="0"/>
        <w:jc w:val="both"/>
      </w:pPr>
      <w:r>
        <w:rPr>
          <w:rFonts w:ascii="Times New Roman"/>
          <w:b w:val="false"/>
          <w:i w:val="false"/>
          <w:color w:val="000000"/>
          <w:sz w:val="28"/>
        </w:rPr>
        <w:t>
      7. В строках 06 – 11 указываются причины возникновения лесных пожаров.</w:t>
      </w:r>
    </w:p>
    <w:bookmarkEnd w:id="148"/>
    <w:bookmarkStart w:name="z160" w:id="149"/>
    <w:p>
      <w:pPr>
        <w:spacing w:after="0"/>
        <w:ind w:left="0"/>
        <w:jc w:val="both"/>
      </w:pPr>
      <w:r>
        <w:rPr>
          <w:rFonts w:ascii="Times New Roman"/>
          <w:b w:val="false"/>
          <w:i w:val="false"/>
          <w:color w:val="000000"/>
          <w:sz w:val="28"/>
        </w:rPr>
        <w:t xml:space="preserve">
      8. Расчет причиненного ущерба от лесных пожаров в строке 12 производится на основании "Правил учета, определения и возмещения ущерба, причиняемого пожарами на территории лесного фонда"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27 января 2015 года № 18-02/42 (зарегистрирован в Реестре государственной регистрации нормативных правовых актов № 10418).</w:t>
      </w:r>
    </w:p>
    <w:bookmarkEnd w:id="149"/>
    <w:bookmarkStart w:name="z161" w:id="150"/>
    <w:p>
      <w:pPr>
        <w:spacing w:after="0"/>
        <w:ind w:left="0"/>
        <w:jc w:val="both"/>
      </w:pPr>
      <w:r>
        <w:rPr>
          <w:rFonts w:ascii="Times New Roman"/>
          <w:b w:val="false"/>
          <w:i w:val="false"/>
          <w:color w:val="000000"/>
          <w:sz w:val="28"/>
        </w:rPr>
        <w:t>
      9. В строке 12 указывается полный материальный ущерб от лесного пожара.</w:t>
      </w:r>
    </w:p>
    <w:bookmarkEnd w:id="150"/>
    <w:bookmarkStart w:name="z162" w:id="151"/>
    <w:p>
      <w:pPr>
        <w:spacing w:after="0"/>
        <w:ind w:left="0"/>
        <w:jc w:val="both"/>
      </w:pPr>
      <w:r>
        <w:rPr>
          <w:rFonts w:ascii="Times New Roman"/>
          <w:b w:val="false"/>
          <w:i w:val="false"/>
          <w:color w:val="000000"/>
          <w:sz w:val="28"/>
        </w:rPr>
        <w:t>
      10. В строке 13 указываются расходы, связанные с тушением пожаров, с наймом техники и затраченными средствами пожаротушения, питанием участников тушения пожара.</w:t>
      </w:r>
    </w:p>
    <w:bookmarkEnd w:id="151"/>
    <w:bookmarkStart w:name="z163" w:id="152"/>
    <w:p>
      <w:pPr>
        <w:spacing w:after="0"/>
        <w:ind w:left="0"/>
        <w:jc w:val="both"/>
      </w:pPr>
      <w:r>
        <w:rPr>
          <w:rFonts w:ascii="Times New Roman"/>
          <w:b w:val="false"/>
          <w:i w:val="false"/>
          <w:color w:val="000000"/>
          <w:sz w:val="28"/>
        </w:rPr>
        <w:t>
      11. В строке 14 указывается запас сгоревшей и поврежденной древесины на корню, а также стоимость от потерь древесины на корню.</w:t>
      </w:r>
    </w:p>
    <w:bookmarkEnd w:id="152"/>
    <w:bookmarkStart w:name="z164" w:id="153"/>
    <w:p>
      <w:pPr>
        <w:spacing w:after="0"/>
        <w:ind w:left="0"/>
        <w:jc w:val="both"/>
      </w:pPr>
      <w:r>
        <w:rPr>
          <w:rFonts w:ascii="Times New Roman"/>
          <w:b w:val="false"/>
          <w:i w:val="false"/>
          <w:color w:val="000000"/>
          <w:sz w:val="28"/>
        </w:rPr>
        <w:t>
      12. В строке 15 указывается объем заготовленной лесопродукции уничтоженной пожаром и его стоимость.</w:t>
      </w:r>
    </w:p>
    <w:bookmarkEnd w:id="153"/>
    <w:bookmarkStart w:name="z165" w:id="154"/>
    <w:p>
      <w:pPr>
        <w:spacing w:after="0"/>
        <w:ind w:left="0"/>
        <w:jc w:val="both"/>
      </w:pPr>
      <w:r>
        <w:rPr>
          <w:rFonts w:ascii="Times New Roman"/>
          <w:b w:val="false"/>
          <w:i w:val="false"/>
          <w:color w:val="000000"/>
          <w:sz w:val="28"/>
        </w:rPr>
        <w:t>
      13. В строках 16 и 17 указываются количество зданий, сооружений, техники, уничтоженных пожаром и ее материальный ущерб.</w:t>
      </w:r>
    </w:p>
    <w:bookmarkEnd w:id="154"/>
    <w:bookmarkStart w:name="z166" w:id="155"/>
    <w:p>
      <w:pPr>
        <w:spacing w:after="0"/>
        <w:ind w:left="0"/>
        <w:jc w:val="both"/>
      </w:pPr>
      <w:r>
        <w:rPr>
          <w:rFonts w:ascii="Times New Roman"/>
          <w:b w:val="false"/>
          <w:i w:val="false"/>
          <w:color w:val="000000"/>
          <w:sz w:val="28"/>
        </w:rPr>
        <w:t>
      14. В строке 18 указываются ущерб от гибели диких животных и растений.</w:t>
      </w:r>
    </w:p>
    <w:bookmarkEnd w:id="155"/>
    <w:bookmarkStart w:name="z167" w:id="156"/>
    <w:p>
      <w:pPr>
        <w:spacing w:after="0"/>
        <w:ind w:left="0"/>
        <w:jc w:val="both"/>
      </w:pPr>
      <w:r>
        <w:rPr>
          <w:rFonts w:ascii="Times New Roman"/>
          <w:b w:val="false"/>
          <w:i w:val="false"/>
          <w:color w:val="000000"/>
          <w:sz w:val="28"/>
        </w:rPr>
        <w:t>
      15. В строке 19 указывается число людей, получивших травмы и повреждения при тушении лесных пожаров.</w:t>
      </w:r>
    </w:p>
    <w:bookmarkEnd w:id="156"/>
    <w:bookmarkStart w:name="z168" w:id="157"/>
    <w:p>
      <w:pPr>
        <w:spacing w:after="0"/>
        <w:ind w:left="0"/>
        <w:jc w:val="both"/>
      </w:pPr>
      <w:r>
        <w:rPr>
          <w:rFonts w:ascii="Times New Roman"/>
          <w:b w:val="false"/>
          <w:i w:val="false"/>
          <w:color w:val="000000"/>
          <w:sz w:val="28"/>
        </w:rPr>
        <w:t>
      16. В строке 20 указываются число людей, погибших при тушении лесных пожаров.</w:t>
      </w:r>
    </w:p>
    <w:bookmarkEnd w:id="157"/>
    <w:bookmarkStart w:name="z169" w:id="158"/>
    <w:p>
      <w:pPr>
        <w:spacing w:after="0"/>
        <w:ind w:left="0"/>
        <w:jc w:val="both"/>
      </w:pPr>
      <w:r>
        <w:rPr>
          <w:rFonts w:ascii="Times New Roman"/>
          <w:b w:val="false"/>
          <w:i w:val="false"/>
          <w:color w:val="000000"/>
          <w:sz w:val="28"/>
        </w:rPr>
        <w:t xml:space="preserve">
      17. В строке 21 указывается количество составленных протоколов о нарушении </w:t>
      </w:r>
      <w:r>
        <w:rPr>
          <w:rFonts w:ascii="Times New Roman"/>
          <w:b w:val="false"/>
          <w:i w:val="false"/>
          <w:color w:val="000000"/>
          <w:sz w:val="28"/>
        </w:rPr>
        <w:t>Правил</w:t>
      </w:r>
      <w:r>
        <w:rPr>
          <w:rFonts w:ascii="Times New Roman"/>
          <w:b w:val="false"/>
          <w:i w:val="false"/>
          <w:color w:val="000000"/>
          <w:sz w:val="28"/>
        </w:rPr>
        <w:t xml:space="preserve"> пожарной безопасности в лесах, утвержденных приказом Министра сельского хозяйства Республики Казахстан от 23 октября 2015 года № 18-02/942 (зарегистрирован в Реестре государственной регистрации нормативных правовых актов № 12351).</w:t>
      </w:r>
    </w:p>
    <w:bookmarkEnd w:id="158"/>
    <w:bookmarkStart w:name="z170" w:id="159"/>
    <w:p>
      <w:pPr>
        <w:spacing w:after="0"/>
        <w:ind w:left="0"/>
        <w:jc w:val="both"/>
      </w:pPr>
      <w:r>
        <w:rPr>
          <w:rFonts w:ascii="Times New Roman"/>
          <w:b w:val="false"/>
          <w:i w:val="false"/>
          <w:color w:val="000000"/>
          <w:sz w:val="28"/>
        </w:rPr>
        <w:t>
      18. В строке 22 указывается число лиц, виновных в возникновении лесных пожаров.</w:t>
      </w:r>
    </w:p>
    <w:bookmarkEnd w:id="159"/>
    <w:bookmarkStart w:name="z171" w:id="160"/>
    <w:p>
      <w:pPr>
        <w:spacing w:after="0"/>
        <w:ind w:left="0"/>
        <w:jc w:val="both"/>
      </w:pPr>
      <w:r>
        <w:rPr>
          <w:rFonts w:ascii="Times New Roman"/>
          <w:b w:val="false"/>
          <w:i w:val="false"/>
          <w:color w:val="000000"/>
          <w:sz w:val="28"/>
        </w:rPr>
        <w:t>
      19. В строках 23 – 28 указываются данные о движении дел в судах и правоохранительных органах.</w:t>
      </w:r>
    </w:p>
    <w:bookmarkEnd w:id="160"/>
    <w:bookmarkStart w:name="z172" w:id="161"/>
    <w:p>
      <w:pPr>
        <w:spacing w:after="0"/>
        <w:ind w:left="0"/>
        <w:jc w:val="both"/>
      </w:pPr>
      <w:r>
        <w:rPr>
          <w:rFonts w:ascii="Times New Roman"/>
          <w:b w:val="false"/>
          <w:i w:val="false"/>
          <w:color w:val="000000"/>
          <w:sz w:val="28"/>
        </w:rPr>
        <w:t>
      20. В строках 29 – 30 указываются данные о предъявленных и взысканных штрафах, в том числе через суд.</w:t>
      </w:r>
    </w:p>
    <w:bookmarkEnd w:id="161"/>
    <w:bookmarkStart w:name="z173" w:id="162"/>
    <w:p>
      <w:pPr>
        <w:spacing w:after="0"/>
        <w:ind w:left="0"/>
        <w:jc w:val="both"/>
      </w:pPr>
      <w:r>
        <w:rPr>
          <w:rFonts w:ascii="Times New Roman"/>
          <w:b w:val="false"/>
          <w:i w:val="false"/>
          <w:color w:val="000000"/>
          <w:sz w:val="28"/>
        </w:rPr>
        <w:t>
      21. В строках 31 – 32 указываются данные о предъявленных и взысканных суммах ущерба, в том числе через суд.</w:t>
      </w:r>
    </w:p>
    <w:bookmarkEnd w:id="162"/>
    <w:bookmarkStart w:name="z174" w:id="163"/>
    <w:p>
      <w:pPr>
        <w:spacing w:after="0"/>
        <w:ind w:left="0"/>
        <w:jc w:val="both"/>
      </w:pPr>
      <w:r>
        <w:rPr>
          <w:rFonts w:ascii="Times New Roman"/>
          <w:b w:val="false"/>
          <w:i w:val="false"/>
          <w:color w:val="000000"/>
          <w:sz w:val="28"/>
        </w:rPr>
        <w:t>
      Показатели приводятся: по площади – в целых гектарах, по сумме – в тысячах тенге и с точностью до одного десятичного знака.</w:t>
      </w:r>
    </w:p>
    <w:bookmarkEnd w:id="163"/>
    <w:bookmarkStart w:name="z175" w:id="164"/>
    <w:p>
      <w:pPr>
        <w:spacing w:after="0"/>
        <w:ind w:left="0"/>
        <w:jc w:val="both"/>
      </w:pPr>
      <w:r>
        <w:rPr>
          <w:rFonts w:ascii="Times New Roman"/>
          <w:b w:val="false"/>
          <w:i w:val="false"/>
          <w:color w:val="000000"/>
          <w:sz w:val="28"/>
        </w:rPr>
        <w:t>
      Примечание: Х – данная позиция не подлежит заполнению.</w:t>
      </w:r>
    </w:p>
    <w:bookmarkEnd w:id="164"/>
    <w:bookmarkStart w:name="z176" w:id="165"/>
    <w:p>
      <w:pPr>
        <w:spacing w:after="0"/>
        <w:ind w:left="0"/>
        <w:jc w:val="both"/>
      </w:pPr>
      <w:r>
        <w:rPr>
          <w:rFonts w:ascii="Times New Roman"/>
          <w:b w:val="false"/>
          <w:i w:val="false"/>
          <w:color w:val="000000"/>
          <w:sz w:val="28"/>
        </w:rPr>
        <w:t>
      22. Арифметико-логический контроль:</w:t>
      </w:r>
    </w:p>
    <w:bookmarkEnd w:id="165"/>
    <w:bookmarkStart w:name="z177" w:id="166"/>
    <w:p>
      <w:pPr>
        <w:spacing w:after="0"/>
        <w:ind w:left="0"/>
        <w:jc w:val="both"/>
      </w:pPr>
      <w:r>
        <w:rPr>
          <w:rFonts w:ascii="Times New Roman"/>
          <w:b w:val="false"/>
          <w:i w:val="false"/>
          <w:color w:val="000000"/>
          <w:sz w:val="28"/>
        </w:rPr>
        <w:t>
      Строка 01 = ∑ строк 02 + 03;</w:t>
      </w:r>
    </w:p>
    <w:bookmarkEnd w:id="166"/>
    <w:bookmarkStart w:name="z178" w:id="167"/>
    <w:p>
      <w:pPr>
        <w:spacing w:after="0"/>
        <w:ind w:left="0"/>
        <w:jc w:val="both"/>
      </w:pPr>
      <w:r>
        <w:rPr>
          <w:rFonts w:ascii="Times New Roman"/>
          <w:b w:val="false"/>
          <w:i w:val="false"/>
          <w:color w:val="000000"/>
          <w:sz w:val="28"/>
        </w:rPr>
        <w:t>
      Строка 05 = ∑ строк 06 – 11;</w:t>
      </w:r>
    </w:p>
    <w:bookmarkEnd w:id="167"/>
    <w:bookmarkStart w:name="z179" w:id="168"/>
    <w:p>
      <w:pPr>
        <w:spacing w:after="0"/>
        <w:ind w:left="0"/>
        <w:jc w:val="both"/>
      </w:pPr>
      <w:r>
        <w:rPr>
          <w:rFonts w:ascii="Times New Roman"/>
          <w:b w:val="false"/>
          <w:i w:val="false"/>
          <w:color w:val="000000"/>
          <w:sz w:val="28"/>
        </w:rPr>
        <w:t>
      Строка 12 = ∑ строк 13 – 18;</w:t>
      </w:r>
    </w:p>
    <w:bookmarkEnd w:id="168"/>
    <w:bookmarkStart w:name="z180" w:id="169"/>
    <w:p>
      <w:pPr>
        <w:spacing w:after="0"/>
        <w:ind w:left="0"/>
        <w:jc w:val="both"/>
      </w:pPr>
      <w:r>
        <w:rPr>
          <w:rFonts w:ascii="Times New Roman"/>
          <w:b w:val="false"/>
          <w:i w:val="false"/>
          <w:color w:val="000000"/>
          <w:sz w:val="28"/>
        </w:rPr>
        <w:t>
      Строка 25 = ∑ строк 26 + 27.</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 Председателя Комитета по статистике Министерства национальной экономики Республики Казахстан</w:t>
            </w:r>
            <w:r>
              <w:br/>
            </w:r>
            <w:r>
              <w:rPr>
                <w:rFonts w:ascii="Times New Roman"/>
                <w:b w:val="false"/>
                <w:i w:val="false"/>
                <w:color w:val="000000"/>
                <w:sz w:val="20"/>
              </w:rPr>
              <w:t>от 21 января 2020 года № 2</w:t>
            </w:r>
          </w:p>
        </w:tc>
      </w:tr>
    </w:tbl>
    <w:tbl>
      <w:tblPr>
        <w:tblW w:w="0" w:type="auto"/>
        <w:tblCellSpacing w:w="0" w:type="auto"/>
        <w:tblBorders>
          <w:top w:val="none"/>
          <w:left w:val="none"/>
          <w:bottom w:val="none"/>
          <w:right w:val="none"/>
          <w:insideH w:val="none"/>
          <w:insideV w:val="none"/>
        </w:tblBorders>
      </w:tblPr>
      <w:tblGrid>
        <w:gridCol w:w="5556"/>
        <w:gridCol w:w="1002"/>
        <w:gridCol w:w="198"/>
        <w:gridCol w:w="342"/>
        <w:gridCol w:w="100"/>
        <w:gridCol w:w="1700"/>
        <w:gridCol w:w="3402"/>
      </w:tblGrid>
      <w:tr>
        <w:trPr>
          <w:trHeight w:val="30" w:hRule="atLeast"/>
        </w:trPr>
        <w:tc>
          <w:tcPr>
            <w:tcW w:w="5556" w:type="dxa"/>
            <w:tcBorders/>
            <w:tcMar>
              <w:top w:w="15" w:type="dxa"/>
              <w:left w:w="15" w:type="dxa"/>
              <w:bottom w:w="15" w:type="dxa"/>
              <w:right w:w="15" w:type="dxa"/>
            </w:tcMar>
            <w:vAlign w:val="center"/>
          </w:tcPr>
          <w:bookmarkStart w:name="z182" w:id="170"/>
          <w:p>
            <w:pPr>
              <w:spacing w:after="20"/>
              <w:ind w:left="20"/>
              <w:jc w:val="both"/>
            </w:pPr>
          </w:p>
          <w:bookmarkEnd w:id="170"/>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bookmarkStart w:name="z183" w:id="171"/>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val="false"/>
                <w:i w:val="false"/>
                <w:color w:val="000000"/>
                <w:sz w:val="20"/>
              </w:rPr>
              <w:t>Ведомстволық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ведомственного статистического наблюдения</w:t>
            </w:r>
            <w:r>
              <w:br/>
            </w:r>
            <w:r>
              <w:rPr>
                <w:rFonts w:ascii="Times New Roman"/>
                <w:b w:val="false"/>
                <w:i w:val="false"/>
                <w:color w:val="000000"/>
                <w:sz w:val="20"/>
              </w:rPr>
              <w:t>
</w:t>
            </w:r>
            <w:r>
              <w:rPr>
                <w:rFonts w:ascii="Times New Roman"/>
                <w:b w:val="false"/>
                <w:i w:val="false"/>
                <w:color w:val="000000"/>
                <w:sz w:val="20"/>
              </w:rPr>
              <w:t>Қазақстан Республикасының Экология, геология және табиғи ресурстар министрлігінің Орман шаруашылығы және жануарлар дүниесі комитетіне ұсынады</w:t>
            </w:r>
            <w:r>
              <w:br/>
            </w:r>
            <w:r>
              <w:rPr>
                <w:rFonts w:ascii="Times New Roman"/>
                <w:b w:val="false"/>
                <w:i w:val="false"/>
                <w:color w:val="000000"/>
                <w:sz w:val="20"/>
              </w:rPr>
              <w:t>
Представляется Комитету лесного хозяйства и животного мира Министерства экологии, геологии и природных ресурсов Республики Казахстан</w:t>
            </w:r>
          </w:p>
          <w:bookmarkEnd w:id="171"/>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Қазақстан Республикасы Ұлттық экономика министрлігінің Статистика комитеті төрағасының 20__ жылғы "__" ______ № __ бұйрығына 3-қосымша</w:t>
            </w:r>
          </w:p>
        </w:tc>
      </w:tr>
      <w:tr>
        <w:trPr>
          <w:trHeight w:val="30" w:hRule="atLeast"/>
        </w:trPr>
        <w:tc>
          <w:tcPr>
            <w:tcW w:w="0" w:type="auto"/>
            <w:gridSpan w:val="7"/>
            <w:tcBorders/>
            <w:tcMar>
              <w:top w:w="15" w:type="dxa"/>
              <w:left w:w="15" w:type="dxa"/>
              <w:bottom w:w="15" w:type="dxa"/>
              <w:right w:w="15" w:type="dxa"/>
            </w:tcMar>
            <w:vAlign w:val="center"/>
          </w:tcPr>
          <w:bookmarkStart w:name="z188" w:id="172"/>
          <w:p>
            <w:pPr>
              <w:spacing w:after="20"/>
              <w:ind w:left="20"/>
              <w:jc w:val="both"/>
            </w:pPr>
            <w:r>
              <w:rPr>
                <w:rFonts w:ascii="Times New Roman"/>
                <w:b w:val="false"/>
                <w:i w:val="false"/>
                <w:color w:val="000000"/>
                <w:sz w:val="20"/>
              </w:rPr>
              <w:t>
 </w:t>
            </w:r>
            <w:r>
              <w:br/>
            </w:r>
            <w:r>
              <w:rPr>
                <w:rFonts w:ascii="Times New Roman"/>
                <w:b w:val="false"/>
                <w:i w:val="false"/>
                <w:color w:val="000000"/>
                <w:sz w:val="20"/>
              </w:rPr>
              <w:t>
Ағаш кесу, орманға күтім жасау шаралары, сүрек босату, шырын ағызу және жанама орман пайдалану жөніндегі есеп</w:t>
            </w:r>
            <w:r>
              <w:br/>
            </w:r>
            <w:r>
              <w:rPr>
                <w:rFonts w:ascii="Times New Roman"/>
                <w:b w:val="false"/>
                <w:i w:val="false"/>
                <w:color w:val="000000"/>
                <w:sz w:val="20"/>
              </w:rPr>
              <w:t>
Отчет по рубкам, мерам ухода за лесом, отпуску древесины, подсочке и побочным лесным пользованиям</w:t>
            </w:r>
          </w:p>
          <w:bookmarkEnd w:id="172"/>
        </w:tc>
      </w:tr>
      <w:tr>
        <w:trPr>
          <w:trHeight w:val="30" w:hRule="atLeast"/>
        </w:trPr>
        <w:tc>
          <w:tcPr>
            <w:tcW w:w="5556" w:type="dxa"/>
            <w:tcBorders/>
            <w:tcMar>
              <w:top w:w="15" w:type="dxa"/>
              <w:left w:w="15" w:type="dxa"/>
              <w:bottom w:w="15" w:type="dxa"/>
              <w:right w:w="15" w:type="dxa"/>
            </w:tcMar>
            <w:vAlign w:val="center"/>
          </w:tcPr>
          <w:bookmarkStart w:name="z189" w:id="173"/>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bookmarkEnd w:id="173"/>
        </w:tc>
        <w:tc>
          <w:tcPr>
            <w:tcW w:w="1002" w:type="dxa"/>
            <w:tcBorders/>
            <w:tcMar>
              <w:top w:w="15" w:type="dxa"/>
              <w:left w:w="15" w:type="dxa"/>
              <w:bottom w:w="15" w:type="dxa"/>
              <w:right w:w="15" w:type="dxa"/>
            </w:tcMar>
            <w:vAlign w:val="center"/>
          </w:tcPr>
          <w:bookmarkStart w:name="z190" w:id="174"/>
          <w:p>
            <w:pPr>
              <w:spacing w:after="20"/>
              <w:ind w:left="20"/>
              <w:jc w:val="both"/>
            </w:pPr>
            <w:r>
              <w:rPr>
                <w:rFonts w:ascii="Times New Roman"/>
                <w:b w:val="false"/>
                <w:i w:val="false"/>
                <w:color w:val="000000"/>
                <w:sz w:val="20"/>
              </w:rPr>
              <w:t>
3 (жылдық)</w:t>
            </w:r>
            <w:r>
              <w:br/>
            </w:r>
            <w:r>
              <w:rPr>
                <w:rFonts w:ascii="Times New Roman"/>
                <w:b w:val="false"/>
                <w:i w:val="false"/>
                <w:color w:val="000000"/>
                <w:sz w:val="20"/>
              </w:rPr>
              <w:t>
3 (годовая)</w:t>
            </w:r>
          </w:p>
          <w:bookmarkEnd w:id="174"/>
        </w:tc>
        <w:tc>
          <w:tcPr>
            <w:tcW w:w="198" w:type="dxa"/>
            <w:tcBorders/>
            <w:tcMar>
              <w:top w:w="15" w:type="dxa"/>
              <w:left w:w="15" w:type="dxa"/>
              <w:bottom w:w="15" w:type="dxa"/>
              <w:right w:w="15" w:type="dxa"/>
            </w:tcMar>
            <w:vAlign w:val="center"/>
          </w:tcPr>
          <w:bookmarkStart w:name="z191" w:id="175"/>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bookmarkEnd w:id="175"/>
        </w:tc>
        <w:tc>
          <w:tcPr>
            <w:tcW w:w="342" w:type="dxa"/>
            <w:tcBorders/>
            <w:tcMar>
              <w:top w:w="15" w:type="dxa"/>
              <w:left w:w="15" w:type="dxa"/>
              <w:bottom w:w="15" w:type="dxa"/>
              <w:right w:w="15" w:type="dxa"/>
            </w:tcMar>
            <w:vAlign w:val="center"/>
          </w:tcPr>
          <w:bookmarkStart w:name="z192" w:id="176"/>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bookmarkEnd w:id="176"/>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2" w:type="dxa"/>
            <w:tcBorders/>
            <w:tcMar>
              <w:top w:w="15" w:type="dxa"/>
              <w:left w:w="15" w:type="dxa"/>
              <w:bottom w:w="15" w:type="dxa"/>
              <w:right w:w="15" w:type="dxa"/>
            </w:tcMar>
            <w:vAlign w:val="center"/>
          </w:tcPr>
          <w:bookmarkStart w:name="z193" w:id="177"/>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177"/>
        </w:tc>
      </w:tr>
      <w:tr>
        <w:trPr>
          <w:trHeight w:val="30" w:hRule="atLeast"/>
        </w:trPr>
        <w:tc>
          <w:tcPr>
            <w:tcW w:w="0" w:type="auto"/>
            <w:gridSpan w:val="7"/>
            <w:tcBorders/>
            <w:tcMar>
              <w:top w:w="15" w:type="dxa"/>
              <w:left w:w="15" w:type="dxa"/>
              <w:bottom w:w="15" w:type="dxa"/>
              <w:right w:w="15" w:type="dxa"/>
            </w:tcMar>
            <w:vAlign w:val="center"/>
          </w:tcPr>
          <w:bookmarkStart w:name="z194" w:id="178"/>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r>
              <w:br/>
            </w:r>
            <w:r>
              <w:rPr>
                <w:rFonts w:ascii="Times New Roman"/>
                <w:b w:val="false"/>
                <w:i w:val="false"/>
                <w:color w:val="000000"/>
                <w:sz w:val="20"/>
              </w:rPr>
              <w:t>
Представляют – государственные лесовладельцы, областные территориальные инспекции лесного хозяйства и животного мира</w:t>
            </w:r>
          </w:p>
          <w:bookmarkEnd w:id="178"/>
        </w:tc>
      </w:tr>
      <w:tr>
        <w:trPr>
          <w:trHeight w:val="30" w:hRule="atLeast"/>
        </w:trPr>
        <w:tc>
          <w:tcPr>
            <w:tcW w:w="0" w:type="auto"/>
            <w:gridSpan w:val="7"/>
            <w:tcBorders/>
            <w:tcMar>
              <w:top w:w="15" w:type="dxa"/>
              <w:left w:w="15" w:type="dxa"/>
              <w:bottom w:w="15" w:type="dxa"/>
              <w:right w:w="15" w:type="dxa"/>
            </w:tcMar>
            <w:vAlign w:val="center"/>
          </w:tcPr>
          <w:bookmarkStart w:name="z195" w:id="179"/>
          <w:p>
            <w:pPr>
              <w:spacing w:after="20"/>
              <w:ind w:left="20"/>
              <w:jc w:val="both"/>
            </w:pPr>
            <w:r>
              <w:rPr>
                <w:rFonts w:ascii="Times New Roman"/>
                <w:b w:val="false"/>
                <w:i w:val="false"/>
                <w:color w:val="000000"/>
                <w:sz w:val="20"/>
              </w:rPr>
              <w:t>
Ұсыну мерзімі – мемлекеттік орман иеленушілер – есепті кезеңнен кейінгі 10 қаңтарға дейін, облыстық орман шаруашылығы және жануарлар дүниесі аумақтық инспекциялары – есепті кезеңнен кейінгі 25 ақпанға дейін</w:t>
            </w:r>
            <w:r>
              <w:br/>
            </w:r>
            <w:r>
              <w:rPr>
                <w:rFonts w:ascii="Times New Roman"/>
                <w:b w:val="false"/>
                <w:i w:val="false"/>
                <w:color w:val="000000"/>
                <w:sz w:val="20"/>
              </w:rPr>
              <w:t>
Срок представления – государственные лесовладельцы – до 10 января после отчетного периода, областные территориальные инспекции лесного хозяйства и животного мира – до 25 февраля после отчетного периода</w:t>
            </w:r>
          </w:p>
          <w:bookmarkEnd w:id="179"/>
        </w:tc>
      </w:tr>
      <w:tr>
        <w:trPr>
          <w:trHeight w:val="30" w:hRule="atLeast"/>
        </w:trPr>
        <w:tc>
          <w:tcPr>
            <w:tcW w:w="5556" w:type="dxa"/>
            <w:tcBorders/>
            <w:tcMar>
              <w:top w:w="15" w:type="dxa"/>
              <w:left w:w="15" w:type="dxa"/>
              <w:bottom w:w="15" w:type="dxa"/>
              <w:right w:w="15" w:type="dxa"/>
            </w:tcMar>
            <w:vAlign w:val="center"/>
          </w:tcPr>
          <w:bookmarkStart w:name="z196" w:id="180"/>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bookmarkEnd w:id="180"/>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97" w:id="181"/>
    <w:p>
      <w:pPr>
        <w:spacing w:after="0"/>
        <w:ind w:left="0"/>
        <w:jc w:val="both"/>
      </w:pPr>
      <w:r>
        <w:rPr>
          <w:rFonts w:ascii="Times New Roman"/>
          <w:b w:val="false"/>
          <w:i w:val="false"/>
          <w:color w:val="000000"/>
          <w:sz w:val="28"/>
        </w:rPr>
        <w:t>
      1. Нақты ағаш кесу (толтыру дәлдігі: алқабы – тұтас гектармен, массасы – 0,1 мың текше метр)</w:t>
      </w:r>
    </w:p>
    <w:bookmarkEnd w:id="181"/>
    <w:bookmarkStart w:name="z198" w:id="182"/>
    <w:p>
      <w:pPr>
        <w:spacing w:after="0"/>
        <w:ind w:left="0"/>
        <w:jc w:val="both"/>
      </w:pPr>
      <w:r>
        <w:rPr>
          <w:rFonts w:ascii="Times New Roman"/>
          <w:b w:val="false"/>
          <w:i w:val="false"/>
          <w:color w:val="000000"/>
          <w:sz w:val="28"/>
        </w:rPr>
        <w:t>
      Фактическая рубка леса (точность заполнения: площадь – в целых гектарах, масса – 0,1 тысяч метров кубических)</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2009"/>
        <w:gridCol w:w="1295"/>
        <w:gridCol w:w="1655"/>
        <w:gridCol w:w="1295"/>
        <w:gridCol w:w="1295"/>
        <w:gridCol w:w="1296"/>
      </w:tblGrid>
      <w:tr>
        <w:trPr>
          <w:trHeight w:val="30" w:hRule="atLeast"/>
        </w:trPr>
        <w:tc>
          <w:tcPr>
            <w:tcW w:w="3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3"/>
          <w:p>
            <w:pPr>
              <w:spacing w:after="20"/>
              <w:ind w:left="20"/>
              <w:jc w:val="both"/>
            </w:pPr>
            <w:r>
              <w:rPr>
                <w:rFonts w:ascii="Times New Roman"/>
                <w:b w:val="false"/>
                <w:i w:val="false"/>
                <w:color w:val="000000"/>
                <w:sz w:val="20"/>
              </w:rPr>
              <w:t>
Ағаш кесудің атауы</w:t>
            </w:r>
            <w:r>
              <w:br/>
            </w:r>
            <w:r>
              <w:rPr>
                <w:rFonts w:ascii="Times New Roman"/>
                <w:b w:val="false"/>
                <w:i w:val="false"/>
                <w:color w:val="000000"/>
                <w:sz w:val="20"/>
              </w:rPr>
              <w:t>
Наименование рубок</w:t>
            </w:r>
          </w:p>
          <w:bookmarkEnd w:id="183"/>
        </w:tc>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4"/>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18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5"/>
          <w:p>
            <w:pPr>
              <w:spacing w:after="20"/>
              <w:ind w:left="20"/>
              <w:jc w:val="both"/>
            </w:pPr>
            <w:r>
              <w:rPr>
                <w:rFonts w:ascii="Times New Roman"/>
                <w:b w:val="false"/>
                <w:i w:val="false"/>
                <w:color w:val="000000"/>
                <w:sz w:val="20"/>
              </w:rPr>
              <w:t>
Кесілгені жиыны</w:t>
            </w:r>
            <w:r>
              <w:br/>
            </w:r>
            <w:r>
              <w:rPr>
                <w:rFonts w:ascii="Times New Roman"/>
                <w:b w:val="false"/>
                <w:i w:val="false"/>
                <w:color w:val="000000"/>
                <w:sz w:val="20"/>
              </w:rPr>
              <w:t>
Итого вырублено</w:t>
            </w:r>
          </w:p>
          <w:bookmarkEnd w:id="18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6"/>
          <w:p>
            <w:pPr>
              <w:spacing w:after="20"/>
              <w:ind w:left="20"/>
              <w:jc w:val="both"/>
            </w:pPr>
            <w:r>
              <w:rPr>
                <w:rFonts w:ascii="Times New Roman"/>
                <w:b w:val="false"/>
                <w:i w:val="false"/>
                <w:color w:val="000000"/>
                <w:sz w:val="20"/>
              </w:rPr>
              <w:t>
алқабы</w:t>
            </w:r>
            <w:r>
              <w:br/>
            </w:r>
            <w:r>
              <w:rPr>
                <w:rFonts w:ascii="Times New Roman"/>
                <w:b w:val="false"/>
                <w:i w:val="false"/>
                <w:color w:val="000000"/>
                <w:sz w:val="20"/>
              </w:rPr>
              <w:t>
площадь</w:t>
            </w:r>
          </w:p>
          <w:bookmarkEnd w:id="1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7"/>
          <w:p>
            <w:pPr>
              <w:spacing w:after="20"/>
              <w:ind w:left="20"/>
              <w:jc w:val="both"/>
            </w:pPr>
            <w:r>
              <w:rPr>
                <w:rFonts w:ascii="Times New Roman"/>
                <w:b w:val="false"/>
                <w:i w:val="false"/>
                <w:color w:val="000000"/>
                <w:sz w:val="20"/>
              </w:rPr>
              <w:t>
қор</w:t>
            </w:r>
            <w:r>
              <w:br/>
            </w:r>
            <w:r>
              <w:rPr>
                <w:rFonts w:ascii="Times New Roman"/>
                <w:b w:val="false"/>
                <w:i w:val="false"/>
                <w:color w:val="000000"/>
                <w:sz w:val="20"/>
              </w:rPr>
              <w:t>
запас</w:t>
            </w:r>
          </w:p>
          <w:bookmarkEnd w:id="18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8"/>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bookmarkEnd w:id="188"/>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9"/>
          <w:p>
            <w:pPr>
              <w:spacing w:after="20"/>
              <w:ind w:left="20"/>
              <w:jc w:val="both"/>
            </w:pPr>
            <w:r>
              <w:rPr>
                <w:rFonts w:ascii="Times New Roman"/>
                <w:b w:val="false"/>
                <w:i w:val="false"/>
                <w:color w:val="000000"/>
                <w:sz w:val="20"/>
              </w:rPr>
              <w:t>
оның ішіндегі қылқанды тұқымдар</w:t>
            </w:r>
            <w:r>
              <w:br/>
            </w:r>
            <w:r>
              <w:rPr>
                <w:rFonts w:ascii="Times New Roman"/>
                <w:b w:val="false"/>
                <w:i w:val="false"/>
                <w:color w:val="000000"/>
                <w:sz w:val="20"/>
              </w:rPr>
              <w:t>
из них хвойных пород</w:t>
            </w:r>
          </w:p>
          <w:bookmarkEnd w:id="189"/>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0"/>
          <w:p>
            <w:pPr>
              <w:spacing w:after="20"/>
              <w:ind w:left="20"/>
              <w:jc w:val="both"/>
            </w:pPr>
            <w:r>
              <w:rPr>
                <w:rFonts w:ascii="Times New Roman"/>
                <w:b w:val="false"/>
                <w:i w:val="false"/>
                <w:color w:val="000000"/>
                <w:sz w:val="20"/>
              </w:rPr>
              <w:t>
жалпы</w:t>
            </w:r>
            <w:r>
              <w:br/>
            </w:r>
            <w:r>
              <w:rPr>
                <w:rFonts w:ascii="Times New Roman"/>
                <w:b w:val="false"/>
                <w:i w:val="false"/>
                <w:color w:val="000000"/>
                <w:sz w:val="20"/>
              </w:rPr>
              <w:t>
общий</w:t>
            </w:r>
          </w:p>
          <w:bookmarkEnd w:id="190"/>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1"/>
          <w:p>
            <w:pPr>
              <w:spacing w:after="20"/>
              <w:ind w:left="20"/>
              <w:jc w:val="both"/>
            </w:pPr>
            <w:r>
              <w:rPr>
                <w:rFonts w:ascii="Times New Roman"/>
                <w:b w:val="false"/>
                <w:i w:val="false"/>
                <w:color w:val="000000"/>
                <w:sz w:val="20"/>
              </w:rPr>
              <w:t>
өтімді сүрек</w:t>
            </w:r>
            <w:r>
              <w:br/>
            </w:r>
            <w:r>
              <w:rPr>
                <w:rFonts w:ascii="Times New Roman"/>
                <w:b w:val="false"/>
                <w:i w:val="false"/>
                <w:color w:val="000000"/>
                <w:sz w:val="20"/>
              </w:rPr>
              <w:t>
ликвидной древесины</w:t>
            </w:r>
          </w:p>
          <w:bookmarkEnd w:id="191"/>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2"/>
          <w:p>
            <w:pPr>
              <w:spacing w:after="20"/>
              <w:ind w:left="20"/>
              <w:jc w:val="both"/>
            </w:pPr>
            <w:r>
              <w:rPr>
                <w:rFonts w:ascii="Times New Roman"/>
                <w:b w:val="false"/>
                <w:i w:val="false"/>
                <w:color w:val="000000"/>
                <w:sz w:val="20"/>
              </w:rPr>
              <w:t>
оның ішінде қылқандылар</w:t>
            </w:r>
            <w:r>
              <w:br/>
            </w:r>
            <w:r>
              <w:rPr>
                <w:rFonts w:ascii="Times New Roman"/>
                <w:b w:val="false"/>
                <w:i w:val="false"/>
                <w:color w:val="000000"/>
                <w:sz w:val="20"/>
              </w:rPr>
              <w:t>
из них хвойной</w:t>
            </w:r>
          </w:p>
          <w:bookmarkEnd w:id="192"/>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3"/>
          <w:p>
            <w:pPr>
              <w:spacing w:after="20"/>
              <w:ind w:left="20"/>
              <w:jc w:val="both"/>
            </w:pPr>
            <w:r>
              <w:rPr>
                <w:rFonts w:ascii="Times New Roman"/>
                <w:b w:val="false"/>
                <w:i w:val="false"/>
                <w:color w:val="000000"/>
                <w:sz w:val="20"/>
              </w:rPr>
              <w:t>
Басты мақсатта пайдалану – жиыны</w:t>
            </w:r>
            <w:r>
              <w:br/>
            </w:r>
            <w:r>
              <w:rPr>
                <w:rFonts w:ascii="Times New Roman"/>
                <w:b w:val="false"/>
                <w:i w:val="false"/>
                <w:color w:val="000000"/>
                <w:sz w:val="20"/>
              </w:rPr>
              <w:t>
Главное пользование – итого</w:t>
            </w:r>
          </w:p>
          <w:bookmarkEnd w:id="193"/>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4"/>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bookmarkEnd w:id="194"/>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5"/>
          <w:p>
            <w:pPr>
              <w:spacing w:after="20"/>
              <w:ind w:left="20"/>
              <w:jc w:val="both"/>
            </w:pPr>
            <w:r>
              <w:rPr>
                <w:rFonts w:ascii="Times New Roman"/>
                <w:b w:val="false"/>
                <w:i w:val="false"/>
                <w:color w:val="000000"/>
                <w:sz w:val="20"/>
              </w:rPr>
              <w:t>
іріктеп кесу</w:t>
            </w:r>
            <w:r>
              <w:br/>
            </w:r>
            <w:r>
              <w:rPr>
                <w:rFonts w:ascii="Times New Roman"/>
                <w:b w:val="false"/>
                <w:i w:val="false"/>
                <w:color w:val="000000"/>
                <w:sz w:val="20"/>
              </w:rPr>
              <w:t>
выборочные рубки</w:t>
            </w:r>
          </w:p>
          <w:bookmarkEnd w:id="195"/>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6"/>
          <w:p>
            <w:pPr>
              <w:spacing w:after="20"/>
              <w:ind w:left="20"/>
              <w:jc w:val="both"/>
            </w:pPr>
            <w:r>
              <w:rPr>
                <w:rFonts w:ascii="Times New Roman"/>
                <w:b w:val="false"/>
                <w:i w:val="false"/>
                <w:color w:val="000000"/>
                <w:sz w:val="20"/>
              </w:rPr>
              <w:t>
біртіндеп кесу</w:t>
            </w:r>
            <w:r>
              <w:br/>
            </w:r>
            <w:r>
              <w:rPr>
                <w:rFonts w:ascii="Times New Roman"/>
                <w:b w:val="false"/>
                <w:i w:val="false"/>
                <w:color w:val="000000"/>
                <w:sz w:val="20"/>
              </w:rPr>
              <w:t>
постепенные рубки</w:t>
            </w:r>
          </w:p>
          <w:bookmarkEnd w:id="196"/>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7"/>
          <w:p>
            <w:pPr>
              <w:spacing w:after="20"/>
              <w:ind w:left="20"/>
              <w:jc w:val="both"/>
            </w:pPr>
            <w:r>
              <w:rPr>
                <w:rFonts w:ascii="Times New Roman"/>
                <w:b w:val="false"/>
                <w:i w:val="false"/>
                <w:color w:val="000000"/>
                <w:sz w:val="20"/>
              </w:rPr>
              <w:t>
жаппай кесу</w:t>
            </w:r>
            <w:r>
              <w:br/>
            </w:r>
            <w:r>
              <w:rPr>
                <w:rFonts w:ascii="Times New Roman"/>
                <w:b w:val="false"/>
                <w:i w:val="false"/>
                <w:color w:val="000000"/>
                <w:sz w:val="20"/>
              </w:rPr>
              <w:t>
сплошные рубки</w:t>
            </w:r>
          </w:p>
          <w:bookmarkEnd w:id="197"/>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8"/>
          <w:p>
            <w:pPr>
              <w:spacing w:after="20"/>
              <w:ind w:left="20"/>
              <w:jc w:val="both"/>
            </w:pPr>
            <w:r>
              <w:rPr>
                <w:rFonts w:ascii="Times New Roman"/>
                <w:b w:val="false"/>
                <w:i w:val="false"/>
                <w:color w:val="000000"/>
                <w:sz w:val="20"/>
              </w:rPr>
              <w:t>
Аралық мақсатта пайдалану – жиыны</w:t>
            </w:r>
            <w:r>
              <w:br/>
            </w:r>
            <w:r>
              <w:rPr>
                <w:rFonts w:ascii="Times New Roman"/>
                <w:b w:val="false"/>
                <w:i w:val="false"/>
                <w:color w:val="000000"/>
                <w:sz w:val="20"/>
              </w:rPr>
              <w:t>
Промежуточное пользование – итого</w:t>
            </w:r>
          </w:p>
          <w:bookmarkEnd w:id="198"/>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9"/>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bookmarkEnd w:id="199"/>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0"/>
          <w:p>
            <w:pPr>
              <w:spacing w:after="20"/>
              <w:ind w:left="20"/>
              <w:jc w:val="both"/>
            </w:pPr>
            <w:r>
              <w:rPr>
                <w:rFonts w:ascii="Times New Roman"/>
                <w:b w:val="false"/>
                <w:i w:val="false"/>
                <w:color w:val="000000"/>
                <w:sz w:val="20"/>
              </w:rPr>
              <w:t>
орманға күтім жасау үшін кесу – жиыны</w:t>
            </w:r>
            <w:r>
              <w:br/>
            </w:r>
            <w:r>
              <w:rPr>
                <w:rFonts w:ascii="Times New Roman"/>
                <w:b w:val="false"/>
                <w:i w:val="false"/>
                <w:color w:val="000000"/>
                <w:sz w:val="20"/>
              </w:rPr>
              <w:t>
рубки ухода за лесом – итого</w:t>
            </w:r>
          </w:p>
          <w:bookmarkEnd w:id="200"/>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1"/>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bookmarkEnd w:id="201"/>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2"/>
          <w:p>
            <w:pPr>
              <w:spacing w:after="20"/>
              <w:ind w:left="20"/>
              <w:jc w:val="both"/>
            </w:pPr>
            <w:r>
              <w:rPr>
                <w:rFonts w:ascii="Times New Roman"/>
                <w:b w:val="false"/>
                <w:i w:val="false"/>
                <w:color w:val="000000"/>
                <w:sz w:val="20"/>
              </w:rPr>
              <w:t>
жарықтандыру</w:t>
            </w:r>
            <w:r>
              <w:br/>
            </w:r>
            <w:r>
              <w:rPr>
                <w:rFonts w:ascii="Times New Roman"/>
                <w:b w:val="false"/>
                <w:i w:val="false"/>
                <w:color w:val="000000"/>
                <w:sz w:val="20"/>
              </w:rPr>
              <w:t>
осветления</w:t>
            </w:r>
          </w:p>
          <w:bookmarkEnd w:id="202"/>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3"/>
          <w:p>
            <w:pPr>
              <w:spacing w:after="20"/>
              <w:ind w:left="20"/>
              <w:jc w:val="both"/>
            </w:pPr>
            <w:r>
              <w:rPr>
                <w:rFonts w:ascii="Times New Roman"/>
                <w:b w:val="false"/>
                <w:i w:val="false"/>
                <w:color w:val="000000"/>
                <w:sz w:val="20"/>
              </w:rPr>
              <w:t>
тазарту</w:t>
            </w:r>
            <w:r>
              <w:br/>
            </w:r>
            <w:r>
              <w:rPr>
                <w:rFonts w:ascii="Times New Roman"/>
                <w:b w:val="false"/>
                <w:i w:val="false"/>
                <w:color w:val="000000"/>
                <w:sz w:val="20"/>
              </w:rPr>
              <w:t>
прочистки</w:t>
            </w:r>
          </w:p>
          <w:bookmarkEnd w:id="203"/>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4"/>
          <w:p>
            <w:pPr>
              <w:spacing w:after="20"/>
              <w:ind w:left="20"/>
              <w:jc w:val="both"/>
            </w:pPr>
            <w:r>
              <w:rPr>
                <w:rFonts w:ascii="Times New Roman"/>
                <w:b w:val="false"/>
                <w:i w:val="false"/>
                <w:color w:val="000000"/>
                <w:sz w:val="20"/>
              </w:rPr>
              <w:t>
Ағаш кесудің атауы</w:t>
            </w:r>
            <w:r>
              <w:br/>
            </w:r>
            <w:r>
              <w:rPr>
                <w:rFonts w:ascii="Times New Roman"/>
                <w:b w:val="false"/>
                <w:i w:val="false"/>
                <w:color w:val="000000"/>
                <w:sz w:val="20"/>
              </w:rPr>
              <w:t>
Наименование рубок</w:t>
            </w:r>
          </w:p>
          <w:bookmarkEnd w:id="204"/>
        </w:tc>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5"/>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20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6"/>
          <w:p>
            <w:pPr>
              <w:spacing w:after="20"/>
              <w:ind w:left="20"/>
              <w:jc w:val="both"/>
            </w:pPr>
            <w:r>
              <w:rPr>
                <w:rFonts w:ascii="Times New Roman"/>
                <w:b w:val="false"/>
                <w:i w:val="false"/>
                <w:color w:val="000000"/>
                <w:sz w:val="20"/>
              </w:rPr>
              <w:t>
Кесілгені жиыны</w:t>
            </w:r>
            <w:r>
              <w:br/>
            </w:r>
            <w:r>
              <w:rPr>
                <w:rFonts w:ascii="Times New Roman"/>
                <w:b w:val="false"/>
                <w:i w:val="false"/>
                <w:color w:val="000000"/>
                <w:sz w:val="20"/>
              </w:rPr>
              <w:t>
Итого вырублено</w:t>
            </w:r>
          </w:p>
          <w:bookmarkEnd w:id="20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7"/>
          <w:p>
            <w:pPr>
              <w:spacing w:after="20"/>
              <w:ind w:left="20"/>
              <w:jc w:val="both"/>
            </w:pPr>
            <w:r>
              <w:rPr>
                <w:rFonts w:ascii="Times New Roman"/>
                <w:b w:val="false"/>
                <w:i w:val="false"/>
                <w:color w:val="000000"/>
                <w:sz w:val="20"/>
              </w:rPr>
              <w:t>
алқабы</w:t>
            </w:r>
            <w:r>
              <w:br/>
            </w:r>
            <w:r>
              <w:rPr>
                <w:rFonts w:ascii="Times New Roman"/>
                <w:b w:val="false"/>
                <w:i w:val="false"/>
                <w:color w:val="000000"/>
                <w:sz w:val="20"/>
              </w:rPr>
              <w:t>
площадь</w:t>
            </w:r>
          </w:p>
          <w:bookmarkEnd w:id="2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8"/>
          <w:p>
            <w:pPr>
              <w:spacing w:after="20"/>
              <w:ind w:left="20"/>
              <w:jc w:val="both"/>
            </w:pPr>
            <w:r>
              <w:rPr>
                <w:rFonts w:ascii="Times New Roman"/>
                <w:b w:val="false"/>
                <w:i w:val="false"/>
                <w:color w:val="000000"/>
                <w:sz w:val="20"/>
              </w:rPr>
              <w:t>
қор</w:t>
            </w:r>
            <w:r>
              <w:br/>
            </w:r>
            <w:r>
              <w:rPr>
                <w:rFonts w:ascii="Times New Roman"/>
                <w:b w:val="false"/>
                <w:i w:val="false"/>
                <w:color w:val="000000"/>
                <w:sz w:val="20"/>
              </w:rPr>
              <w:t>
запас</w:t>
            </w:r>
          </w:p>
          <w:bookmarkEnd w:id="20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9"/>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bookmarkEnd w:id="209"/>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0"/>
          <w:p>
            <w:pPr>
              <w:spacing w:after="20"/>
              <w:ind w:left="20"/>
              <w:jc w:val="both"/>
            </w:pPr>
            <w:r>
              <w:rPr>
                <w:rFonts w:ascii="Times New Roman"/>
                <w:b w:val="false"/>
                <w:i w:val="false"/>
                <w:color w:val="000000"/>
                <w:sz w:val="20"/>
              </w:rPr>
              <w:t>
оның ішіндегі қылқанды тұқымдар</w:t>
            </w:r>
            <w:r>
              <w:br/>
            </w:r>
            <w:r>
              <w:rPr>
                <w:rFonts w:ascii="Times New Roman"/>
                <w:b w:val="false"/>
                <w:i w:val="false"/>
                <w:color w:val="000000"/>
                <w:sz w:val="20"/>
              </w:rPr>
              <w:t>
из них хвойных пород</w:t>
            </w:r>
          </w:p>
          <w:bookmarkEnd w:id="210"/>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1"/>
          <w:p>
            <w:pPr>
              <w:spacing w:after="20"/>
              <w:ind w:left="20"/>
              <w:jc w:val="both"/>
            </w:pPr>
            <w:r>
              <w:rPr>
                <w:rFonts w:ascii="Times New Roman"/>
                <w:b w:val="false"/>
                <w:i w:val="false"/>
                <w:color w:val="000000"/>
                <w:sz w:val="20"/>
              </w:rPr>
              <w:t>
жалпы</w:t>
            </w:r>
            <w:r>
              <w:br/>
            </w:r>
            <w:r>
              <w:rPr>
                <w:rFonts w:ascii="Times New Roman"/>
                <w:b w:val="false"/>
                <w:i w:val="false"/>
                <w:color w:val="000000"/>
                <w:sz w:val="20"/>
              </w:rPr>
              <w:t>
общий</w:t>
            </w:r>
          </w:p>
          <w:bookmarkEnd w:id="211"/>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2"/>
          <w:p>
            <w:pPr>
              <w:spacing w:after="20"/>
              <w:ind w:left="20"/>
              <w:jc w:val="both"/>
            </w:pPr>
            <w:r>
              <w:rPr>
                <w:rFonts w:ascii="Times New Roman"/>
                <w:b w:val="false"/>
                <w:i w:val="false"/>
                <w:color w:val="000000"/>
                <w:sz w:val="20"/>
              </w:rPr>
              <w:t>
өтімді сүрек</w:t>
            </w:r>
            <w:r>
              <w:br/>
            </w:r>
            <w:r>
              <w:rPr>
                <w:rFonts w:ascii="Times New Roman"/>
                <w:b w:val="false"/>
                <w:i w:val="false"/>
                <w:color w:val="000000"/>
                <w:sz w:val="20"/>
              </w:rPr>
              <w:t>
ликвидной древесины</w:t>
            </w:r>
          </w:p>
          <w:bookmarkEnd w:id="212"/>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3"/>
          <w:p>
            <w:pPr>
              <w:spacing w:after="20"/>
              <w:ind w:left="20"/>
              <w:jc w:val="both"/>
            </w:pPr>
            <w:r>
              <w:rPr>
                <w:rFonts w:ascii="Times New Roman"/>
                <w:b w:val="false"/>
                <w:i w:val="false"/>
                <w:color w:val="000000"/>
                <w:sz w:val="20"/>
              </w:rPr>
              <w:t>
оның ішінде қылқандылар</w:t>
            </w:r>
            <w:r>
              <w:br/>
            </w:r>
            <w:r>
              <w:rPr>
                <w:rFonts w:ascii="Times New Roman"/>
                <w:b w:val="false"/>
                <w:i w:val="false"/>
                <w:color w:val="000000"/>
                <w:sz w:val="20"/>
              </w:rPr>
              <w:t>
из них хвойной</w:t>
            </w:r>
          </w:p>
          <w:bookmarkEnd w:id="213"/>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4"/>
          <w:p>
            <w:pPr>
              <w:spacing w:after="20"/>
              <w:ind w:left="20"/>
              <w:jc w:val="both"/>
            </w:pPr>
            <w:r>
              <w:rPr>
                <w:rFonts w:ascii="Times New Roman"/>
                <w:b w:val="false"/>
                <w:i w:val="false"/>
                <w:color w:val="000000"/>
                <w:sz w:val="20"/>
              </w:rPr>
              <w:t>
сирету</w:t>
            </w:r>
            <w:r>
              <w:br/>
            </w:r>
            <w:r>
              <w:rPr>
                <w:rFonts w:ascii="Times New Roman"/>
                <w:b w:val="false"/>
                <w:i w:val="false"/>
                <w:color w:val="000000"/>
                <w:sz w:val="20"/>
              </w:rPr>
              <w:t>
прореживания</w:t>
            </w:r>
          </w:p>
          <w:bookmarkEnd w:id="214"/>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5"/>
          <w:p>
            <w:pPr>
              <w:spacing w:after="20"/>
              <w:ind w:left="20"/>
              <w:jc w:val="both"/>
            </w:pPr>
            <w:r>
              <w:rPr>
                <w:rFonts w:ascii="Times New Roman"/>
                <w:b w:val="false"/>
                <w:i w:val="false"/>
                <w:color w:val="000000"/>
                <w:sz w:val="20"/>
              </w:rPr>
              <w:t>
өтпелі кесу</w:t>
            </w:r>
            <w:r>
              <w:br/>
            </w:r>
            <w:r>
              <w:rPr>
                <w:rFonts w:ascii="Times New Roman"/>
                <w:b w:val="false"/>
                <w:i w:val="false"/>
                <w:color w:val="000000"/>
                <w:sz w:val="20"/>
              </w:rPr>
              <w:t>
проходные рубки</w:t>
            </w:r>
          </w:p>
          <w:bookmarkEnd w:id="215"/>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6"/>
          <w:p>
            <w:pPr>
              <w:spacing w:after="20"/>
              <w:ind w:left="20"/>
              <w:jc w:val="both"/>
            </w:pPr>
            <w:r>
              <w:rPr>
                <w:rFonts w:ascii="Times New Roman"/>
                <w:b w:val="false"/>
                <w:i w:val="false"/>
                <w:color w:val="000000"/>
                <w:sz w:val="20"/>
              </w:rPr>
              <w:t>
санитарлық іріктеп кесу</w:t>
            </w:r>
            <w:r>
              <w:br/>
            </w:r>
            <w:r>
              <w:rPr>
                <w:rFonts w:ascii="Times New Roman"/>
                <w:b w:val="false"/>
                <w:i w:val="false"/>
                <w:color w:val="000000"/>
                <w:sz w:val="20"/>
              </w:rPr>
              <w:t>
санитарные выборочные рубки</w:t>
            </w:r>
          </w:p>
          <w:bookmarkEnd w:id="216"/>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7"/>
          <w:p>
            <w:pPr>
              <w:spacing w:after="20"/>
              <w:ind w:left="20"/>
              <w:jc w:val="both"/>
            </w:pPr>
            <w:r>
              <w:rPr>
                <w:rFonts w:ascii="Times New Roman"/>
                <w:b w:val="false"/>
                <w:i w:val="false"/>
                <w:color w:val="000000"/>
                <w:sz w:val="20"/>
              </w:rPr>
              <w:t>
екпелерді қайта жаңартуға байланысты кесулер</w:t>
            </w:r>
            <w:r>
              <w:br/>
            </w:r>
            <w:r>
              <w:rPr>
                <w:rFonts w:ascii="Times New Roman"/>
                <w:b w:val="false"/>
                <w:i w:val="false"/>
                <w:color w:val="000000"/>
                <w:sz w:val="20"/>
              </w:rPr>
              <w:t>
рубки, связанные с реконструкцией насаждений</w:t>
            </w:r>
          </w:p>
          <w:bookmarkEnd w:id="217"/>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8"/>
          <w:p>
            <w:pPr>
              <w:spacing w:after="20"/>
              <w:ind w:left="20"/>
              <w:jc w:val="both"/>
            </w:pPr>
            <w:r>
              <w:rPr>
                <w:rFonts w:ascii="Times New Roman"/>
                <w:b w:val="false"/>
                <w:i w:val="false"/>
                <w:color w:val="000000"/>
                <w:sz w:val="20"/>
              </w:rPr>
              <w:t>
жалғыз ағаштарды кесу</w:t>
            </w:r>
            <w:r>
              <w:br/>
            </w:r>
            <w:r>
              <w:rPr>
                <w:rFonts w:ascii="Times New Roman"/>
                <w:b w:val="false"/>
                <w:i w:val="false"/>
                <w:color w:val="000000"/>
                <w:sz w:val="20"/>
              </w:rPr>
              <w:t>
рубка единичных деревьев</w:t>
            </w:r>
          </w:p>
          <w:bookmarkEnd w:id="218"/>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9"/>
          <w:p>
            <w:pPr>
              <w:spacing w:after="20"/>
              <w:ind w:left="20"/>
              <w:jc w:val="both"/>
            </w:pPr>
            <w:r>
              <w:rPr>
                <w:rFonts w:ascii="Times New Roman"/>
                <w:b w:val="false"/>
                <w:i w:val="false"/>
                <w:color w:val="000000"/>
                <w:sz w:val="20"/>
              </w:rPr>
              <w:t>
Өзге кесулер – жиыны</w:t>
            </w:r>
            <w:r>
              <w:br/>
            </w:r>
            <w:r>
              <w:rPr>
                <w:rFonts w:ascii="Times New Roman"/>
                <w:b w:val="false"/>
                <w:i w:val="false"/>
                <w:color w:val="000000"/>
                <w:sz w:val="20"/>
              </w:rPr>
              <w:t>
Прочие рубки – итого</w:t>
            </w:r>
          </w:p>
          <w:bookmarkEnd w:id="219"/>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0"/>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bookmarkEnd w:id="220"/>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1"/>
          <w:p>
            <w:pPr>
              <w:spacing w:after="20"/>
              <w:ind w:left="20"/>
              <w:jc w:val="both"/>
            </w:pPr>
            <w:r>
              <w:rPr>
                <w:rFonts w:ascii="Times New Roman"/>
                <w:b w:val="false"/>
                <w:i w:val="false"/>
                <w:color w:val="000000"/>
                <w:sz w:val="20"/>
              </w:rPr>
              <w:t>
жаппай санитарлық кесу</w:t>
            </w:r>
            <w:r>
              <w:br/>
            </w:r>
            <w:r>
              <w:rPr>
                <w:rFonts w:ascii="Times New Roman"/>
                <w:b w:val="false"/>
                <w:i w:val="false"/>
                <w:color w:val="000000"/>
                <w:sz w:val="20"/>
              </w:rPr>
              <w:t>
сплошные санитарные рубки</w:t>
            </w:r>
          </w:p>
          <w:bookmarkEnd w:id="221"/>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2"/>
          <w:p>
            <w:pPr>
              <w:spacing w:after="20"/>
              <w:ind w:left="20"/>
              <w:jc w:val="both"/>
            </w:pPr>
            <w:r>
              <w:rPr>
                <w:rFonts w:ascii="Times New Roman"/>
                <w:b w:val="false"/>
                <w:i w:val="false"/>
                <w:color w:val="000000"/>
                <w:sz w:val="20"/>
              </w:rPr>
              <w:t>
орман алқабын тазалау</w:t>
            </w:r>
            <w:r>
              <w:br/>
            </w:r>
            <w:r>
              <w:rPr>
                <w:rFonts w:ascii="Times New Roman"/>
                <w:b w:val="false"/>
                <w:i w:val="false"/>
                <w:color w:val="000000"/>
                <w:sz w:val="20"/>
              </w:rPr>
              <w:t>
расчистка лесных площадей</w:t>
            </w:r>
          </w:p>
          <w:bookmarkEnd w:id="222"/>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3"/>
          <w:p>
            <w:pPr>
              <w:spacing w:after="20"/>
              <w:ind w:left="20"/>
              <w:jc w:val="both"/>
            </w:pPr>
            <w:r>
              <w:rPr>
                <w:rFonts w:ascii="Times New Roman"/>
                <w:b w:val="false"/>
                <w:i w:val="false"/>
                <w:color w:val="000000"/>
                <w:sz w:val="20"/>
              </w:rPr>
              <w:t>
өтімді қоқымдарды жинау</w:t>
            </w:r>
            <w:r>
              <w:br/>
            </w:r>
            <w:r>
              <w:rPr>
                <w:rFonts w:ascii="Times New Roman"/>
                <w:b w:val="false"/>
                <w:i w:val="false"/>
                <w:color w:val="000000"/>
                <w:sz w:val="20"/>
              </w:rPr>
              <w:t>
уборка ликвидной захламленности</w:t>
            </w:r>
          </w:p>
          <w:bookmarkEnd w:id="223"/>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4"/>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224"/>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1" w:id="225"/>
    <w:p>
      <w:pPr>
        <w:spacing w:after="0"/>
        <w:ind w:left="0"/>
        <w:jc w:val="both"/>
      </w:pPr>
      <w:r>
        <w:rPr>
          <w:rFonts w:ascii="Times New Roman"/>
          <w:b w:val="false"/>
          <w:i w:val="false"/>
          <w:color w:val="000000"/>
          <w:sz w:val="28"/>
        </w:rPr>
        <w:t>
      2. Есептік кеспеағашпен салыстырғанда тұқымдар бойынша сүрек босату (толтыру дәлдігі – 0,1 мың шаршы метр)</w:t>
      </w:r>
    </w:p>
    <w:bookmarkEnd w:id="225"/>
    <w:bookmarkStart w:name="z242" w:id="226"/>
    <w:p>
      <w:pPr>
        <w:spacing w:after="0"/>
        <w:ind w:left="0"/>
        <w:jc w:val="both"/>
      </w:pPr>
      <w:r>
        <w:rPr>
          <w:rFonts w:ascii="Times New Roman"/>
          <w:b w:val="false"/>
          <w:i w:val="false"/>
          <w:color w:val="000000"/>
          <w:sz w:val="28"/>
        </w:rPr>
        <w:t>
       Отпуск древесины по породам по сравнению с расчетной лесосекой (точность заполнения – 0,1 тысяч метров кубических)</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0"/>
        <w:gridCol w:w="957"/>
        <w:gridCol w:w="691"/>
        <w:gridCol w:w="957"/>
        <w:gridCol w:w="1489"/>
        <w:gridCol w:w="957"/>
        <w:gridCol w:w="1489"/>
        <w:gridCol w:w="957"/>
        <w:gridCol w:w="957"/>
        <w:gridCol w:w="958"/>
        <w:gridCol w:w="958"/>
      </w:tblGrid>
      <w:tr>
        <w:trPr>
          <w:trHeight w:val="30" w:hRule="atLeast"/>
        </w:trPr>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7"/>
          <w:p>
            <w:pPr>
              <w:spacing w:after="20"/>
              <w:ind w:left="20"/>
              <w:jc w:val="both"/>
            </w:pPr>
            <w:r>
              <w:rPr>
                <w:rFonts w:ascii="Times New Roman"/>
                <w:b w:val="false"/>
                <w:i w:val="false"/>
                <w:color w:val="000000"/>
                <w:sz w:val="20"/>
              </w:rPr>
              <w:t>
Жол коды (есептік кеспеағаш)</w:t>
            </w:r>
            <w:r>
              <w:br/>
            </w:r>
            <w:r>
              <w:rPr>
                <w:rFonts w:ascii="Times New Roman"/>
                <w:b w:val="false"/>
                <w:i w:val="false"/>
                <w:color w:val="000000"/>
                <w:sz w:val="20"/>
              </w:rPr>
              <w:t>
Код строки (расчетная лесосека)</w:t>
            </w:r>
          </w:p>
          <w:bookmarkEnd w:id="227"/>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8"/>
          <w:p>
            <w:pPr>
              <w:spacing w:after="20"/>
              <w:ind w:left="20"/>
              <w:jc w:val="both"/>
            </w:pPr>
            <w:r>
              <w:rPr>
                <w:rFonts w:ascii="Times New Roman"/>
                <w:b w:val="false"/>
                <w:i w:val="false"/>
                <w:color w:val="000000"/>
                <w:sz w:val="20"/>
              </w:rPr>
              <w:t>
Орман иеленушілердің атауы</w:t>
            </w:r>
            <w:r>
              <w:br/>
            </w:r>
            <w:r>
              <w:rPr>
                <w:rFonts w:ascii="Times New Roman"/>
                <w:b w:val="false"/>
                <w:i w:val="false"/>
                <w:color w:val="000000"/>
                <w:sz w:val="20"/>
              </w:rPr>
              <w:t>
Наименование лесовладения</w:t>
            </w:r>
          </w:p>
          <w:bookmarkEnd w:id="228"/>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9"/>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w:t>
            </w:r>
            <w:r>
              <w:rPr>
                <w:rFonts w:ascii="Times New Roman"/>
                <w:b w:val="false"/>
                <w:i w:val="false"/>
                <w:color w:val="000000"/>
                <w:sz w:val="20"/>
              </w:rPr>
              <w:t>Код БИН</w:t>
            </w:r>
            <w:r>
              <w:br/>
            </w:r>
            <w:r>
              <w:rPr>
                <w:rFonts w:ascii="Times New Roman"/>
                <w:b w:val="false"/>
                <w:i w:val="false"/>
                <w:color w:val="000000"/>
                <w:sz w:val="20"/>
              </w:rPr>
              <w:t>
</w:t>
            </w:r>
            <w:r>
              <w:rPr>
                <w:rFonts w:ascii="Times New Roman"/>
                <w:b w:val="false"/>
                <w:i w:val="false"/>
                <w:color w:val="000000"/>
                <w:sz w:val="20"/>
              </w:rPr>
              <w:t>ЖСН коды</w:t>
            </w:r>
            <w:r>
              <w:br/>
            </w:r>
            <w:r>
              <w:rPr>
                <w:rFonts w:ascii="Times New Roman"/>
                <w:b w:val="false"/>
                <w:i w:val="false"/>
                <w:color w:val="000000"/>
                <w:sz w:val="20"/>
              </w:rPr>
              <w:t>
Код ИИН</w:t>
            </w:r>
          </w:p>
          <w:bookmarkEnd w:id="229"/>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0"/>
          <w:p>
            <w:pPr>
              <w:spacing w:after="20"/>
              <w:ind w:left="20"/>
              <w:jc w:val="both"/>
            </w:pPr>
            <w:r>
              <w:rPr>
                <w:rFonts w:ascii="Times New Roman"/>
                <w:b w:val="false"/>
                <w:i w:val="false"/>
                <w:color w:val="000000"/>
                <w:sz w:val="20"/>
              </w:rPr>
              <w:t>
Басты мақсатта пайдалану</w:t>
            </w:r>
            <w:r>
              <w:br/>
            </w:r>
            <w:r>
              <w:rPr>
                <w:rFonts w:ascii="Times New Roman"/>
                <w:b w:val="false"/>
                <w:i w:val="false"/>
                <w:color w:val="000000"/>
                <w:sz w:val="20"/>
              </w:rPr>
              <w:t>
Главное пользование</w:t>
            </w:r>
          </w:p>
          <w:bookmarkEnd w:id="23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1"/>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bookmarkEnd w:id="231"/>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2"/>
          <w:p>
            <w:pPr>
              <w:spacing w:after="20"/>
              <w:ind w:left="20"/>
              <w:jc w:val="both"/>
            </w:pPr>
            <w:r>
              <w:rPr>
                <w:rFonts w:ascii="Times New Roman"/>
                <w:b w:val="false"/>
                <w:i w:val="false"/>
                <w:color w:val="000000"/>
                <w:sz w:val="20"/>
              </w:rPr>
              <w:t>
оның ішінде кәделік сүрек</w:t>
            </w:r>
            <w:r>
              <w:br/>
            </w:r>
            <w:r>
              <w:rPr>
                <w:rFonts w:ascii="Times New Roman"/>
                <w:b w:val="false"/>
                <w:i w:val="false"/>
                <w:color w:val="000000"/>
                <w:sz w:val="20"/>
              </w:rPr>
              <w:t>
в том числе деловой древесины</w:t>
            </w:r>
          </w:p>
          <w:bookmarkEnd w:id="23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3"/>
          <w:p>
            <w:pPr>
              <w:spacing w:after="20"/>
              <w:ind w:left="20"/>
              <w:jc w:val="both"/>
            </w:pPr>
            <w:r>
              <w:rPr>
                <w:rFonts w:ascii="Times New Roman"/>
                <w:b w:val="false"/>
                <w:i w:val="false"/>
                <w:color w:val="000000"/>
                <w:sz w:val="20"/>
              </w:rPr>
              <w:t>
жалпы мөлшерден қылқанды тұқымдылар</w:t>
            </w:r>
            <w:r>
              <w:br/>
            </w:r>
            <w:r>
              <w:rPr>
                <w:rFonts w:ascii="Times New Roman"/>
                <w:b w:val="false"/>
                <w:i w:val="false"/>
                <w:color w:val="000000"/>
                <w:sz w:val="20"/>
              </w:rPr>
              <w:t>
хвойные породы от общего размера</w:t>
            </w:r>
          </w:p>
          <w:bookmarkEnd w:id="23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4"/>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bookmarkEnd w:id="234"/>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5"/>
          <w:p>
            <w:pPr>
              <w:spacing w:after="20"/>
              <w:ind w:left="20"/>
              <w:jc w:val="both"/>
            </w:pPr>
            <w:r>
              <w:rPr>
                <w:rFonts w:ascii="Times New Roman"/>
                <w:b w:val="false"/>
                <w:i w:val="false"/>
                <w:color w:val="000000"/>
                <w:sz w:val="20"/>
              </w:rPr>
              <w:t>
оның ішіндегі кәделік сүрек</w:t>
            </w:r>
            <w:r>
              <w:br/>
            </w:r>
            <w:r>
              <w:rPr>
                <w:rFonts w:ascii="Times New Roman"/>
                <w:b w:val="false"/>
                <w:i w:val="false"/>
                <w:color w:val="000000"/>
                <w:sz w:val="20"/>
              </w:rPr>
              <w:t>
в том числе деловой древесины</w:t>
            </w:r>
          </w:p>
          <w:bookmarkEnd w:id="23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6"/>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bookmarkEnd w:id="23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7"/>
          <w:p>
            <w:pPr>
              <w:spacing w:after="20"/>
              <w:ind w:left="20"/>
              <w:jc w:val="both"/>
            </w:pPr>
            <w:r>
              <w:rPr>
                <w:rFonts w:ascii="Times New Roman"/>
                <w:b w:val="false"/>
                <w:i w:val="false"/>
                <w:color w:val="000000"/>
                <w:sz w:val="20"/>
              </w:rPr>
              <w:t>
қарағай</w:t>
            </w:r>
            <w:r>
              <w:br/>
            </w:r>
            <w:r>
              <w:rPr>
                <w:rFonts w:ascii="Times New Roman"/>
                <w:b w:val="false"/>
                <w:i w:val="false"/>
                <w:color w:val="000000"/>
                <w:sz w:val="20"/>
              </w:rPr>
              <w:t>
сосновой</w:t>
            </w:r>
          </w:p>
          <w:bookmarkEnd w:id="237"/>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8"/>
          <w:p>
            <w:pPr>
              <w:spacing w:after="20"/>
              <w:ind w:left="20"/>
              <w:jc w:val="both"/>
            </w:pPr>
            <w:r>
              <w:rPr>
                <w:rFonts w:ascii="Times New Roman"/>
                <w:b w:val="false"/>
                <w:i w:val="false"/>
                <w:color w:val="000000"/>
                <w:sz w:val="20"/>
              </w:rPr>
              <w:t>
шырша-самырсын</w:t>
            </w:r>
            <w:r>
              <w:br/>
            </w:r>
            <w:r>
              <w:rPr>
                <w:rFonts w:ascii="Times New Roman"/>
                <w:b w:val="false"/>
                <w:i w:val="false"/>
                <w:color w:val="000000"/>
                <w:sz w:val="20"/>
              </w:rPr>
              <w:t>
елово-пихтовой</w:t>
            </w:r>
          </w:p>
          <w:bookmarkEnd w:id="238"/>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9"/>
          <w:p>
            <w:pPr>
              <w:spacing w:after="20"/>
              <w:ind w:left="20"/>
              <w:jc w:val="both"/>
            </w:pPr>
            <w:r>
              <w:rPr>
                <w:rFonts w:ascii="Times New Roman"/>
                <w:b w:val="false"/>
                <w:i w:val="false"/>
                <w:color w:val="000000"/>
                <w:sz w:val="20"/>
              </w:rPr>
              <w:t>
балқарағай</w:t>
            </w:r>
            <w:r>
              <w:br/>
            </w:r>
            <w:r>
              <w:rPr>
                <w:rFonts w:ascii="Times New Roman"/>
                <w:b w:val="false"/>
                <w:i w:val="false"/>
                <w:color w:val="000000"/>
                <w:sz w:val="20"/>
              </w:rPr>
              <w:t>
кедровой</w:t>
            </w:r>
          </w:p>
          <w:bookmarkEnd w:id="239"/>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0"/>
          <w:p>
            <w:pPr>
              <w:spacing w:after="20"/>
              <w:ind w:left="20"/>
              <w:jc w:val="both"/>
            </w:pPr>
            <w:r>
              <w:rPr>
                <w:rFonts w:ascii="Times New Roman"/>
                <w:b w:val="false"/>
                <w:i w:val="false"/>
                <w:color w:val="000000"/>
                <w:sz w:val="20"/>
              </w:rPr>
              <w:t>
жапырақты</w:t>
            </w:r>
            <w:r>
              <w:br/>
            </w:r>
            <w:r>
              <w:rPr>
                <w:rFonts w:ascii="Times New Roman"/>
                <w:b w:val="false"/>
                <w:i w:val="false"/>
                <w:color w:val="000000"/>
                <w:sz w:val="20"/>
              </w:rPr>
              <w:t>
лиственничной</w:t>
            </w:r>
          </w:p>
          <w:bookmarkEnd w:id="240"/>
        </w:tc>
      </w:tr>
      <w:tr>
        <w:trPr>
          <w:trHeight w:val="30" w:hRule="atLeast"/>
        </w:trPr>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
        <w:gridCol w:w="724"/>
        <w:gridCol w:w="523"/>
        <w:gridCol w:w="724"/>
        <w:gridCol w:w="1125"/>
        <w:gridCol w:w="1125"/>
        <w:gridCol w:w="1125"/>
        <w:gridCol w:w="1125"/>
        <w:gridCol w:w="1125"/>
        <w:gridCol w:w="1125"/>
        <w:gridCol w:w="1329"/>
        <w:gridCol w:w="1126"/>
      </w:tblGrid>
      <w:tr>
        <w:trPr>
          <w:trHeight w:val="30" w:hRule="atLeast"/>
        </w:trPr>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1"/>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241"/>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2"/>
          <w:p>
            <w:pPr>
              <w:spacing w:after="20"/>
              <w:ind w:left="20"/>
              <w:jc w:val="both"/>
            </w:pPr>
            <w:r>
              <w:rPr>
                <w:rFonts w:ascii="Times New Roman"/>
                <w:b w:val="false"/>
                <w:i w:val="false"/>
                <w:color w:val="000000"/>
                <w:sz w:val="20"/>
              </w:rPr>
              <w:t>
Орман иеленушілердің атауы</w:t>
            </w:r>
            <w:r>
              <w:br/>
            </w:r>
            <w:r>
              <w:rPr>
                <w:rFonts w:ascii="Times New Roman"/>
                <w:b w:val="false"/>
                <w:i w:val="false"/>
                <w:color w:val="000000"/>
                <w:sz w:val="20"/>
              </w:rPr>
              <w:t>
Наименование лесовладельцев</w:t>
            </w:r>
          </w:p>
          <w:bookmarkEnd w:id="242"/>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3"/>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w:t>
            </w:r>
            <w:r>
              <w:rPr>
                <w:rFonts w:ascii="Times New Roman"/>
                <w:b w:val="false"/>
                <w:i w:val="false"/>
                <w:color w:val="000000"/>
                <w:sz w:val="20"/>
              </w:rPr>
              <w:t>Код БИН</w:t>
            </w:r>
            <w:r>
              <w:br/>
            </w:r>
            <w:r>
              <w:rPr>
                <w:rFonts w:ascii="Times New Roman"/>
                <w:b w:val="false"/>
                <w:i w:val="false"/>
                <w:color w:val="000000"/>
                <w:sz w:val="20"/>
              </w:rPr>
              <w:t>
</w:t>
            </w:r>
            <w:r>
              <w:rPr>
                <w:rFonts w:ascii="Times New Roman"/>
                <w:b w:val="false"/>
                <w:i w:val="false"/>
                <w:color w:val="000000"/>
                <w:sz w:val="20"/>
              </w:rPr>
              <w:t>ЖСН коды</w:t>
            </w:r>
            <w:r>
              <w:br/>
            </w:r>
            <w:r>
              <w:rPr>
                <w:rFonts w:ascii="Times New Roman"/>
                <w:b w:val="false"/>
                <w:i w:val="false"/>
                <w:color w:val="000000"/>
                <w:sz w:val="20"/>
              </w:rPr>
              <w:t>
Код ИИН</w:t>
            </w:r>
          </w:p>
          <w:bookmarkEnd w:id="243"/>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4"/>
          <w:p>
            <w:pPr>
              <w:spacing w:after="20"/>
              <w:ind w:left="20"/>
              <w:jc w:val="both"/>
            </w:pPr>
            <w:r>
              <w:rPr>
                <w:rFonts w:ascii="Times New Roman"/>
                <w:b w:val="false"/>
                <w:i w:val="false"/>
                <w:color w:val="000000"/>
                <w:sz w:val="20"/>
              </w:rPr>
              <w:t>
Жалпы мөлшерден негізгі пайдалану</w:t>
            </w:r>
            <w:r>
              <w:br/>
            </w:r>
            <w:r>
              <w:rPr>
                <w:rFonts w:ascii="Times New Roman"/>
                <w:b w:val="false"/>
                <w:i w:val="false"/>
                <w:color w:val="000000"/>
                <w:sz w:val="20"/>
              </w:rPr>
              <w:t>
Главное пользование от общего размера</w:t>
            </w:r>
          </w:p>
          <w:bookmarkEnd w:id="244"/>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5"/>
          <w:p>
            <w:pPr>
              <w:spacing w:after="20"/>
              <w:ind w:left="20"/>
              <w:jc w:val="both"/>
            </w:pPr>
            <w:r>
              <w:rPr>
                <w:rFonts w:ascii="Times New Roman"/>
                <w:b w:val="false"/>
                <w:i w:val="false"/>
                <w:color w:val="000000"/>
                <w:sz w:val="20"/>
              </w:rPr>
              <w:t>
Аралық мақсатта пайдалану үшін ағаш кесу</w:t>
            </w:r>
            <w:r>
              <w:br/>
            </w:r>
            <w:r>
              <w:rPr>
                <w:rFonts w:ascii="Times New Roman"/>
                <w:b w:val="false"/>
                <w:i w:val="false"/>
                <w:color w:val="000000"/>
                <w:sz w:val="20"/>
              </w:rPr>
              <w:t>
Рубки промежуточного пользования</w:t>
            </w:r>
          </w:p>
          <w:bookmarkEnd w:id="245"/>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6"/>
          <w:p>
            <w:pPr>
              <w:spacing w:after="20"/>
              <w:ind w:left="20"/>
              <w:jc w:val="both"/>
            </w:pPr>
            <w:r>
              <w:rPr>
                <w:rFonts w:ascii="Times New Roman"/>
                <w:b w:val="false"/>
                <w:i w:val="false"/>
                <w:color w:val="000000"/>
                <w:sz w:val="20"/>
              </w:rPr>
              <w:t>
Өзге кесулер</w:t>
            </w:r>
            <w:r>
              <w:br/>
            </w:r>
            <w:r>
              <w:rPr>
                <w:rFonts w:ascii="Times New Roman"/>
                <w:b w:val="false"/>
                <w:i w:val="false"/>
                <w:color w:val="000000"/>
                <w:sz w:val="20"/>
              </w:rPr>
              <w:t>
Прочие рубки</w:t>
            </w:r>
          </w:p>
          <w:bookmarkEnd w:id="24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7"/>
          <w:p>
            <w:pPr>
              <w:spacing w:after="20"/>
              <w:ind w:left="20"/>
              <w:jc w:val="both"/>
            </w:pPr>
            <w:r>
              <w:rPr>
                <w:rFonts w:ascii="Times New Roman"/>
                <w:b w:val="false"/>
                <w:i w:val="false"/>
                <w:color w:val="000000"/>
                <w:sz w:val="20"/>
              </w:rPr>
              <w:t>
жұмсақ жапырақтылар</w:t>
            </w:r>
            <w:r>
              <w:br/>
            </w:r>
            <w:r>
              <w:rPr>
                <w:rFonts w:ascii="Times New Roman"/>
                <w:b w:val="false"/>
                <w:i w:val="false"/>
                <w:color w:val="000000"/>
                <w:sz w:val="20"/>
              </w:rPr>
              <w:t>
мягколиственные</w:t>
            </w:r>
          </w:p>
          <w:bookmarkEnd w:id="2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8"/>
          <w:p>
            <w:pPr>
              <w:spacing w:after="20"/>
              <w:ind w:left="20"/>
              <w:jc w:val="both"/>
            </w:pPr>
            <w:r>
              <w:rPr>
                <w:rFonts w:ascii="Times New Roman"/>
                <w:b w:val="false"/>
                <w:i w:val="false"/>
                <w:color w:val="000000"/>
                <w:sz w:val="20"/>
              </w:rPr>
              <w:t>
қатты жапырақтылар</w:t>
            </w:r>
            <w:r>
              <w:br/>
            </w:r>
            <w:r>
              <w:rPr>
                <w:rFonts w:ascii="Times New Roman"/>
                <w:b w:val="false"/>
                <w:i w:val="false"/>
                <w:color w:val="000000"/>
                <w:sz w:val="20"/>
              </w:rPr>
              <w:t>
твердолиственные</w:t>
            </w:r>
          </w:p>
          <w:bookmarkEnd w:id="248"/>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9"/>
          <w:p>
            <w:pPr>
              <w:spacing w:after="20"/>
              <w:ind w:left="20"/>
              <w:jc w:val="both"/>
            </w:pPr>
            <w:r>
              <w:rPr>
                <w:rFonts w:ascii="Times New Roman"/>
                <w:b w:val="false"/>
                <w:i w:val="false"/>
                <w:color w:val="000000"/>
                <w:sz w:val="20"/>
              </w:rPr>
              <w:t>
сексеуілдіктер</w:t>
            </w:r>
            <w:r>
              <w:br/>
            </w:r>
            <w:r>
              <w:rPr>
                <w:rFonts w:ascii="Times New Roman"/>
                <w:b w:val="false"/>
                <w:i w:val="false"/>
                <w:color w:val="000000"/>
                <w:sz w:val="20"/>
              </w:rPr>
              <w:t>
саксаульники</w:t>
            </w:r>
          </w:p>
          <w:bookmarkEnd w:id="249"/>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0"/>
          <w:p>
            <w:pPr>
              <w:spacing w:after="20"/>
              <w:ind w:left="20"/>
              <w:jc w:val="both"/>
            </w:pPr>
            <w:r>
              <w:rPr>
                <w:rFonts w:ascii="Times New Roman"/>
                <w:b w:val="false"/>
                <w:i w:val="false"/>
                <w:color w:val="000000"/>
                <w:sz w:val="20"/>
              </w:rPr>
              <w:t>
бұталар</w:t>
            </w:r>
            <w:r>
              <w:br/>
            </w:r>
            <w:r>
              <w:rPr>
                <w:rFonts w:ascii="Times New Roman"/>
                <w:b w:val="false"/>
                <w:i w:val="false"/>
                <w:color w:val="000000"/>
                <w:sz w:val="20"/>
              </w:rPr>
              <w:t>
кустарники</w:t>
            </w:r>
          </w:p>
          <w:bookmarkEnd w:id="25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1"/>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bookmarkEnd w:id="251"/>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2"/>
          <w:p>
            <w:pPr>
              <w:spacing w:after="20"/>
              <w:ind w:left="20"/>
              <w:jc w:val="both"/>
            </w:pPr>
            <w:r>
              <w:rPr>
                <w:rFonts w:ascii="Times New Roman"/>
                <w:b w:val="false"/>
                <w:i w:val="false"/>
                <w:color w:val="000000"/>
                <w:sz w:val="20"/>
              </w:rPr>
              <w:t>
оның ішінде кәделік сүрек</w:t>
            </w:r>
            <w:r>
              <w:br/>
            </w:r>
            <w:r>
              <w:rPr>
                <w:rFonts w:ascii="Times New Roman"/>
                <w:b w:val="false"/>
                <w:i w:val="false"/>
                <w:color w:val="000000"/>
                <w:sz w:val="20"/>
              </w:rPr>
              <w:t>
из них деловой древесины</w:t>
            </w:r>
          </w:p>
          <w:bookmarkEnd w:id="252"/>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3"/>
          <w:p>
            <w:pPr>
              <w:spacing w:after="20"/>
              <w:ind w:left="20"/>
              <w:jc w:val="both"/>
            </w:pPr>
            <w:r>
              <w:rPr>
                <w:rFonts w:ascii="Times New Roman"/>
                <w:b w:val="false"/>
                <w:i w:val="false"/>
                <w:color w:val="000000"/>
                <w:sz w:val="20"/>
              </w:rPr>
              <w:t>
оның ішінде қайың</w:t>
            </w:r>
            <w:r>
              <w:br/>
            </w:r>
            <w:r>
              <w:rPr>
                <w:rFonts w:ascii="Times New Roman"/>
                <w:b w:val="false"/>
                <w:i w:val="false"/>
                <w:color w:val="000000"/>
                <w:sz w:val="20"/>
              </w:rPr>
              <w:t>
из них березовой</w:t>
            </w:r>
          </w:p>
          <w:bookmarkEnd w:id="253"/>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4"/>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bookmarkEnd w:id="254"/>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5"/>
          <w:p>
            <w:pPr>
              <w:spacing w:after="20"/>
              <w:ind w:left="20"/>
              <w:jc w:val="both"/>
            </w:pPr>
            <w:r>
              <w:rPr>
                <w:rFonts w:ascii="Times New Roman"/>
                <w:b w:val="false"/>
                <w:i w:val="false"/>
                <w:color w:val="000000"/>
                <w:sz w:val="20"/>
              </w:rPr>
              <w:t>
оның ішінде кәделік сүрек</w:t>
            </w:r>
            <w:r>
              <w:br/>
            </w:r>
            <w:r>
              <w:rPr>
                <w:rFonts w:ascii="Times New Roman"/>
                <w:b w:val="false"/>
                <w:i w:val="false"/>
                <w:color w:val="000000"/>
                <w:sz w:val="20"/>
              </w:rPr>
              <w:t>
из них деловой древесины</w:t>
            </w:r>
          </w:p>
          <w:bookmarkEnd w:id="25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6"/>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256"/>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7"/>
          <w:p>
            <w:pPr>
              <w:spacing w:after="20"/>
              <w:ind w:left="20"/>
              <w:jc w:val="both"/>
            </w:pPr>
            <w:r>
              <w:rPr>
                <w:rFonts w:ascii="Times New Roman"/>
                <w:b w:val="false"/>
                <w:i w:val="false"/>
                <w:color w:val="000000"/>
                <w:sz w:val="20"/>
              </w:rPr>
              <w:t>
Орман иеленушілердің атауы</w:t>
            </w:r>
            <w:r>
              <w:br/>
            </w:r>
            <w:r>
              <w:rPr>
                <w:rFonts w:ascii="Times New Roman"/>
                <w:b w:val="false"/>
                <w:i w:val="false"/>
                <w:color w:val="000000"/>
                <w:sz w:val="20"/>
              </w:rPr>
              <w:t>
Наименование лесовладельцев</w:t>
            </w:r>
          </w:p>
          <w:bookmarkEnd w:id="257"/>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8"/>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w:t>
            </w:r>
            <w:r>
              <w:rPr>
                <w:rFonts w:ascii="Times New Roman"/>
                <w:b w:val="false"/>
                <w:i w:val="false"/>
                <w:color w:val="000000"/>
                <w:sz w:val="20"/>
              </w:rPr>
              <w:t>Код БИН</w:t>
            </w:r>
            <w:r>
              <w:br/>
            </w:r>
            <w:r>
              <w:rPr>
                <w:rFonts w:ascii="Times New Roman"/>
                <w:b w:val="false"/>
                <w:i w:val="false"/>
                <w:color w:val="000000"/>
                <w:sz w:val="20"/>
              </w:rPr>
              <w:t>
</w:t>
            </w:r>
            <w:r>
              <w:rPr>
                <w:rFonts w:ascii="Times New Roman"/>
                <w:b w:val="false"/>
                <w:i w:val="false"/>
                <w:color w:val="000000"/>
                <w:sz w:val="20"/>
              </w:rPr>
              <w:t>ЖСН коды</w:t>
            </w:r>
            <w:r>
              <w:br/>
            </w:r>
            <w:r>
              <w:rPr>
                <w:rFonts w:ascii="Times New Roman"/>
                <w:b w:val="false"/>
                <w:i w:val="false"/>
                <w:color w:val="000000"/>
                <w:sz w:val="20"/>
              </w:rPr>
              <w:t>
Код ИИН</w:t>
            </w:r>
          </w:p>
          <w:bookmarkEnd w:id="258"/>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9"/>
          <w:p>
            <w:pPr>
              <w:spacing w:after="20"/>
              <w:ind w:left="20"/>
              <w:jc w:val="both"/>
            </w:pPr>
            <w:r>
              <w:rPr>
                <w:rFonts w:ascii="Times New Roman"/>
                <w:b w:val="false"/>
                <w:i w:val="false"/>
                <w:color w:val="000000"/>
                <w:sz w:val="20"/>
              </w:rPr>
              <w:t>
Жалпы мөлшерден негізгі пайдалану</w:t>
            </w:r>
            <w:r>
              <w:br/>
            </w:r>
            <w:r>
              <w:rPr>
                <w:rFonts w:ascii="Times New Roman"/>
                <w:b w:val="false"/>
                <w:i w:val="false"/>
                <w:color w:val="000000"/>
                <w:sz w:val="20"/>
              </w:rPr>
              <w:t>
Главное пользование от общего размера</w:t>
            </w:r>
          </w:p>
          <w:bookmarkEnd w:id="259"/>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0"/>
          <w:p>
            <w:pPr>
              <w:spacing w:after="20"/>
              <w:ind w:left="20"/>
              <w:jc w:val="both"/>
            </w:pPr>
            <w:r>
              <w:rPr>
                <w:rFonts w:ascii="Times New Roman"/>
                <w:b w:val="false"/>
                <w:i w:val="false"/>
                <w:color w:val="000000"/>
                <w:sz w:val="20"/>
              </w:rPr>
              <w:t>
Аралық мақсатта пайдалану үшін ағаш кесу</w:t>
            </w:r>
            <w:r>
              <w:br/>
            </w:r>
            <w:r>
              <w:rPr>
                <w:rFonts w:ascii="Times New Roman"/>
                <w:b w:val="false"/>
                <w:i w:val="false"/>
                <w:color w:val="000000"/>
                <w:sz w:val="20"/>
              </w:rPr>
              <w:t>
Рубки промежуточного пользования</w:t>
            </w:r>
          </w:p>
          <w:bookmarkEnd w:id="260"/>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1"/>
          <w:p>
            <w:pPr>
              <w:spacing w:after="20"/>
              <w:ind w:left="20"/>
              <w:jc w:val="both"/>
            </w:pPr>
            <w:r>
              <w:rPr>
                <w:rFonts w:ascii="Times New Roman"/>
                <w:b w:val="false"/>
                <w:i w:val="false"/>
                <w:color w:val="000000"/>
                <w:sz w:val="20"/>
              </w:rPr>
              <w:t>
Өзге кесулер</w:t>
            </w:r>
            <w:r>
              <w:br/>
            </w:r>
            <w:r>
              <w:rPr>
                <w:rFonts w:ascii="Times New Roman"/>
                <w:b w:val="false"/>
                <w:i w:val="false"/>
                <w:color w:val="000000"/>
                <w:sz w:val="20"/>
              </w:rPr>
              <w:t>
Прочие рубки</w:t>
            </w:r>
          </w:p>
          <w:bookmarkEnd w:id="26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2"/>
          <w:p>
            <w:pPr>
              <w:spacing w:after="20"/>
              <w:ind w:left="20"/>
              <w:jc w:val="both"/>
            </w:pPr>
            <w:r>
              <w:rPr>
                <w:rFonts w:ascii="Times New Roman"/>
                <w:b w:val="false"/>
                <w:i w:val="false"/>
                <w:color w:val="000000"/>
                <w:sz w:val="20"/>
              </w:rPr>
              <w:t>
жұмсақ жапырақтылар</w:t>
            </w:r>
            <w:r>
              <w:br/>
            </w:r>
            <w:r>
              <w:rPr>
                <w:rFonts w:ascii="Times New Roman"/>
                <w:b w:val="false"/>
                <w:i w:val="false"/>
                <w:color w:val="000000"/>
                <w:sz w:val="20"/>
              </w:rPr>
              <w:t>
мягколиственные</w:t>
            </w:r>
          </w:p>
          <w:bookmarkEnd w:id="2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3"/>
          <w:p>
            <w:pPr>
              <w:spacing w:after="20"/>
              <w:ind w:left="20"/>
              <w:jc w:val="both"/>
            </w:pPr>
            <w:r>
              <w:rPr>
                <w:rFonts w:ascii="Times New Roman"/>
                <w:b w:val="false"/>
                <w:i w:val="false"/>
                <w:color w:val="000000"/>
                <w:sz w:val="20"/>
              </w:rPr>
              <w:t>
қатты жапырақтылар</w:t>
            </w:r>
            <w:r>
              <w:br/>
            </w:r>
            <w:r>
              <w:rPr>
                <w:rFonts w:ascii="Times New Roman"/>
                <w:b w:val="false"/>
                <w:i w:val="false"/>
                <w:color w:val="000000"/>
                <w:sz w:val="20"/>
              </w:rPr>
              <w:t>
твердолиственные</w:t>
            </w:r>
          </w:p>
          <w:bookmarkEnd w:id="263"/>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4"/>
          <w:p>
            <w:pPr>
              <w:spacing w:after="20"/>
              <w:ind w:left="20"/>
              <w:jc w:val="both"/>
            </w:pPr>
            <w:r>
              <w:rPr>
                <w:rFonts w:ascii="Times New Roman"/>
                <w:b w:val="false"/>
                <w:i w:val="false"/>
                <w:color w:val="000000"/>
                <w:sz w:val="20"/>
              </w:rPr>
              <w:t>
сексеуілдіктер</w:t>
            </w:r>
            <w:r>
              <w:br/>
            </w:r>
            <w:r>
              <w:rPr>
                <w:rFonts w:ascii="Times New Roman"/>
                <w:b w:val="false"/>
                <w:i w:val="false"/>
                <w:color w:val="000000"/>
                <w:sz w:val="20"/>
              </w:rPr>
              <w:t>
саксаульники</w:t>
            </w:r>
          </w:p>
          <w:bookmarkEnd w:id="264"/>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5"/>
          <w:p>
            <w:pPr>
              <w:spacing w:after="20"/>
              <w:ind w:left="20"/>
              <w:jc w:val="both"/>
            </w:pPr>
            <w:r>
              <w:rPr>
                <w:rFonts w:ascii="Times New Roman"/>
                <w:b w:val="false"/>
                <w:i w:val="false"/>
                <w:color w:val="000000"/>
                <w:sz w:val="20"/>
              </w:rPr>
              <w:t>
бұталар</w:t>
            </w:r>
            <w:r>
              <w:br/>
            </w:r>
            <w:r>
              <w:rPr>
                <w:rFonts w:ascii="Times New Roman"/>
                <w:b w:val="false"/>
                <w:i w:val="false"/>
                <w:color w:val="000000"/>
                <w:sz w:val="20"/>
              </w:rPr>
              <w:t>
кустарники</w:t>
            </w:r>
          </w:p>
          <w:bookmarkEnd w:id="26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6"/>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bookmarkEnd w:id="266"/>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7"/>
          <w:p>
            <w:pPr>
              <w:spacing w:after="20"/>
              <w:ind w:left="20"/>
              <w:jc w:val="both"/>
            </w:pPr>
            <w:r>
              <w:rPr>
                <w:rFonts w:ascii="Times New Roman"/>
                <w:b w:val="false"/>
                <w:i w:val="false"/>
                <w:color w:val="000000"/>
                <w:sz w:val="20"/>
              </w:rPr>
              <w:t>
оның ішінде кәделік сүрек</w:t>
            </w:r>
            <w:r>
              <w:br/>
            </w:r>
            <w:r>
              <w:rPr>
                <w:rFonts w:ascii="Times New Roman"/>
                <w:b w:val="false"/>
                <w:i w:val="false"/>
                <w:color w:val="000000"/>
                <w:sz w:val="20"/>
              </w:rPr>
              <w:t>
из них деловой древесины</w:t>
            </w:r>
          </w:p>
          <w:bookmarkEnd w:id="267"/>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8"/>
          <w:p>
            <w:pPr>
              <w:spacing w:after="20"/>
              <w:ind w:left="20"/>
              <w:jc w:val="both"/>
            </w:pPr>
            <w:r>
              <w:rPr>
                <w:rFonts w:ascii="Times New Roman"/>
                <w:b w:val="false"/>
                <w:i w:val="false"/>
                <w:color w:val="000000"/>
                <w:sz w:val="20"/>
              </w:rPr>
              <w:t>
оның ішінде қайың</w:t>
            </w:r>
            <w:r>
              <w:br/>
            </w:r>
            <w:r>
              <w:rPr>
                <w:rFonts w:ascii="Times New Roman"/>
                <w:b w:val="false"/>
                <w:i w:val="false"/>
                <w:color w:val="000000"/>
                <w:sz w:val="20"/>
              </w:rPr>
              <w:t>
из них березовой</w:t>
            </w:r>
          </w:p>
          <w:bookmarkEnd w:id="268"/>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9"/>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bookmarkEnd w:id="269"/>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0"/>
          <w:p>
            <w:pPr>
              <w:spacing w:after="20"/>
              <w:ind w:left="20"/>
              <w:jc w:val="both"/>
            </w:pPr>
            <w:r>
              <w:rPr>
                <w:rFonts w:ascii="Times New Roman"/>
                <w:b w:val="false"/>
                <w:i w:val="false"/>
                <w:color w:val="000000"/>
                <w:sz w:val="20"/>
              </w:rPr>
              <w:t>
оның ішінде кәделік сүрек</w:t>
            </w:r>
            <w:r>
              <w:br/>
            </w:r>
            <w:r>
              <w:rPr>
                <w:rFonts w:ascii="Times New Roman"/>
                <w:b w:val="false"/>
                <w:i w:val="false"/>
                <w:color w:val="000000"/>
                <w:sz w:val="20"/>
              </w:rPr>
              <w:t>
из них деловой древесины</w:t>
            </w:r>
          </w:p>
          <w:bookmarkEnd w:id="27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5" w:id="271"/>
    <w:p>
      <w:pPr>
        <w:spacing w:after="0"/>
        <w:ind w:left="0"/>
        <w:jc w:val="both"/>
      </w:pPr>
      <w:r>
        <w:rPr>
          <w:rFonts w:ascii="Times New Roman"/>
          <w:b w:val="false"/>
          <w:i w:val="false"/>
          <w:color w:val="000000"/>
          <w:sz w:val="28"/>
        </w:rPr>
        <w:t>
      3. Орман пайдаланушылар бойынша сүректі босату (толтыру дәлдігі – 0,1 мың текше метр)</w:t>
      </w:r>
    </w:p>
    <w:bookmarkEnd w:id="271"/>
    <w:bookmarkStart w:name="z296" w:id="272"/>
    <w:p>
      <w:pPr>
        <w:spacing w:after="0"/>
        <w:ind w:left="0"/>
        <w:jc w:val="both"/>
      </w:pPr>
      <w:r>
        <w:rPr>
          <w:rFonts w:ascii="Times New Roman"/>
          <w:b w:val="false"/>
          <w:i w:val="false"/>
          <w:color w:val="000000"/>
          <w:sz w:val="28"/>
        </w:rPr>
        <w:t>
       Отпуск древесины по лесопользователям (точность заполнения – 0,1 тысяч метров кубических)</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1"/>
        <w:gridCol w:w="1103"/>
        <w:gridCol w:w="623"/>
        <w:gridCol w:w="863"/>
        <w:gridCol w:w="1344"/>
        <w:gridCol w:w="864"/>
        <w:gridCol w:w="1344"/>
        <w:gridCol w:w="864"/>
        <w:gridCol w:w="1344"/>
        <w:gridCol w:w="864"/>
        <w:gridCol w:w="1346"/>
      </w:tblGrid>
      <w:tr>
        <w:trPr>
          <w:trHeight w:val="30" w:hRule="atLeast"/>
        </w:trPr>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3"/>
          <w:p>
            <w:pPr>
              <w:spacing w:after="20"/>
              <w:ind w:left="20"/>
              <w:jc w:val="both"/>
            </w:pPr>
            <w:r>
              <w:rPr>
                <w:rFonts w:ascii="Times New Roman"/>
                <w:b w:val="false"/>
                <w:i w:val="false"/>
                <w:color w:val="000000"/>
                <w:sz w:val="20"/>
              </w:rPr>
              <w:t>
Жол коды (ңақты кесілген)</w:t>
            </w:r>
            <w:r>
              <w:br/>
            </w:r>
            <w:r>
              <w:rPr>
                <w:rFonts w:ascii="Times New Roman"/>
                <w:b w:val="false"/>
                <w:i w:val="false"/>
                <w:color w:val="000000"/>
                <w:sz w:val="20"/>
              </w:rPr>
              <w:t>
Код строки (фактически вырублено)</w:t>
            </w:r>
          </w:p>
          <w:bookmarkEnd w:id="273"/>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4"/>
          <w:p>
            <w:pPr>
              <w:spacing w:after="20"/>
              <w:ind w:left="20"/>
              <w:jc w:val="both"/>
            </w:pPr>
            <w:r>
              <w:rPr>
                <w:rFonts w:ascii="Times New Roman"/>
                <w:b w:val="false"/>
                <w:i w:val="false"/>
                <w:color w:val="000000"/>
                <w:sz w:val="20"/>
              </w:rPr>
              <w:t>
Орман пайдалану шының атауы</w:t>
            </w:r>
            <w:r>
              <w:br/>
            </w:r>
            <w:r>
              <w:rPr>
                <w:rFonts w:ascii="Times New Roman"/>
                <w:b w:val="false"/>
                <w:i w:val="false"/>
                <w:color w:val="000000"/>
                <w:sz w:val="20"/>
              </w:rPr>
              <w:t>
Наименование лесопользователя</w:t>
            </w:r>
          </w:p>
          <w:bookmarkEnd w:id="274"/>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5"/>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w:t>
            </w:r>
            <w:r>
              <w:rPr>
                <w:rFonts w:ascii="Times New Roman"/>
                <w:b w:val="false"/>
                <w:i w:val="false"/>
                <w:color w:val="000000"/>
                <w:sz w:val="20"/>
              </w:rPr>
              <w:t>Код БИН</w:t>
            </w:r>
            <w:r>
              <w:br/>
            </w:r>
            <w:r>
              <w:rPr>
                <w:rFonts w:ascii="Times New Roman"/>
                <w:b w:val="false"/>
                <w:i w:val="false"/>
                <w:color w:val="000000"/>
                <w:sz w:val="20"/>
              </w:rPr>
              <w:t>
</w:t>
            </w:r>
            <w:r>
              <w:rPr>
                <w:rFonts w:ascii="Times New Roman"/>
                <w:b w:val="false"/>
                <w:i w:val="false"/>
                <w:color w:val="000000"/>
                <w:sz w:val="20"/>
              </w:rPr>
              <w:t>ЖСН коды</w:t>
            </w:r>
            <w:r>
              <w:br/>
            </w:r>
            <w:r>
              <w:rPr>
                <w:rFonts w:ascii="Times New Roman"/>
                <w:b w:val="false"/>
                <w:i w:val="false"/>
                <w:color w:val="000000"/>
                <w:sz w:val="20"/>
              </w:rPr>
              <w:t>
Код ИИН</w:t>
            </w:r>
          </w:p>
          <w:bookmarkEnd w:id="275"/>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6"/>
          <w:p>
            <w:pPr>
              <w:spacing w:after="20"/>
              <w:ind w:left="20"/>
              <w:jc w:val="both"/>
            </w:pPr>
            <w:r>
              <w:rPr>
                <w:rFonts w:ascii="Times New Roman"/>
                <w:b w:val="false"/>
                <w:i w:val="false"/>
                <w:color w:val="000000"/>
                <w:sz w:val="20"/>
              </w:rPr>
              <w:t>
Негізгі пайдалану</w:t>
            </w:r>
            <w:r>
              <w:br/>
            </w:r>
            <w:r>
              <w:rPr>
                <w:rFonts w:ascii="Times New Roman"/>
                <w:b w:val="false"/>
                <w:i w:val="false"/>
                <w:color w:val="000000"/>
                <w:sz w:val="20"/>
              </w:rPr>
              <w:t>
Главное пользование</w:t>
            </w:r>
          </w:p>
          <w:bookmarkEnd w:id="27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7"/>
          <w:p>
            <w:pPr>
              <w:spacing w:after="20"/>
              <w:ind w:left="20"/>
              <w:jc w:val="both"/>
            </w:pPr>
            <w:r>
              <w:rPr>
                <w:rFonts w:ascii="Times New Roman"/>
                <w:b w:val="false"/>
                <w:i w:val="false"/>
                <w:color w:val="000000"/>
                <w:sz w:val="20"/>
              </w:rPr>
              <w:t>
берілген ағаш кесу билеттері</w:t>
            </w:r>
            <w:r>
              <w:br/>
            </w:r>
            <w:r>
              <w:rPr>
                <w:rFonts w:ascii="Times New Roman"/>
                <w:b w:val="false"/>
                <w:i w:val="false"/>
                <w:color w:val="000000"/>
                <w:sz w:val="20"/>
              </w:rPr>
              <w:t>
выдано лесорубочных билетов</w:t>
            </w:r>
          </w:p>
          <w:bookmarkEnd w:id="27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8"/>
          <w:p>
            <w:pPr>
              <w:spacing w:after="20"/>
              <w:ind w:left="20"/>
              <w:jc w:val="both"/>
            </w:pPr>
            <w:r>
              <w:rPr>
                <w:rFonts w:ascii="Times New Roman"/>
                <w:b w:val="false"/>
                <w:i w:val="false"/>
                <w:color w:val="000000"/>
                <w:sz w:val="20"/>
              </w:rPr>
              <w:t>
нақты кесілгені</w:t>
            </w:r>
            <w:r>
              <w:br/>
            </w:r>
            <w:r>
              <w:rPr>
                <w:rFonts w:ascii="Times New Roman"/>
                <w:b w:val="false"/>
                <w:i w:val="false"/>
                <w:color w:val="000000"/>
                <w:sz w:val="20"/>
              </w:rPr>
              <w:t>
фактически вырублено</w:t>
            </w:r>
          </w:p>
          <w:bookmarkEnd w:id="27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9"/>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bookmarkEnd w:id="279"/>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0"/>
          <w:p>
            <w:pPr>
              <w:spacing w:after="20"/>
              <w:ind w:left="20"/>
              <w:jc w:val="both"/>
            </w:pPr>
            <w:r>
              <w:rPr>
                <w:rFonts w:ascii="Times New Roman"/>
                <w:b w:val="false"/>
                <w:i w:val="false"/>
                <w:color w:val="000000"/>
                <w:sz w:val="20"/>
              </w:rPr>
              <w:t>
оның ішінде қылқанды тұқымдар бойынша</w:t>
            </w:r>
            <w:r>
              <w:br/>
            </w:r>
            <w:r>
              <w:rPr>
                <w:rFonts w:ascii="Times New Roman"/>
                <w:b w:val="false"/>
                <w:i w:val="false"/>
                <w:color w:val="000000"/>
                <w:sz w:val="20"/>
              </w:rPr>
              <w:t>
из них по хвойным породам</w:t>
            </w:r>
          </w:p>
          <w:bookmarkEnd w:id="2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1"/>
          <w:p>
            <w:pPr>
              <w:spacing w:after="20"/>
              <w:ind w:left="20"/>
              <w:jc w:val="both"/>
            </w:pPr>
            <w:r>
              <w:rPr>
                <w:rFonts w:ascii="Times New Roman"/>
                <w:b w:val="false"/>
                <w:i w:val="false"/>
                <w:color w:val="000000"/>
                <w:sz w:val="20"/>
              </w:rPr>
              <w:t>
кәделік сүрек</w:t>
            </w:r>
            <w:r>
              <w:br/>
            </w:r>
            <w:r>
              <w:rPr>
                <w:rFonts w:ascii="Times New Roman"/>
                <w:b w:val="false"/>
                <w:i w:val="false"/>
                <w:color w:val="000000"/>
                <w:sz w:val="20"/>
              </w:rPr>
              <w:t>
деловой древесины</w:t>
            </w:r>
          </w:p>
          <w:bookmarkEnd w:id="281"/>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2"/>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bookmarkEnd w:id="282"/>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3"/>
          <w:p>
            <w:pPr>
              <w:spacing w:after="20"/>
              <w:ind w:left="20"/>
              <w:jc w:val="both"/>
            </w:pPr>
            <w:r>
              <w:rPr>
                <w:rFonts w:ascii="Times New Roman"/>
                <w:b w:val="false"/>
                <w:i w:val="false"/>
                <w:color w:val="000000"/>
                <w:sz w:val="20"/>
              </w:rPr>
              <w:t>
оның ішінде қылқанды тұқымдар бойынша</w:t>
            </w:r>
            <w:r>
              <w:br/>
            </w:r>
            <w:r>
              <w:rPr>
                <w:rFonts w:ascii="Times New Roman"/>
                <w:b w:val="false"/>
                <w:i w:val="false"/>
                <w:color w:val="000000"/>
                <w:sz w:val="20"/>
              </w:rPr>
              <w:t>
из них по хвойным породам</w:t>
            </w:r>
          </w:p>
          <w:bookmarkEnd w:id="283"/>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4"/>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bookmarkEnd w:id="284"/>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5"/>
          <w:p>
            <w:pPr>
              <w:spacing w:after="20"/>
              <w:ind w:left="20"/>
              <w:jc w:val="both"/>
            </w:pPr>
            <w:r>
              <w:rPr>
                <w:rFonts w:ascii="Times New Roman"/>
                <w:b w:val="false"/>
                <w:i w:val="false"/>
                <w:color w:val="000000"/>
                <w:sz w:val="20"/>
              </w:rPr>
              <w:t>
оның ішінде қылқанды тұқымдар бойынша</w:t>
            </w:r>
            <w:r>
              <w:br/>
            </w:r>
            <w:r>
              <w:rPr>
                <w:rFonts w:ascii="Times New Roman"/>
                <w:b w:val="false"/>
                <w:i w:val="false"/>
                <w:color w:val="000000"/>
                <w:sz w:val="20"/>
              </w:rPr>
              <w:t>
из них по хвойным породам</w:t>
            </w:r>
          </w:p>
          <w:bookmarkEnd w:id="28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6"/>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bookmarkEnd w:id="286"/>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7"/>
          <w:p>
            <w:pPr>
              <w:spacing w:after="20"/>
              <w:ind w:left="20"/>
              <w:jc w:val="both"/>
            </w:pPr>
            <w:r>
              <w:rPr>
                <w:rFonts w:ascii="Times New Roman"/>
                <w:b w:val="false"/>
                <w:i w:val="false"/>
                <w:color w:val="000000"/>
                <w:sz w:val="20"/>
              </w:rPr>
              <w:t>
оның ішіндегі қылқанды тұқымдар бойынша</w:t>
            </w:r>
            <w:r>
              <w:br/>
            </w:r>
            <w:r>
              <w:rPr>
                <w:rFonts w:ascii="Times New Roman"/>
                <w:b w:val="false"/>
                <w:i w:val="false"/>
                <w:color w:val="000000"/>
                <w:sz w:val="20"/>
              </w:rPr>
              <w:t>
из них по хвойным породам</w:t>
            </w:r>
          </w:p>
          <w:bookmarkEnd w:id="28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960"/>
        <w:gridCol w:w="693"/>
        <w:gridCol w:w="1762"/>
        <w:gridCol w:w="1490"/>
        <w:gridCol w:w="1491"/>
        <w:gridCol w:w="2296"/>
        <w:gridCol w:w="2118"/>
      </w:tblGrid>
      <w:tr>
        <w:trPr>
          <w:trHeight w:val="30" w:hRule="atLeast"/>
        </w:trPr>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88"/>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288"/>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89"/>
          <w:p>
            <w:pPr>
              <w:spacing w:after="20"/>
              <w:ind w:left="20"/>
              <w:jc w:val="both"/>
            </w:pPr>
            <w:r>
              <w:rPr>
                <w:rFonts w:ascii="Times New Roman"/>
                <w:b w:val="false"/>
                <w:i w:val="false"/>
                <w:color w:val="000000"/>
                <w:sz w:val="20"/>
              </w:rPr>
              <w:t>
Орман пайдаланушының атауы</w:t>
            </w:r>
            <w:r>
              <w:br/>
            </w:r>
            <w:r>
              <w:rPr>
                <w:rFonts w:ascii="Times New Roman"/>
                <w:b w:val="false"/>
                <w:i w:val="false"/>
                <w:color w:val="000000"/>
                <w:sz w:val="20"/>
              </w:rPr>
              <w:t>
Наименование лесопользователя</w:t>
            </w:r>
          </w:p>
          <w:bookmarkEnd w:id="289"/>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0"/>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w:t>
            </w:r>
            <w:r>
              <w:rPr>
                <w:rFonts w:ascii="Times New Roman"/>
                <w:b w:val="false"/>
                <w:i w:val="false"/>
                <w:color w:val="000000"/>
                <w:sz w:val="20"/>
              </w:rPr>
              <w:t>Код БИН</w:t>
            </w:r>
            <w:r>
              <w:br/>
            </w:r>
            <w:r>
              <w:rPr>
                <w:rFonts w:ascii="Times New Roman"/>
                <w:b w:val="false"/>
                <w:i w:val="false"/>
                <w:color w:val="000000"/>
                <w:sz w:val="20"/>
              </w:rPr>
              <w:t>
</w:t>
            </w:r>
            <w:r>
              <w:rPr>
                <w:rFonts w:ascii="Times New Roman"/>
                <w:b w:val="false"/>
                <w:i w:val="false"/>
                <w:color w:val="000000"/>
                <w:sz w:val="20"/>
              </w:rPr>
              <w:t>ЖСН коды</w:t>
            </w:r>
            <w:r>
              <w:br/>
            </w:r>
            <w:r>
              <w:rPr>
                <w:rFonts w:ascii="Times New Roman"/>
                <w:b w:val="false"/>
                <w:i w:val="false"/>
                <w:color w:val="000000"/>
                <w:sz w:val="20"/>
              </w:rPr>
              <w:t>
Код ИИН</w:t>
            </w:r>
          </w:p>
          <w:bookmarkEnd w:id="290"/>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1"/>
          <w:p>
            <w:pPr>
              <w:spacing w:after="20"/>
              <w:ind w:left="20"/>
              <w:jc w:val="both"/>
            </w:pPr>
            <w:r>
              <w:rPr>
                <w:rFonts w:ascii="Times New Roman"/>
                <w:b w:val="false"/>
                <w:i w:val="false"/>
                <w:color w:val="000000"/>
                <w:sz w:val="20"/>
              </w:rPr>
              <w:t>
Аралық мақсатта пайдалану үшін ағашты кесу</w:t>
            </w:r>
            <w:r>
              <w:br/>
            </w:r>
            <w:r>
              <w:rPr>
                <w:rFonts w:ascii="Times New Roman"/>
                <w:b w:val="false"/>
                <w:i w:val="false"/>
                <w:color w:val="000000"/>
                <w:sz w:val="20"/>
              </w:rPr>
              <w:t>
Рубки промежуточного пользования</w:t>
            </w:r>
          </w:p>
          <w:bookmarkEnd w:id="291"/>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2"/>
          <w:p>
            <w:pPr>
              <w:spacing w:after="20"/>
              <w:ind w:left="20"/>
              <w:jc w:val="both"/>
            </w:pPr>
            <w:r>
              <w:rPr>
                <w:rFonts w:ascii="Times New Roman"/>
                <w:b w:val="false"/>
                <w:i w:val="false"/>
                <w:color w:val="000000"/>
                <w:sz w:val="20"/>
              </w:rPr>
              <w:t>
Өзге кесулер</w:t>
            </w:r>
            <w:r>
              <w:br/>
            </w:r>
            <w:r>
              <w:rPr>
                <w:rFonts w:ascii="Times New Roman"/>
                <w:b w:val="false"/>
                <w:i w:val="false"/>
                <w:color w:val="000000"/>
                <w:sz w:val="20"/>
              </w:rPr>
              <w:t>
Прочие рубки</w:t>
            </w:r>
          </w:p>
          <w:bookmarkEnd w:id="2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3"/>
          <w:p>
            <w:pPr>
              <w:spacing w:after="20"/>
              <w:ind w:left="20"/>
              <w:jc w:val="both"/>
            </w:pPr>
            <w:r>
              <w:rPr>
                <w:rFonts w:ascii="Times New Roman"/>
                <w:b w:val="false"/>
                <w:i w:val="false"/>
                <w:color w:val="000000"/>
                <w:sz w:val="20"/>
              </w:rPr>
              <w:t>
Кем пайдаланылған кеспеағаш қоры</w:t>
            </w:r>
            <w:r>
              <w:br/>
            </w:r>
            <w:r>
              <w:rPr>
                <w:rFonts w:ascii="Times New Roman"/>
                <w:b w:val="false"/>
                <w:i w:val="false"/>
                <w:color w:val="000000"/>
                <w:sz w:val="20"/>
              </w:rPr>
              <w:t>
Недоиспользовано лесосечного фонда</w:t>
            </w:r>
          </w:p>
          <w:bookmarkEnd w:id="293"/>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4"/>
          <w:p>
            <w:pPr>
              <w:spacing w:after="20"/>
              <w:ind w:left="20"/>
              <w:jc w:val="both"/>
            </w:pPr>
            <w:r>
              <w:rPr>
                <w:rFonts w:ascii="Times New Roman"/>
                <w:b w:val="false"/>
                <w:i w:val="false"/>
                <w:color w:val="000000"/>
                <w:sz w:val="20"/>
              </w:rPr>
              <w:t>
Кезекті жылдың кеспе-ағашынан мерзімінен бұрын кесілгені</w:t>
            </w:r>
            <w:r>
              <w:br/>
            </w:r>
            <w:r>
              <w:rPr>
                <w:rFonts w:ascii="Times New Roman"/>
                <w:b w:val="false"/>
                <w:i w:val="false"/>
                <w:color w:val="000000"/>
                <w:sz w:val="20"/>
              </w:rPr>
              <w:t>
Вырублено досрочно из лесосеки очередного года</w:t>
            </w:r>
          </w:p>
          <w:bookmarkEnd w:id="29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5"/>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bookmarkEnd w:id="295"/>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96"/>
          <w:p>
            <w:pPr>
              <w:spacing w:after="20"/>
              <w:ind w:left="20"/>
              <w:jc w:val="both"/>
            </w:pPr>
            <w:r>
              <w:rPr>
                <w:rFonts w:ascii="Times New Roman"/>
                <w:b w:val="false"/>
                <w:i w:val="false"/>
                <w:color w:val="000000"/>
                <w:sz w:val="20"/>
              </w:rPr>
              <w:t>
оның ішінде кезекті жылдың кеспеағаш қорына есептелгені</w:t>
            </w:r>
            <w:r>
              <w:br/>
            </w:r>
            <w:r>
              <w:rPr>
                <w:rFonts w:ascii="Times New Roman"/>
                <w:b w:val="false"/>
                <w:i w:val="false"/>
                <w:color w:val="000000"/>
                <w:sz w:val="20"/>
              </w:rPr>
              <w:t>
из них зачтено в лесосечный фонд очередного года</w:t>
            </w:r>
          </w:p>
          <w:bookmarkEnd w:id="29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7" w:id="297"/>
    <w:p>
      <w:pPr>
        <w:spacing w:after="0"/>
        <w:ind w:left="0"/>
        <w:jc w:val="both"/>
      </w:pPr>
      <w:r>
        <w:rPr>
          <w:rFonts w:ascii="Times New Roman"/>
          <w:b w:val="false"/>
          <w:i w:val="false"/>
          <w:color w:val="000000"/>
          <w:sz w:val="28"/>
        </w:rPr>
        <w:t>
      4. Екпелерден шырын ағызу (толтыру дәлдігі: алқабы – тұтас гектармен, массасы – 0,1 мың текше метр)</w:t>
      </w:r>
    </w:p>
    <w:bookmarkEnd w:id="297"/>
    <w:bookmarkStart w:name="z328" w:id="298"/>
    <w:p>
      <w:pPr>
        <w:spacing w:after="0"/>
        <w:ind w:left="0"/>
        <w:jc w:val="both"/>
      </w:pPr>
      <w:r>
        <w:rPr>
          <w:rFonts w:ascii="Times New Roman"/>
          <w:b w:val="false"/>
          <w:i w:val="false"/>
          <w:color w:val="000000"/>
          <w:sz w:val="28"/>
        </w:rPr>
        <w:t>
       Подсочка насаждений (точность заполнения: площадь – в целых гектар, масса – 0,1 тысяч метров кубических)</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227"/>
        <w:gridCol w:w="1665"/>
        <w:gridCol w:w="1446"/>
        <w:gridCol w:w="1227"/>
        <w:gridCol w:w="3492"/>
        <w:gridCol w:w="788"/>
        <w:gridCol w:w="1667"/>
      </w:tblGrid>
      <w:tr>
        <w:trPr>
          <w:trHeight w:val="30"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99"/>
          <w:p>
            <w:pPr>
              <w:spacing w:after="20"/>
              <w:ind w:left="20"/>
              <w:jc w:val="both"/>
            </w:pPr>
            <w:r>
              <w:rPr>
                <w:rFonts w:ascii="Times New Roman"/>
                <w:b w:val="false"/>
                <w:i w:val="false"/>
                <w:color w:val="000000"/>
                <w:sz w:val="20"/>
              </w:rPr>
              <w:t>
Орман иеленушінің атауы</w:t>
            </w:r>
            <w:r>
              <w:br/>
            </w:r>
            <w:r>
              <w:rPr>
                <w:rFonts w:ascii="Times New Roman"/>
                <w:b w:val="false"/>
                <w:i w:val="false"/>
                <w:color w:val="000000"/>
                <w:sz w:val="20"/>
              </w:rPr>
              <w:t>
Наименование лесовладельца</w:t>
            </w:r>
          </w:p>
          <w:bookmarkEnd w:id="299"/>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0"/>
          <w:p>
            <w:pPr>
              <w:spacing w:after="20"/>
              <w:ind w:left="20"/>
              <w:jc w:val="both"/>
            </w:pPr>
            <w:r>
              <w:rPr>
                <w:rFonts w:ascii="Times New Roman"/>
                <w:b w:val="false"/>
                <w:i w:val="false"/>
                <w:color w:val="000000"/>
                <w:sz w:val="20"/>
              </w:rPr>
              <w:t>
БСН, мекеме бойынша коды</w:t>
            </w:r>
            <w:r>
              <w:br/>
            </w:r>
            <w:r>
              <w:rPr>
                <w:rFonts w:ascii="Times New Roman"/>
                <w:b w:val="false"/>
                <w:i w:val="false"/>
                <w:color w:val="000000"/>
                <w:sz w:val="20"/>
              </w:rPr>
              <w:t>
Код БИН по учреждению</w:t>
            </w:r>
          </w:p>
          <w:bookmarkEnd w:id="300"/>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1"/>
          <w:p>
            <w:pPr>
              <w:spacing w:after="20"/>
              <w:ind w:left="20"/>
              <w:jc w:val="both"/>
            </w:pPr>
            <w:r>
              <w:rPr>
                <w:rFonts w:ascii="Times New Roman"/>
                <w:b w:val="false"/>
                <w:i w:val="false"/>
                <w:color w:val="000000"/>
                <w:sz w:val="20"/>
              </w:rPr>
              <w:t>
Шырын ағызатын ұйым мен кәсіпорынның атауы</w:t>
            </w:r>
            <w:r>
              <w:br/>
            </w:r>
            <w:r>
              <w:rPr>
                <w:rFonts w:ascii="Times New Roman"/>
                <w:b w:val="false"/>
                <w:i w:val="false"/>
                <w:color w:val="000000"/>
                <w:sz w:val="20"/>
              </w:rPr>
              <w:t>
Наименование организации и предприятия, производящих подсочку</w:t>
            </w:r>
          </w:p>
          <w:bookmarkEnd w:id="301"/>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02"/>
          <w:p>
            <w:pPr>
              <w:spacing w:after="20"/>
              <w:ind w:left="20"/>
              <w:jc w:val="both"/>
            </w:pPr>
            <w:r>
              <w:rPr>
                <w:rFonts w:ascii="Times New Roman"/>
                <w:b w:val="false"/>
                <w:i w:val="false"/>
                <w:color w:val="000000"/>
                <w:sz w:val="20"/>
              </w:rPr>
              <w:t>
Үйымның, кәсіпорынның БСН коды</w:t>
            </w:r>
            <w:r>
              <w:br/>
            </w:r>
            <w:r>
              <w:rPr>
                <w:rFonts w:ascii="Times New Roman"/>
                <w:b w:val="false"/>
                <w:i w:val="false"/>
                <w:color w:val="000000"/>
                <w:sz w:val="20"/>
              </w:rPr>
              <w:t>
Код БИН, организации, предприятия</w:t>
            </w:r>
          </w:p>
          <w:bookmarkEnd w:id="302"/>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03"/>
          <w:p>
            <w:pPr>
              <w:spacing w:after="20"/>
              <w:ind w:left="20"/>
              <w:jc w:val="both"/>
            </w:pPr>
            <w:r>
              <w:rPr>
                <w:rFonts w:ascii="Times New Roman"/>
                <w:b w:val="false"/>
                <w:i w:val="false"/>
                <w:color w:val="000000"/>
                <w:sz w:val="20"/>
              </w:rPr>
              <w:t>
Ағызу және сүрек тұқымының коды</w:t>
            </w:r>
            <w:r>
              <w:br/>
            </w:r>
            <w:r>
              <w:rPr>
                <w:rFonts w:ascii="Times New Roman"/>
                <w:b w:val="false"/>
                <w:i w:val="false"/>
                <w:color w:val="000000"/>
                <w:sz w:val="20"/>
              </w:rPr>
              <w:t>
Код подсочки и древесной породы</w:t>
            </w:r>
          </w:p>
          <w:bookmarkEnd w:id="303"/>
        </w:tc>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04"/>
          <w:p>
            <w:pPr>
              <w:spacing w:after="20"/>
              <w:ind w:left="20"/>
              <w:jc w:val="both"/>
            </w:pPr>
            <w:r>
              <w:rPr>
                <w:rFonts w:ascii="Times New Roman"/>
                <w:b w:val="false"/>
                <w:i w:val="false"/>
                <w:color w:val="000000"/>
                <w:sz w:val="20"/>
              </w:rPr>
              <w:t>
Екпелердің болуы мен олардың жай-күйін басшылыққа ала отырып, жыл сайынғы ағызудың ықтимал мөлшері</w:t>
            </w:r>
            <w:r>
              <w:br/>
            </w:r>
            <w:r>
              <w:rPr>
                <w:rFonts w:ascii="Times New Roman"/>
                <w:b w:val="false"/>
                <w:i w:val="false"/>
                <w:color w:val="000000"/>
                <w:sz w:val="20"/>
              </w:rPr>
              <w:t>
Возможный размер ежегодной подсочки, исходя из наличия и состояния насаждений</w:t>
            </w:r>
          </w:p>
          <w:bookmarkEnd w:id="3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05"/>
          <w:p>
            <w:pPr>
              <w:spacing w:after="20"/>
              <w:ind w:left="20"/>
              <w:jc w:val="both"/>
            </w:pPr>
            <w:r>
              <w:rPr>
                <w:rFonts w:ascii="Times New Roman"/>
                <w:b w:val="false"/>
                <w:i w:val="false"/>
                <w:color w:val="000000"/>
                <w:sz w:val="20"/>
              </w:rPr>
              <w:t>
Шырын ағызуда болды, гектар</w:t>
            </w:r>
            <w:r>
              <w:br/>
            </w:r>
            <w:r>
              <w:rPr>
                <w:rFonts w:ascii="Times New Roman"/>
                <w:b w:val="false"/>
                <w:i w:val="false"/>
                <w:color w:val="000000"/>
                <w:sz w:val="20"/>
              </w:rPr>
              <w:t>
Находилось в подсочке, гектар</w:t>
            </w:r>
          </w:p>
          <w:bookmarkEnd w:id="30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06"/>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bookmarkEnd w:id="306"/>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07"/>
          <w:p>
            <w:pPr>
              <w:spacing w:after="20"/>
              <w:ind w:left="20"/>
              <w:jc w:val="both"/>
            </w:pPr>
            <w:r>
              <w:rPr>
                <w:rFonts w:ascii="Times New Roman"/>
                <w:b w:val="false"/>
                <w:i w:val="false"/>
                <w:color w:val="000000"/>
                <w:sz w:val="20"/>
              </w:rPr>
              <w:t>
оның ішінде пісіп –жетілген екпелер</w:t>
            </w:r>
            <w:r>
              <w:br/>
            </w:r>
            <w:r>
              <w:rPr>
                <w:rFonts w:ascii="Times New Roman"/>
                <w:b w:val="false"/>
                <w:i w:val="false"/>
                <w:color w:val="000000"/>
                <w:sz w:val="20"/>
              </w:rPr>
              <w:t>
из них приспевающих насаждений</w:t>
            </w:r>
          </w:p>
          <w:bookmarkEnd w:id="307"/>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1171"/>
        <w:gridCol w:w="1590"/>
        <w:gridCol w:w="1381"/>
        <w:gridCol w:w="1171"/>
        <w:gridCol w:w="1171"/>
        <w:gridCol w:w="1381"/>
        <w:gridCol w:w="3267"/>
      </w:tblGrid>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08"/>
          <w:p>
            <w:pPr>
              <w:spacing w:after="20"/>
              <w:ind w:left="20"/>
              <w:jc w:val="both"/>
            </w:pPr>
            <w:r>
              <w:rPr>
                <w:rFonts w:ascii="Times New Roman"/>
                <w:b w:val="false"/>
                <w:i w:val="false"/>
                <w:color w:val="000000"/>
                <w:sz w:val="20"/>
              </w:rPr>
              <w:t>
БСН, мекеме бойынша коды</w:t>
            </w:r>
            <w:r>
              <w:br/>
            </w:r>
            <w:r>
              <w:rPr>
                <w:rFonts w:ascii="Times New Roman"/>
                <w:b w:val="false"/>
                <w:i w:val="false"/>
                <w:color w:val="000000"/>
                <w:sz w:val="20"/>
              </w:rPr>
              <w:t>
код БИН по учреждению</w:t>
            </w:r>
          </w:p>
          <w:bookmarkEnd w:id="308"/>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09"/>
          <w:p>
            <w:pPr>
              <w:spacing w:after="20"/>
              <w:ind w:left="20"/>
              <w:jc w:val="both"/>
            </w:pPr>
            <w:r>
              <w:rPr>
                <w:rFonts w:ascii="Times New Roman"/>
                <w:b w:val="false"/>
                <w:i w:val="false"/>
                <w:color w:val="000000"/>
                <w:sz w:val="20"/>
              </w:rPr>
              <w:t>
Шырын ағызатын ұйым мен кәсіпорынның атауы</w:t>
            </w:r>
            <w:r>
              <w:br/>
            </w:r>
            <w:r>
              <w:rPr>
                <w:rFonts w:ascii="Times New Roman"/>
                <w:b w:val="false"/>
                <w:i w:val="false"/>
                <w:color w:val="000000"/>
                <w:sz w:val="20"/>
              </w:rPr>
              <w:t>
Наименование организации и предприятия, производящих подсочку</w:t>
            </w:r>
          </w:p>
          <w:bookmarkEnd w:id="309"/>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0"/>
          <w:p>
            <w:pPr>
              <w:spacing w:after="20"/>
              <w:ind w:left="20"/>
              <w:jc w:val="both"/>
            </w:pPr>
            <w:r>
              <w:rPr>
                <w:rFonts w:ascii="Times New Roman"/>
                <w:b w:val="false"/>
                <w:i w:val="false"/>
                <w:color w:val="000000"/>
                <w:sz w:val="20"/>
              </w:rPr>
              <w:t>
Ұйымның, кәсіпорынның БСН коды</w:t>
            </w:r>
            <w:r>
              <w:br/>
            </w:r>
            <w:r>
              <w:rPr>
                <w:rFonts w:ascii="Times New Roman"/>
                <w:b w:val="false"/>
                <w:i w:val="false"/>
                <w:color w:val="000000"/>
                <w:sz w:val="20"/>
              </w:rPr>
              <w:t>
Код БИН, организации, предприятия</w:t>
            </w:r>
          </w:p>
          <w:bookmarkEnd w:id="310"/>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11"/>
          <w:p>
            <w:pPr>
              <w:spacing w:after="20"/>
              <w:ind w:left="20"/>
              <w:jc w:val="both"/>
            </w:pPr>
            <w:r>
              <w:rPr>
                <w:rFonts w:ascii="Times New Roman"/>
                <w:b w:val="false"/>
                <w:i w:val="false"/>
                <w:color w:val="000000"/>
                <w:sz w:val="20"/>
              </w:rPr>
              <w:t>
Ағызу және сүрек тұқымының коды</w:t>
            </w:r>
            <w:r>
              <w:br/>
            </w:r>
            <w:r>
              <w:rPr>
                <w:rFonts w:ascii="Times New Roman"/>
                <w:b w:val="false"/>
                <w:i w:val="false"/>
                <w:color w:val="000000"/>
                <w:sz w:val="20"/>
              </w:rPr>
              <w:t>
Код подсочки и древесной породы</w:t>
            </w:r>
          </w:p>
          <w:bookmarkEnd w:id="311"/>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12"/>
          <w:p>
            <w:pPr>
              <w:spacing w:after="20"/>
              <w:ind w:left="20"/>
              <w:jc w:val="both"/>
            </w:pPr>
            <w:r>
              <w:rPr>
                <w:rFonts w:ascii="Times New Roman"/>
                <w:b w:val="false"/>
                <w:i w:val="false"/>
                <w:color w:val="000000"/>
                <w:sz w:val="20"/>
              </w:rPr>
              <w:t>
Шырын ағызудан шығарылған, гектар</w:t>
            </w:r>
            <w:r>
              <w:br/>
            </w:r>
            <w:r>
              <w:rPr>
                <w:rFonts w:ascii="Times New Roman"/>
                <w:b w:val="false"/>
                <w:i w:val="false"/>
                <w:color w:val="000000"/>
                <w:sz w:val="20"/>
              </w:rPr>
              <w:t>
Вышло из подсочки, гектар</w:t>
            </w:r>
          </w:p>
          <w:bookmarkEnd w:id="312"/>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13"/>
          <w:p>
            <w:pPr>
              <w:spacing w:after="20"/>
              <w:ind w:left="20"/>
              <w:jc w:val="both"/>
            </w:pPr>
            <w:r>
              <w:rPr>
                <w:rFonts w:ascii="Times New Roman"/>
                <w:b w:val="false"/>
                <w:i w:val="false"/>
                <w:color w:val="000000"/>
                <w:sz w:val="20"/>
              </w:rPr>
              <w:t>
Беруге жататын жаңа алқаптар, гектар</w:t>
            </w:r>
            <w:r>
              <w:br/>
            </w:r>
            <w:r>
              <w:rPr>
                <w:rFonts w:ascii="Times New Roman"/>
                <w:b w:val="false"/>
                <w:i w:val="false"/>
                <w:color w:val="000000"/>
                <w:sz w:val="20"/>
              </w:rPr>
              <w:t>
Подлежит передаче новых отводов, гектар</w:t>
            </w:r>
          </w:p>
          <w:bookmarkEnd w:id="313"/>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14"/>
          <w:p>
            <w:pPr>
              <w:spacing w:after="20"/>
              <w:ind w:left="20"/>
              <w:jc w:val="both"/>
            </w:pPr>
            <w:r>
              <w:rPr>
                <w:rFonts w:ascii="Times New Roman"/>
                <w:b w:val="false"/>
                <w:i w:val="false"/>
                <w:color w:val="000000"/>
                <w:sz w:val="20"/>
              </w:rPr>
              <w:t>
Шырын ағызудан шығарылған, бірақ ағаш дайындаушылар кеспеген екпелердің болуы, мың текше метр</w:t>
            </w:r>
            <w:r>
              <w:br/>
            </w:r>
            <w:r>
              <w:rPr>
                <w:rFonts w:ascii="Times New Roman"/>
                <w:b w:val="false"/>
                <w:i w:val="false"/>
                <w:color w:val="000000"/>
                <w:sz w:val="20"/>
              </w:rPr>
              <w:t>
Наличие насаждений, вышедших из подсочки, но не срубленных лесозаготовителями,  тысяч метров кубических</w:t>
            </w:r>
          </w:p>
          <w:bookmarkEnd w:id="314"/>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7" w:id="315"/>
    <w:p>
      <w:pPr>
        <w:spacing w:after="0"/>
        <w:ind w:left="0"/>
        <w:jc w:val="both"/>
      </w:pPr>
      <w:r>
        <w:rPr>
          <w:rFonts w:ascii="Times New Roman"/>
          <w:b w:val="false"/>
          <w:i w:val="false"/>
          <w:color w:val="000000"/>
          <w:sz w:val="28"/>
        </w:rPr>
        <w:t>
      5. Қазақстан Республикасы Ауыл шаруашылығы министрінің м.а. "Мемлекеттік орман қоры учаскелерінде сүректі түбірімен босату қағидаларын бекіту туралы" 2015 жылғы 27 ақпандағы № 18-02/178 бұйрығы (Қазақстан Республикасының Әділет министрлігінде 2015 жылы 10 сәуірде № 10679 болып тіркелген) негізінде ағаш дайындаушылардың Қазақстан Республикасының ормандарында өсіп тұрған сүректі босату ережесін бұзулары (толтыру дәлдігі: массасы – 0,1 мың текше метр, сомасы – 0,1 мың теңге)</w:t>
      </w:r>
    </w:p>
    <w:bookmarkEnd w:id="315"/>
    <w:bookmarkStart w:name="z348" w:id="316"/>
    <w:p>
      <w:pPr>
        <w:spacing w:after="0"/>
        <w:ind w:left="0"/>
        <w:jc w:val="both"/>
      </w:pPr>
      <w:r>
        <w:rPr>
          <w:rFonts w:ascii="Times New Roman"/>
          <w:b w:val="false"/>
          <w:i w:val="false"/>
          <w:color w:val="000000"/>
          <w:sz w:val="28"/>
        </w:rPr>
        <w:t xml:space="preserve">
      Нарушения лесозаготовителями </w:t>
      </w:r>
      <w:r>
        <w:rPr>
          <w:rFonts w:ascii="Times New Roman"/>
          <w:b w:val="false"/>
          <w:i w:val="false"/>
          <w:color w:val="000000"/>
          <w:sz w:val="28"/>
        </w:rPr>
        <w:t>Правил</w:t>
      </w:r>
      <w:r>
        <w:rPr>
          <w:rFonts w:ascii="Times New Roman"/>
          <w:b w:val="false"/>
          <w:i w:val="false"/>
          <w:color w:val="000000"/>
          <w:sz w:val="28"/>
        </w:rPr>
        <w:t xml:space="preserve"> отпуска древесины на корню в лесах Республики Казахстан на основании Приказа и.о. Министра сельского хозяйства Республики Казахстан от 27 февраля 2015 года № 18-02/178 (зарегистрирован в Министерстве юстиции Республики Казахстан 10 апреля 2015 года № 10679) "Об утверждении Правил отпуска древесины на корню на участках государственного лесного фонда" (точность заполнения: масса – 0,1 тысяч метров кубических, сумма – 0,1 тысяч тенге)</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87"/>
        <w:gridCol w:w="813"/>
        <w:gridCol w:w="1266"/>
        <w:gridCol w:w="1718"/>
        <w:gridCol w:w="2850"/>
        <w:gridCol w:w="814"/>
        <w:gridCol w:w="1266"/>
        <w:gridCol w:w="2173"/>
      </w:tblGrid>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17"/>
          <w:p>
            <w:pPr>
              <w:spacing w:after="20"/>
              <w:ind w:left="20"/>
              <w:jc w:val="both"/>
            </w:pPr>
            <w:r>
              <w:rPr>
                <w:rFonts w:ascii="Times New Roman"/>
                <w:b w:val="false"/>
                <w:i w:val="false"/>
                <w:color w:val="000000"/>
                <w:sz w:val="20"/>
              </w:rPr>
              <w:t>
Орман пайдаланушылардың атауы</w:t>
            </w:r>
            <w:r>
              <w:br/>
            </w:r>
            <w:r>
              <w:rPr>
                <w:rFonts w:ascii="Times New Roman"/>
                <w:b w:val="false"/>
                <w:i w:val="false"/>
                <w:color w:val="000000"/>
                <w:sz w:val="20"/>
              </w:rPr>
              <w:t>
Наименование лесопользователей</w:t>
            </w:r>
          </w:p>
          <w:bookmarkEnd w:id="317"/>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18"/>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w:t>
            </w:r>
            <w:r>
              <w:rPr>
                <w:rFonts w:ascii="Times New Roman"/>
                <w:b w:val="false"/>
                <w:i w:val="false"/>
                <w:color w:val="000000"/>
                <w:sz w:val="20"/>
              </w:rPr>
              <w:t>Код БИН</w:t>
            </w:r>
            <w:r>
              <w:br/>
            </w:r>
            <w:r>
              <w:rPr>
                <w:rFonts w:ascii="Times New Roman"/>
                <w:b w:val="false"/>
                <w:i w:val="false"/>
                <w:color w:val="000000"/>
                <w:sz w:val="20"/>
              </w:rPr>
              <w:t>
</w:t>
            </w:r>
            <w:r>
              <w:rPr>
                <w:rFonts w:ascii="Times New Roman"/>
                <w:b w:val="false"/>
                <w:i w:val="false"/>
                <w:color w:val="000000"/>
                <w:sz w:val="20"/>
              </w:rPr>
              <w:t>ЖСН коды</w:t>
            </w:r>
            <w:r>
              <w:br/>
            </w:r>
            <w:r>
              <w:rPr>
                <w:rFonts w:ascii="Times New Roman"/>
                <w:b w:val="false"/>
                <w:i w:val="false"/>
                <w:color w:val="000000"/>
                <w:sz w:val="20"/>
              </w:rPr>
              <w:t>
Код ИИН</w:t>
            </w:r>
          </w:p>
          <w:bookmarkEnd w:id="3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19"/>
          <w:p>
            <w:pPr>
              <w:spacing w:after="20"/>
              <w:ind w:left="20"/>
              <w:jc w:val="both"/>
            </w:pPr>
            <w:r>
              <w:rPr>
                <w:rFonts w:ascii="Times New Roman"/>
                <w:b w:val="false"/>
                <w:i w:val="false"/>
                <w:color w:val="000000"/>
                <w:sz w:val="20"/>
              </w:rPr>
              <w:t>
Жасалған тексеру актілерінің саны</w:t>
            </w:r>
            <w:r>
              <w:br/>
            </w:r>
            <w:r>
              <w:rPr>
                <w:rFonts w:ascii="Times New Roman"/>
                <w:b w:val="false"/>
                <w:i w:val="false"/>
                <w:color w:val="000000"/>
                <w:sz w:val="20"/>
              </w:rPr>
              <w:t>
Количество составленных актов проверки</w:t>
            </w:r>
          </w:p>
          <w:bookmarkEnd w:id="319"/>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20"/>
          <w:p>
            <w:pPr>
              <w:spacing w:after="20"/>
              <w:ind w:left="20"/>
              <w:jc w:val="both"/>
            </w:pPr>
            <w:r>
              <w:rPr>
                <w:rFonts w:ascii="Times New Roman"/>
                <w:b w:val="false"/>
                <w:i w:val="false"/>
                <w:color w:val="000000"/>
                <w:sz w:val="20"/>
              </w:rPr>
              <w:t>
Билетсіз ағаш кесу, мың текше метр</w:t>
            </w:r>
            <w:r>
              <w:br/>
            </w:r>
            <w:r>
              <w:rPr>
                <w:rFonts w:ascii="Times New Roman"/>
                <w:b w:val="false"/>
                <w:i w:val="false"/>
                <w:color w:val="000000"/>
                <w:sz w:val="20"/>
              </w:rPr>
              <w:t>
Безбилетная рубка леса, тысяч метров кубических</w:t>
            </w:r>
          </w:p>
          <w:bookmarkEnd w:id="320"/>
        </w:tc>
        <w:tc>
          <w:tcPr>
            <w:tcW w:w="2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21"/>
          <w:p>
            <w:pPr>
              <w:spacing w:after="20"/>
              <w:ind w:left="20"/>
              <w:jc w:val="both"/>
            </w:pPr>
            <w:r>
              <w:rPr>
                <w:rFonts w:ascii="Times New Roman"/>
                <w:b w:val="false"/>
                <w:i w:val="false"/>
                <w:color w:val="000000"/>
                <w:sz w:val="20"/>
              </w:rPr>
              <w:t>
Бұзушылықтардың барлық түрлері бойынша тұрақсыздық айыппұлы өндіріп алынды барлығы, мың теңге</w:t>
            </w:r>
            <w:r>
              <w:br/>
            </w:r>
            <w:r>
              <w:rPr>
                <w:rFonts w:ascii="Times New Roman"/>
                <w:b w:val="false"/>
                <w:i w:val="false"/>
                <w:color w:val="000000"/>
                <w:sz w:val="20"/>
              </w:rPr>
              <w:t>
Всего взыскано неустоек по всем видам нарушений, тысяч тенге</w:t>
            </w:r>
          </w:p>
          <w:bookmarkEnd w:id="3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22"/>
          <w:p>
            <w:pPr>
              <w:spacing w:after="20"/>
              <w:ind w:left="20"/>
              <w:jc w:val="both"/>
            </w:pPr>
            <w:r>
              <w:rPr>
                <w:rFonts w:ascii="Times New Roman"/>
                <w:b w:val="false"/>
                <w:i w:val="false"/>
                <w:color w:val="000000"/>
                <w:sz w:val="20"/>
              </w:rPr>
              <w:t>
Лауазымды тұлғаларға әкімшілік айыппұлдар салынды</w:t>
            </w:r>
            <w:r>
              <w:br/>
            </w:r>
            <w:r>
              <w:rPr>
                <w:rFonts w:ascii="Times New Roman"/>
                <w:b w:val="false"/>
                <w:i w:val="false"/>
                <w:color w:val="000000"/>
                <w:sz w:val="20"/>
              </w:rPr>
              <w:t>
Наложено административных штрафов на должностных лиц</w:t>
            </w:r>
          </w:p>
          <w:bookmarkEnd w:id="322"/>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23"/>
          <w:p>
            <w:pPr>
              <w:spacing w:after="20"/>
              <w:ind w:left="20"/>
              <w:jc w:val="both"/>
            </w:pPr>
            <w:r>
              <w:rPr>
                <w:rFonts w:ascii="Times New Roman"/>
                <w:b w:val="false"/>
                <w:i w:val="false"/>
                <w:color w:val="000000"/>
                <w:sz w:val="20"/>
              </w:rPr>
              <w:t>
Бұзушылықты жойғанға дейін ағаш кесуге тыйым салу оқиғаларының саны</w:t>
            </w:r>
            <w:r>
              <w:br/>
            </w:r>
            <w:r>
              <w:rPr>
                <w:rFonts w:ascii="Times New Roman"/>
                <w:b w:val="false"/>
                <w:i w:val="false"/>
                <w:color w:val="000000"/>
                <w:sz w:val="20"/>
              </w:rPr>
              <w:t>
Количество случаев запрещения рубки леса до устранения нарушения</w:t>
            </w:r>
          </w:p>
          <w:bookmarkEnd w:id="32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24"/>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bookmarkEnd w:id="324"/>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25"/>
          <w:p>
            <w:pPr>
              <w:spacing w:after="20"/>
              <w:ind w:left="20"/>
              <w:jc w:val="both"/>
            </w:pPr>
            <w:r>
              <w:rPr>
                <w:rFonts w:ascii="Times New Roman"/>
                <w:b w:val="false"/>
                <w:i w:val="false"/>
                <w:color w:val="000000"/>
                <w:sz w:val="20"/>
              </w:rPr>
              <w:t>
оның ішінде бұзушылықтар дың болуы</w:t>
            </w:r>
            <w:r>
              <w:br/>
            </w:r>
            <w:r>
              <w:rPr>
                <w:rFonts w:ascii="Times New Roman"/>
                <w:b w:val="false"/>
                <w:i w:val="false"/>
                <w:color w:val="000000"/>
                <w:sz w:val="20"/>
              </w:rPr>
              <w:t>
из них с наличием нарушений</w:t>
            </w:r>
          </w:p>
          <w:bookmarkEnd w:id="32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26"/>
          <w:p>
            <w:pPr>
              <w:spacing w:after="20"/>
              <w:ind w:left="20"/>
              <w:jc w:val="both"/>
            </w:pPr>
            <w:r>
              <w:rPr>
                <w:rFonts w:ascii="Times New Roman"/>
                <w:b w:val="false"/>
                <w:i w:val="false"/>
                <w:color w:val="000000"/>
                <w:sz w:val="20"/>
              </w:rPr>
              <w:t>
оқиғалар саны</w:t>
            </w:r>
            <w:r>
              <w:br/>
            </w:r>
            <w:r>
              <w:rPr>
                <w:rFonts w:ascii="Times New Roman"/>
                <w:b w:val="false"/>
                <w:i w:val="false"/>
                <w:color w:val="000000"/>
                <w:sz w:val="20"/>
              </w:rPr>
              <w:t>
количество случаев</w:t>
            </w:r>
          </w:p>
          <w:bookmarkEnd w:id="326"/>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27"/>
          <w:p>
            <w:pPr>
              <w:spacing w:after="20"/>
              <w:ind w:left="20"/>
              <w:jc w:val="both"/>
            </w:pPr>
            <w:r>
              <w:rPr>
                <w:rFonts w:ascii="Times New Roman"/>
                <w:b w:val="false"/>
                <w:i w:val="false"/>
                <w:color w:val="000000"/>
                <w:sz w:val="20"/>
              </w:rPr>
              <w:t>
айыппұл сомасы, мың теңге</w:t>
            </w:r>
            <w:r>
              <w:br/>
            </w:r>
            <w:r>
              <w:rPr>
                <w:rFonts w:ascii="Times New Roman"/>
                <w:b w:val="false"/>
                <w:i w:val="false"/>
                <w:color w:val="000000"/>
                <w:sz w:val="20"/>
              </w:rPr>
              <w:t>
сумма штрафов, тысяч тенге</w:t>
            </w:r>
          </w:p>
          <w:bookmarkEnd w:id="327"/>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2" w:id="328"/>
    <w:p>
      <w:pPr>
        <w:spacing w:after="0"/>
        <w:ind w:left="0"/>
        <w:jc w:val="both"/>
      </w:pPr>
      <w:r>
        <w:rPr>
          <w:rFonts w:ascii="Times New Roman"/>
          <w:b w:val="false"/>
          <w:i w:val="false"/>
          <w:color w:val="000000"/>
          <w:sz w:val="28"/>
        </w:rPr>
        <w:t>
      6. Жанама орман пайдалану</w:t>
      </w:r>
    </w:p>
    <w:bookmarkEnd w:id="328"/>
    <w:bookmarkStart w:name="z363" w:id="329"/>
    <w:p>
      <w:pPr>
        <w:spacing w:after="0"/>
        <w:ind w:left="0"/>
        <w:jc w:val="both"/>
      </w:pPr>
      <w:r>
        <w:rPr>
          <w:rFonts w:ascii="Times New Roman"/>
          <w:b w:val="false"/>
          <w:i w:val="false"/>
          <w:color w:val="000000"/>
          <w:sz w:val="28"/>
        </w:rPr>
        <w:t>
       Побочные лесные пользования</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4"/>
        <w:gridCol w:w="1831"/>
        <w:gridCol w:w="3256"/>
        <w:gridCol w:w="1508"/>
        <w:gridCol w:w="1180"/>
        <w:gridCol w:w="1180"/>
        <w:gridCol w:w="1181"/>
      </w:tblGrid>
      <w:tr>
        <w:trPr>
          <w:trHeight w:val="30" w:hRule="atLeast"/>
        </w:trPr>
        <w:tc>
          <w:tcPr>
            <w:tcW w:w="2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30"/>
          <w:p>
            <w:pPr>
              <w:spacing w:after="20"/>
              <w:ind w:left="20"/>
              <w:jc w:val="both"/>
            </w:pPr>
            <w:r>
              <w:rPr>
                <w:rFonts w:ascii="Times New Roman"/>
                <w:b w:val="false"/>
                <w:i w:val="false"/>
                <w:color w:val="000000"/>
                <w:sz w:val="20"/>
              </w:rPr>
              <w:t>
Жанама орман пайдаланудың атауы</w:t>
            </w:r>
            <w:r>
              <w:br/>
            </w:r>
            <w:r>
              <w:rPr>
                <w:rFonts w:ascii="Times New Roman"/>
                <w:b w:val="false"/>
                <w:i w:val="false"/>
                <w:color w:val="000000"/>
                <w:sz w:val="20"/>
              </w:rPr>
              <w:t>
Наименование вида побочного пользования</w:t>
            </w:r>
          </w:p>
          <w:bookmarkEnd w:id="330"/>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31"/>
          <w:p>
            <w:pPr>
              <w:spacing w:after="20"/>
              <w:ind w:left="20"/>
              <w:jc w:val="both"/>
            </w:pPr>
            <w:r>
              <w:rPr>
                <w:rFonts w:ascii="Times New Roman"/>
                <w:b w:val="false"/>
                <w:i w:val="false"/>
                <w:color w:val="000000"/>
                <w:sz w:val="20"/>
              </w:rPr>
              <w:t>
Пайдалану түрінің коды</w:t>
            </w:r>
            <w:r>
              <w:br/>
            </w:r>
            <w:r>
              <w:rPr>
                <w:rFonts w:ascii="Times New Roman"/>
                <w:b w:val="false"/>
                <w:i w:val="false"/>
                <w:color w:val="000000"/>
                <w:sz w:val="20"/>
              </w:rPr>
              <w:t>
Код вида пользования</w:t>
            </w:r>
          </w:p>
          <w:bookmarkEnd w:id="331"/>
        </w:tc>
        <w:tc>
          <w:tcPr>
            <w:tcW w:w="3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32"/>
          <w:p>
            <w:pPr>
              <w:spacing w:after="20"/>
              <w:ind w:left="20"/>
              <w:jc w:val="both"/>
            </w:pPr>
            <w:r>
              <w:rPr>
                <w:rFonts w:ascii="Times New Roman"/>
                <w:b w:val="false"/>
                <w:i w:val="false"/>
                <w:color w:val="000000"/>
                <w:sz w:val="20"/>
              </w:rPr>
              <w:t>
Жанама орман пайдалануға арналған алқаптар бар-жоғы, гектар</w:t>
            </w:r>
            <w:r>
              <w:br/>
            </w:r>
            <w:r>
              <w:rPr>
                <w:rFonts w:ascii="Times New Roman"/>
                <w:b w:val="false"/>
                <w:i w:val="false"/>
                <w:color w:val="000000"/>
                <w:sz w:val="20"/>
              </w:rPr>
              <w:t>
Наличие площадей, предназначенных для побочного пользования, гектар</w:t>
            </w:r>
          </w:p>
          <w:bookmarkEnd w:id="33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33"/>
          <w:p>
            <w:pPr>
              <w:spacing w:after="20"/>
              <w:ind w:left="20"/>
              <w:jc w:val="both"/>
            </w:pPr>
            <w:r>
              <w:rPr>
                <w:rFonts w:ascii="Times New Roman"/>
                <w:b w:val="false"/>
                <w:i w:val="false"/>
                <w:color w:val="000000"/>
                <w:sz w:val="20"/>
              </w:rPr>
              <w:t>
Алқабы, гектар</w:t>
            </w:r>
            <w:r>
              <w:br/>
            </w:r>
            <w:r>
              <w:rPr>
                <w:rFonts w:ascii="Times New Roman"/>
                <w:b w:val="false"/>
                <w:i w:val="false"/>
                <w:color w:val="000000"/>
                <w:sz w:val="20"/>
              </w:rPr>
              <w:t>
Площадь, гектар</w:t>
            </w:r>
          </w:p>
          <w:bookmarkEnd w:id="33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34"/>
          <w:p>
            <w:pPr>
              <w:spacing w:after="20"/>
              <w:ind w:left="20"/>
              <w:jc w:val="both"/>
            </w:pPr>
            <w:r>
              <w:rPr>
                <w:rFonts w:ascii="Times New Roman"/>
                <w:b w:val="false"/>
                <w:i w:val="false"/>
                <w:color w:val="000000"/>
                <w:sz w:val="20"/>
              </w:rPr>
              <w:t>
ұзақ мерзімді пайдалануға берілгені</w:t>
            </w:r>
            <w:r>
              <w:br/>
            </w:r>
            <w:r>
              <w:rPr>
                <w:rFonts w:ascii="Times New Roman"/>
                <w:b w:val="false"/>
                <w:i w:val="false"/>
                <w:color w:val="000000"/>
                <w:sz w:val="20"/>
              </w:rPr>
              <w:t>
передано в долгосрочное пользование</w:t>
            </w:r>
          </w:p>
          <w:bookmarkEnd w:id="3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35"/>
          <w:p>
            <w:pPr>
              <w:spacing w:after="20"/>
              <w:ind w:left="20"/>
              <w:jc w:val="both"/>
            </w:pPr>
            <w:r>
              <w:rPr>
                <w:rFonts w:ascii="Times New Roman"/>
                <w:b w:val="false"/>
                <w:i w:val="false"/>
                <w:color w:val="000000"/>
                <w:sz w:val="20"/>
              </w:rPr>
              <w:t>
есепті жылы пайдаланылғаны</w:t>
            </w:r>
            <w:r>
              <w:br/>
            </w:r>
            <w:r>
              <w:rPr>
                <w:rFonts w:ascii="Times New Roman"/>
                <w:b w:val="false"/>
                <w:i w:val="false"/>
                <w:color w:val="000000"/>
                <w:sz w:val="20"/>
              </w:rPr>
              <w:t>
использовано в отчетном году</w:t>
            </w:r>
          </w:p>
          <w:bookmarkEnd w:id="33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36"/>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3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37"/>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bookmarkEnd w:id="33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38"/>
          <w:p>
            <w:pPr>
              <w:spacing w:after="20"/>
              <w:ind w:left="20"/>
              <w:jc w:val="both"/>
            </w:pPr>
            <w:r>
              <w:rPr>
                <w:rFonts w:ascii="Times New Roman"/>
                <w:b w:val="false"/>
                <w:i w:val="false"/>
                <w:color w:val="000000"/>
                <w:sz w:val="20"/>
              </w:rPr>
              <w:t>
орман иеленушілер</w:t>
            </w:r>
            <w:r>
              <w:br/>
            </w:r>
            <w:r>
              <w:rPr>
                <w:rFonts w:ascii="Times New Roman"/>
                <w:b w:val="false"/>
                <w:i w:val="false"/>
                <w:color w:val="000000"/>
                <w:sz w:val="20"/>
              </w:rPr>
              <w:t>
лесопользователями</w:t>
            </w:r>
          </w:p>
          <w:bookmarkEnd w:id="338"/>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39"/>
          <w:p>
            <w:pPr>
              <w:spacing w:after="20"/>
              <w:ind w:left="20"/>
              <w:jc w:val="both"/>
            </w:pPr>
            <w:r>
              <w:rPr>
                <w:rFonts w:ascii="Times New Roman"/>
                <w:b w:val="false"/>
                <w:i w:val="false"/>
                <w:color w:val="000000"/>
                <w:sz w:val="20"/>
              </w:rPr>
              <w:t>
басқа пайдаланушылар</w:t>
            </w:r>
            <w:r>
              <w:br/>
            </w:r>
            <w:r>
              <w:rPr>
                <w:rFonts w:ascii="Times New Roman"/>
                <w:b w:val="false"/>
                <w:i w:val="false"/>
                <w:color w:val="000000"/>
                <w:sz w:val="20"/>
              </w:rPr>
              <w:t>
другими пользователями</w:t>
            </w:r>
          </w:p>
          <w:bookmarkEnd w:id="339"/>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40"/>
          <w:p>
            <w:pPr>
              <w:spacing w:after="20"/>
              <w:ind w:left="20"/>
              <w:jc w:val="both"/>
            </w:pPr>
            <w:r>
              <w:rPr>
                <w:rFonts w:ascii="Times New Roman"/>
                <w:b w:val="false"/>
                <w:i w:val="false"/>
                <w:color w:val="000000"/>
                <w:sz w:val="20"/>
              </w:rPr>
              <w:t>
Шөп шабу – барлығы</w:t>
            </w:r>
            <w:r>
              <w:br/>
            </w:r>
            <w:r>
              <w:rPr>
                <w:rFonts w:ascii="Times New Roman"/>
                <w:b w:val="false"/>
                <w:i w:val="false"/>
                <w:color w:val="000000"/>
                <w:sz w:val="20"/>
              </w:rPr>
              <w:t>
Сенокошение – всего</w:t>
            </w:r>
          </w:p>
          <w:bookmarkEnd w:id="340"/>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41"/>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bookmarkEnd w:id="341"/>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42"/>
          <w:p>
            <w:pPr>
              <w:spacing w:after="20"/>
              <w:ind w:left="20"/>
              <w:jc w:val="both"/>
            </w:pPr>
            <w:r>
              <w:rPr>
                <w:rFonts w:ascii="Times New Roman"/>
                <w:b w:val="false"/>
                <w:i w:val="false"/>
                <w:color w:val="000000"/>
                <w:sz w:val="20"/>
              </w:rPr>
              <w:t>
тұрақты пайдаланылатын шабындықтарда</w:t>
            </w:r>
            <w:r>
              <w:br/>
            </w:r>
            <w:r>
              <w:rPr>
                <w:rFonts w:ascii="Times New Roman"/>
                <w:b w:val="false"/>
                <w:i w:val="false"/>
                <w:color w:val="000000"/>
                <w:sz w:val="20"/>
              </w:rPr>
              <w:t>
на сенокосах постоянного пользования</w:t>
            </w:r>
          </w:p>
          <w:bookmarkEnd w:id="342"/>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43"/>
          <w:p>
            <w:pPr>
              <w:spacing w:after="20"/>
              <w:ind w:left="20"/>
              <w:jc w:val="both"/>
            </w:pPr>
            <w:r>
              <w:rPr>
                <w:rFonts w:ascii="Times New Roman"/>
                <w:b w:val="false"/>
                <w:i w:val="false"/>
                <w:color w:val="000000"/>
                <w:sz w:val="20"/>
              </w:rPr>
              <w:t>
Мал жаю – барлығы</w:t>
            </w:r>
            <w:r>
              <w:br/>
            </w:r>
            <w:r>
              <w:rPr>
                <w:rFonts w:ascii="Times New Roman"/>
                <w:b w:val="false"/>
                <w:i w:val="false"/>
                <w:color w:val="000000"/>
                <w:sz w:val="20"/>
              </w:rPr>
              <w:t>
Пастьба скота – всего</w:t>
            </w:r>
          </w:p>
          <w:bookmarkEnd w:id="343"/>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44"/>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bookmarkEnd w:id="344"/>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45"/>
          <w:p>
            <w:pPr>
              <w:spacing w:after="20"/>
              <w:ind w:left="20"/>
              <w:jc w:val="both"/>
            </w:pPr>
            <w:r>
              <w:rPr>
                <w:rFonts w:ascii="Times New Roman"/>
                <w:b w:val="false"/>
                <w:i w:val="false"/>
                <w:color w:val="000000"/>
                <w:sz w:val="20"/>
              </w:rPr>
              <w:t>
жайылымдар мен өрістерде</w:t>
            </w:r>
            <w:r>
              <w:br/>
            </w:r>
            <w:r>
              <w:rPr>
                <w:rFonts w:ascii="Times New Roman"/>
                <w:b w:val="false"/>
                <w:i w:val="false"/>
                <w:color w:val="000000"/>
                <w:sz w:val="20"/>
              </w:rPr>
              <w:t>
на пастбищах и выгонах</w:t>
            </w:r>
          </w:p>
          <w:bookmarkEnd w:id="345"/>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46"/>
          <w:p>
            <w:pPr>
              <w:spacing w:after="20"/>
              <w:ind w:left="20"/>
              <w:jc w:val="both"/>
            </w:pPr>
            <w:r>
              <w:rPr>
                <w:rFonts w:ascii="Times New Roman"/>
                <w:b w:val="false"/>
                <w:i w:val="false"/>
                <w:color w:val="000000"/>
                <w:sz w:val="20"/>
              </w:rPr>
              <w:t>
жыртылған жерлерді пайдалану</w:t>
            </w:r>
            <w:r>
              <w:br/>
            </w:r>
            <w:r>
              <w:rPr>
                <w:rFonts w:ascii="Times New Roman"/>
                <w:b w:val="false"/>
                <w:i w:val="false"/>
                <w:color w:val="000000"/>
                <w:sz w:val="20"/>
              </w:rPr>
              <w:t>
использование пахотных угодий</w:t>
            </w:r>
          </w:p>
          <w:bookmarkEnd w:id="346"/>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47"/>
          <w:p>
            <w:pPr>
              <w:spacing w:after="20"/>
              <w:ind w:left="20"/>
              <w:jc w:val="both"/>
            </w:pPr>
            <w:r>
              <w:rPr>
                <w:rFonts w:ascii="Times New Roman"/>
                <w:b w:val="false"/>
                <w:i w:val="false"/>
                <w:color w:val="000000"/>
                <w:sz w:val="20"/>
              </w:rPr>
              <w:t>
Жанама орман пайдаланудың атауы</w:t>
            </w:r>
            <w:r>
              <w:br/>
            </w:r>
            <w:r>
              <w:rPr>
                <w:rFonts w:ascii="Times New Roman"/>
                <w:b w:val="false"/>
                <w:i w:val="false"/>
                <w:color w:val="000000"/>
                <w:sz w:val="20"/>
              </w:rPr>
              <w:t>
Наименование вида побочного пользования</w:t>
            </w:r>
          </w:p>
          <w:bookmarkEnd w:id="347"/>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48"/>
          <w:p>
            <w:pPr>
              <w:spacing w:after="20"/>
              <w:ind w:left="20"/>
              <w:jc w:val="both"/>
            </w:pPr>
            <w:r>
              <w:rPr>
                <w:rFonts w:ascii="Times New Roman"/>
                <w:b w:val="false"/>
                <w:i w:val="false"/>
                <w:color w:val="000000"/>
                <w:sz w:val="20"/>
              </w:rPr>
              <w:t>
Пайдалану түрінің коды</w:t>
            </w:r>
            <w:r>
              <w:br/>
            </w:r>
            <w:r>
              <w:rPr>
                <w:rFonts w:ascii="Times New Roman"/>
                <w:b w:val="false"/>
                <w:i w:val="false"/>
                <w:color w:val="000000"/>
                <w:sz w:val="20"/>
              </w:rPr>
              <w:t>
Код вида пользования</w:t>
            </w:r>
          </w:p>
          <w:bookmarkEnd w:id="348"/>
        </w:tc>
        <w:tc>
          <w:tcPr>
            <w:tcW w:w="3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49"/>
          <w:p>
            <w:pPr>
              <w:spacing w:after="20"/>
              <w:ind w:left="20"/>
              <w:jc w:val="both"/>
            </w:pPr>
            <w:r>
              <w:rPr>
                <w:rFonts w:ascii="Times New Roman"/>
                <w:b w:val="false"/>
                <w:i w:val="false"/>
                <w:color w:val="000000"/>
                <w:sz w:val="20"/>
              </w:rPr>
              <w:t>
Жанама орман пайдалануға арналған алқаптар бар-жоғы, гектар</w:t>
            </w:r>
            <w:r>
              <w:br/>
            </w:r>
            <w:r>
              <w:rPr>
                <w:rFonts w:ascii="Times New Roman"/>
                <w:b w:val="false"/>
                <w:i w:val="false"/>
                <w:color w:val="000000"/>
                <w:sz w:val="20"/>
              </w:rPr>
              <w:t>
Наличие площадей, предназначенных для побочного пользования, гектар</w:t>
            </w:r>
          </w:p>
          <w:bookmarkEnd w:id="34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50"/>
          <w:p>
            <w:pPr>
              <w:spacing w:after="20"/>
              <w:ind w:left="20"/>
              <w:jc w:val="both"/>
            </w:pPr>
            <w:r>
              <w:rPr>
                <w:rFonts w:ascii="Times New Roman"/>
                <w:b w:val="false"/>
                <w:i w:val="false"/>
                <w:color w:val="000000"/>
                <w:sz w:val="20"/>
              </w:rPr>
              <w:t>
Алқабы, гектар</w:t>
            </w:r>
            <w:r>
              <w:br/>
            </w:r>
            <w:r>
              <w:rPr>
                <w:rFonts w:ascii="Times New Roman"/>
                <w:b w:val="false"/>
                <w:i w:val="false"/>
                <w:color w:val="000000"/>
                <w:sz w:val="20"/>
              </w:rPr>
              <w:t>
Площадь, гектар</w:t>
            </w:r>
          </w:p>
          <w:bookmarkEnd w:id="35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51"/>
          <w:p>
            <w:pPr>
              <w:spacing w:after="20"/>
              <w:ind w:left="20"/>
              <w:jc w:val="both"/>
            </w:pPr>
            <w:r>
              <w:rPr>
                <w:rFonts w:ascii="Times New Roman"/>
                <w:b w:val="false"/>
                <w:i w:val="false"/>
                <w:color w:val="000000"/>
                <w:sz w:val="20"/>
              </w:rPr>
              <w:t>
ұзақ мерзімді пайдалануға берілгені</w:t>
            </w:r>
            <w:r>
              <w:br/>
            </w:r>
            <w:r>
              <w:rPr>
                <w:rFonts w:ascii="Times New Roman"/>
                <w:b w:val="false"/>
                <w:i w:val="false"/>
                <w:color w:val="000000"/>
                <w:sz w:val="20"/>
              </w:rPr>
              <w:t>
передано в долгосрочное пользование</w:t>
            </w:r>
          </w:p>
          <w:bookmarkEnd w:id="3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52"/>
          <w:p>
            <w:pPr>
              <w:spacing w:after="20"/>
              <w:ind w:left="20"/>
              <w:jc w:val="both"/>
            </w:pPr>
            <w:r>
              <w:rPr>
                <w:rFonts w:ascii="Times New Roman"/>
                <w:b w:val="false"/>
                <w:i w:val="false"/>
                <w:color w:val="000000"/>
                <w:sz w:val="20"/>
              </w:rPr>
              <w:t>
есепті жылы пайдаланылғаны</w:t>
            </w:r>
            <w:r>
              <w:br/>
            </w:r>
            <w:r>
              <w:rPr>
                <w:rFonts w:ascii="Times New Roman"/>
                <w:b w:val="false"/>
                <w:i w:val="false"/>
                <w:color w:val="000000"/>
                <w:sz w:val="20"/>
              </w:rPr>
              <w:t>
использовано в отчетном году</w:t>
            </w:r>
          </w:p>
          <w:bookmarkEnd w:id="35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53"/>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3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54"/>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bookmarkEnd w:id="35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55"/>
          <w:p>
            <w:pPr>
              <w:spacing w:after="20"/>
              <w:ind w:left="20"/>
              <w:jc w:val="both"/>
            </w:pPr>
            <w:r>
              <w:rPr>
                <w:rFonts w:ascii="Times New Roman"/>
                <w:b w:val="false"/>
                <w:i w:val="false"/>
                <w:color w:val="000000"/>
                <w:sz w:val="20"/>
              </w:rPr>
              <w:t>
орман иеленушілер</w:t>
            </w:r>
            <w:r>
              <w:br/>
            </w:r>
            <w:r>
              <w:rPr>
                <w:rFonts w:ascii="Times New Roman"/>
                <w:b w:val="false"/>
                <w:i w:val="false"/>
                <w:color w:val="000000"/>
                <w:sz w:val="20"/>
              </w:rPr>
              <w:t>
лесопользователями</w:t>
            </w:r>
          </w:p>
          <w:bookmarkEnd w:id="355"/>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56"/>
          <w:p>
            <w:pPr>
              <w:spacing w:after="20"/>
              <w:ind w:left="20"/>
              <w:jc w:val="both"/>
            </w:pPr>
            <w:r>
              <w:rPr>
                <w:rFonts w:ascii="Times New Roman"/>
                <w:b w:val="false"/>
                <w:i w:val="false"/>
                <w:color w:val="000000"/>
                <w:sz w:val="20"/>
              </w:rPr>
              <w:t>
басқа пайдаланушылар</w:t>
            </w:r>
            <w:r>
              <w:br/>
            </w:r>
            <w:r>
              <w:rPr>
                <w:rFonts w:ascii="Times New Roman"/>
                <w:b w:val="false"/>
                <w:i w:val="false"/>
                <w:color w:val="000000"/>
                <w:sz w:val="20"/>
              </w:rPr>
              <w:t>
другими пользователями</w:t>
            </w:r>
          </w:p>
          <w:bookmarkEnd w:id="356"/>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57"/>
          <w:p>
            <w:pPr>
              <w:spacing w:after="20"/>
              <w:ind w:left="20"/>
              <w:jc w:val="both"/>
            </w:pPr>
            <w:r>
              <w:rPr>
                <w:rFonts w:ascii="Times New Roman"/>
                <w:b w:val="false"/>
                <w:i w:val="false"/>
                <w:color w:val="000000"/>
                <w:sz w:val="20"/>
              </w:rPr>
              <w:t>
жабайы өсетін жемістерді дайындау және жинау</w:t>
            </w:r>
            <w:r>
              <w:br/>
            </w:r>
            <w:r>
              <w:rPr>
                <w:rFonts w:ascii="Times New Roman"/>
                <w:b w:val="false"/>
                <w:i w:val="false"/>
                <w:color w:val="000000"/>
                <w:sz w:val="20"/>
              </w:rPr>
              <w:t>
заготовка и сбор дикорастущих плодов</w:t>
            </w:r>
          </w:p>
          <w:bookmarkEnd w:id="357"/>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58"/>
          <w:p>
            <w:pPr>
              <w:spacing w:after="20"/>
              <w:ind w:left="20"/>
              <w:jc w:val="both"/>
            </w:pPr>
            <w:r>
              <w:rPr>
                <w:rFonts w:ascii="Times New Roman"/>
                <w:b w:val="false"/>
                <w:i w:val="false"/>
                <w:color w:val="000000"/>
                <w:sz w:val="20"/>
              </w:rPr>
              <w:t>
марал шаруашылығы, аң шаруашылығы</w:t>
            </w:r>
            <w:r>
              <w:br/>
            </w:r>
            <w:r>
              <w:rPr>
                <w:rFonts w:ascii="Times New Roman"/>
                <w:b w:val="false"/>
                <w:i w:val="false"/>
                <w:color w:val="000000"/>
                <w:sz w:val="20"/>
              </w:rPr>
              <w:t>
мараловодство, звероводство</w:t>
            </w:r>
          </w:p>
          <w:bookmarkEnd w:id="358"/>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59"/>
          <w:p>
            <w:pPr>
              <w:spacing w:after="20"/>
              <w:ind w:left="20"/>
              <w:jc w:val="both"/>
            </w:pPr>
            <w:r>
              <w:rPr>
                <w:rFonts w:ascii="Times New Roman"/>
                <w:b w:val="false"/>
                <w:i w:val="false"/>
                <w:color w:val="000000"/>
                <w:sz w:val="20"/>
              </w:rPr>
              <w:t>
ара ұяларын, омарталарын орналастыру</w:t>
            </w:r>
            <w:r>
              <w:br/>
            </w:r>
            <w:r>
              <w:rPr>
                <w:rFonts w:ascii="Times New Roman"/>
                <w:b w:val="false"/>
                <w:i w:val="false"/>
                <w:color w:val="000000"/>
                <w:sz w:val="20"/>
              </w:rPr>
              <w:t>
размещение ульев, пасек</w:t>
            </w:r>
          </w:p>
          <w:bookmarkEnd w:id="359"/>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4" w:id="360"/>
    <w:p>
      <w:pPr>
        <w:spacing w:after="0"/>
        <w:ind w:left="0"/>
        <w:jc w:val="both"/>
      </w:pPr>
      <w:r>
        <w:rPr>
          <w:rFonts w:ascii="Times New Roman"/>
          <w:b w:val="false"/>
          <w:i w:val="false"/>
          <w:color w:val="000000"/>
          <w:sz w:val="28"/>
        </w:rPr>
        <w:t>
      Атауы                               Мекенжайы (респонденттің)</w:t>
      </w:r>
      <w:r>
        <w:br/>
      </w:r>
      <w:r>
        <w:rPr>
          <w:rFonts w:ascii="Times New Roman"/>
          <w:b w:val="false"/>
          <w:i w:val="false"/>
          <w:color w:val="000000"/>
          <w:sz w:val="28"/>
        </w:rPr>
        <w:t>Наименование _______________________ Адрес (респондента) _____________________</w:t>
      </w:r>
      <w:r>
        <w:br/>
      </w:r>
      <w:r>
        <w:rPr>
          <w:rFonts w:ascii="Times New Roman"/>
          <w:b w:val="false"/>
          <w:i w:val="false"/>
          <w:color w:val="000000"/>
          <w:sz w:val="28"/>
        </w:rPr>
        <w:t>Телефоны (респонденттің)                   Электрондық пошта мекенжайы</w:t>
      </w:r>
      <w:r>
        <w:br/>
      </w:r>
      <w:r>
        <w:rPr>
          <w:rFonts w:ascii="Times New Roman"/>
          <w:b w:val="false"/>
          <w:i w:val="false"/>
          <w:color w:val="000000"/>
          <w:sz w:val="28"/>
        </w:rPr>
        <w:t xml:space="preserve">                                     (респонденттің)</w:t>
      </w:r>
      <w:r>
        <w:br/>
      </w:r>
      <w:r>
        <w:rPr>
          <w:rFonts w:ascii="Times New Roman"/>
          <w:b w:val="false"/>
          <w:i w:val="false"/>
          <w:color w:val="000000"/>
          <w:sz w:val="28"/>
        </w:rPr>
        <w:t>Телефон (респондента) ________ ________ Адрес электронной почты</w:t>
      </w:r>
      <w:r>
        <w:br/>
      </w:r>
      <w:r>
        <w:rPr>
          <w:rFonts w:ascii="Times New Roman"/>
          <w:b w:val="false"/>
          <w:i w:val="false"/>
          <w:color w:val="000000"/>
          <w:sz w:val="28"/>
        </w:rPr>
        <w:t xml:space="preserve">                                     (респондента) _________</w:t>
      </w:r>
      <w:r>
        <w:br/>
      </w:r>
      <w:r>
        <w:rPr>
          <w:rFonts w:ascii="Times New Roman"/>
          <w:b w:val="false"/>
          <w:i w:val="false"/>
          <w:color w:val="000000"/>
          <w:sz w:val="28"/>
        </w:rPr>
        <w:t xml:space="preserve">                   стационарлық ұялы                  стационарный</w:t>
      </w:r>
      <w:r>
        <w:br/>
      </w:r>
      <w:r>
        <w:rPr>
          <w:rFonts w:ascii="Times New Roman"/>
          <w:b w:val="false"/>
          <w:i w:val="false"/>
          <w:color w:val="000000"/>
          <w:sz w:val="28"/>
        </w:rPr>
        <w:t xml:space="preserve">                                                 мобильный</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9"/>
        <w:gridCol w:w="6521"/>
      </w:tblGrid>
      <w:tr>
        <w:trPr>
          <w:trHeight w:val="30" w:hRule="atLeast"/>
        </w:trPr>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61"/>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Алғашқы статистикалық деректерді таратуға келісеміз1 </w:t>
            </w:r>
          </w:p>
          <w:bookmarkEnd w:id="36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Согласны на распространение первичных статистических данных1</w:t>
            </w:r>
            <w:r>
              <w:br/>
            </w:r>
            <w:r>
              <w:rPr>
                <w:rFonts w:ascii="Times New Roman"/>
                <w:b w:val="false"/>
                <w:i w:val="false"/>
                <w:color w:val="000000"/>
                <w:sz w:val="20"/>
              </w:rPr>
              <w:t>
</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62"/>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Алғашқы статистикалық деректерді таратуға келіспейміз1 </w:t>
            </w:r>
          </w:p>
          <w:bookmarkEnd w:id="36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Не согласны на распространение первичных статистических данных1</w:t>
            </w:r>
            <w:r>
              <w:br/>
            </w:r>
            <w:r>
              <w:rPr>
                <w:rFonts w:ascii="Times New Roman"/>
                <w:b w:val="false"/>
                <w:i w:val="false"/>
                <w:color w:val="000000"/>
                <w:sz w:val="20"/>
              </w:rPr>
              <w:t>
</w:t>
            </w:r>
          </w:p>
        </w:tc>
      </w:tr>
    </w:tbl>
    <w:bookmarkStart w:name="z397" w:id="363"/>
    <w:p>
      <w:pPr>
        <w:spacing w:after="0"/>
        <w:ind w:left="0"/>
        <w:jc w:val="both"/>
      </w:pPr>
      <w:r>
        <w:rPr>
          <w:rFonts w:ascii="Times New Roman"/>
          <w:b w:val="false"/>
          <w:i w:val="false"/>
          <w:color w:val="000000"/>
          <w:sz w:val="28"/>
        </w:rPr>
        <w:t>
      Орындаушы</w:t>
      </w:r>
      <w:r>
        <w:br/>
      </w:r>
      <w:r>
        <w:rPr>
          <w:rFonts w:ascii="Times New Roman"/>
          <w:b w:val="false"/>
          <w:i w:val="false"/>
          <w:color w:val="000000"/>
          <w:sz w:val="28"/>
        </w:rPr>
        <w:t>Исполнитель __________________________________ _________________________________</w:t>
      </w:r>
      <w:r>
        <w:br/>
      </w:r>
      <w:r>
        <w:rPr>
          <w:rFonts w:ascii="Times New Roman"/>
          <w:b w:val="false"/>
          <w:i w:val="false"/>
          <w:color w:val="000000"/>
          <w:sz w:val="28"/>
        </w:rPr>
        <w:t xml:space="preserve">                   тегі, аты және әкесінің аты                   қолы, телефоны</w:t>
      </w:r>
      <w:r>
        <w:br/>
      </w:r>
      <w:r>
        <w:rPr>
          <w:rFonts w:ascii="Times New Roman"/>
          <w:b w:val="false"/>
          <w:i w:val="false"/>
          <w:color w:val="000000"/>
          <w:sz w:val="28"/>
        </w:rPr>
        <w:t xml:space="preserve">                                                       (орындаушының)</w:t>
      </w:r>
      <w:r>
        <w:br/>
      </w:r>
      <w:r>
        <w:rPr>
          <w:rFonts w:ascii="Times New Roman"/>
          <w:b w:val="false"/>
          <w:i w:val="false"/>
          <w:color w:val="000000"/>
          <w:sz w:val="28"/>
        </w:rPr>
        <w:t xml:space="preserve">                   (бар болған жағдайда)                    подпись, телефон</w:t>
      </w:r>
      <w:r>
        <w:br/>
      </w:r>
      <w:r>
        <w:rPr>
          <w:rFonts w:ascii="Times New Roman"/>
          <w:b w:val="false"/>
          <w:i w:val="false"/>
          <w:color w:val="000000"/>
          <w:sz w:val="28"/>
        </w:rPr>
        <w:t xml:space="preserve">                                                       (исполнителя)</w:t>
      </w:r>
      <w:r>
        <w:br/>
      </w:r>
      <w:r>
        <w:rPr>
          <w:rFonts w:ascii="Times New Roman"/>
          <w:b w:val="false"/>
          <w:i w:val="false"/>
          <w:color w:val="000000"/>
          <w:sz w:val="28"/>
        </w:rPr>
        <w:t xml:space="preserve">                   фамилия, имя и отчество</w:t>
      </w:r>
      <w:r>
        <w:br/>
      </w:r>
      <w:r>
        <w:rPr>
          <w:rFonts w:ascii="Times New Roman"/>
          <w:b w:val="false"/>
          <w:i w:val="false"/>
          <w:color w:val="000000"/>
          <w:sz w:val="28"/>
        </w:rPr>
        <w:t xml:space="preserve">                   (при его наличии) </w:t>
      </w:r>
      <w:r>
        <w:br/>
      </w:r>
      <w:r>
        <w:rPr>
          <w:rFonts w:ascii="Times New Roman"/>
          <w:b w:val="false"/>
          <w:i w:val="false"/>
          <w:color w:val="000000"/>
          <w:sz w:val="28"/>
        </w:rPr>
        <w:t>Бас бухгалтер немесе оның міндетін атқарушы тұлға</w:t>
      </w:r>
      <w:r>
        <w:br/>
      </w:r>
      <w:r>
        <w:rPr>
          <w:rFonts w:ascii="Times New Roman"/>
          <w:b w:val="false"/>
          <w:i w:val="false"/>
          <w:color w:val="000000"/>
          <w:sz w:val="28"/>
        </w:rPr>
        <w:t>Главный бухгалтер или лицо, исполняющее его обязанности</w:t>
      </w:r>
      <w:r>
        <w:br/>
      </w:r>
      <w:r>
        <w:rPr>
          <w:rFonts w:ascii="Times New Roman"/>
          <w:b w:val="false"/>
          <w:i w:val="false"/>
          <w:color w:val="000000"/>
          <w:sz w:val="28"/>
        </w:rPr>
        <w:t>________________________________________________ _______________________________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________________________________________________ _______________________________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p>
    <w:bookmarkEnd w:id="363"/>
    <w:bookmarkStart w:name="z398" w:id="364"/>
    <w:p>
      <w:pPr>
        <w:spacing w:after="0"/>
        <w:ind w:left="0"/>
        <w:jc w:val="both"/>
      </w:pPr>
      <w:r>
        <w:rPr>
          <w:rFonts w:ascii="Times New Roman"/>
          <w:b w:val="false"/>
          <w:i w:val="false"/>
          <w:color w:val="000000"/>
          <w:sz w:val="28"/>
        </w:rPr>
        <w:t>
      Ескертпе:</w:t>
      </w:r>
    </w:p>
    <w:bookmarkEnd w:id="364"/>
    <w:bookmarkStart w:name="z399" w:id="365"/>
    <w:p>
      <w:pPr>
        <w:spacing w:after="0"/>
        <w:ind w:left="0"/>
        <w:jc w:val="both"/>
      </w:pPr>
      <w:r>
        <w:rPr>
          <w:rFonts w:ascii="Times New Roman"/>
          <w:b w:val="false"/>
          <w:i w:val="false"/>
          <w:color w:val="000000"/>
          <w:sz w:val="28"/>
        </w:rPr>
        <w:t>
      Примечание:</w:t>
      </w:r>
    </w:p>
    <w:bookmarkEnd w:id="365"/>
    <w:bookmarkStart w:name="z400" w:id="366"/>
    <w:p>
      <w:pPr>
        <w:spacing w:after="0"/>
        <w:ind w:left="0"/>
        <w:jc w:val="both"/>
      </w:pPr>
      <w:r>
        <w:rPr>
          <w:rFonts w:ascii="Times New Roman"/>
          <w:b w:val="false"/>
          <w:i w:val="false"/>
          <w:color w:val="000000"/>
          <w:sz w:val="28"/>
        </w:rPr>
        <w:t>
      1Аталған тармақ "Мемлекеттік статистика туралы" Қазақстан Республикасының 2010 жылғы 19 наурыздағы Заңының 8-бабының 5-тармағына сәйкес толтырылады</w:t>
      </w:r>
    </w:p>
    <w:bookmarkEnd w:id="366"/>
    <w:bookmarkStart w:name="z401" w:id="367"/>
    <w:p>
      <w:pPr>
        <w:spacing w:after="0"/>
        <w:ind w:left="0"/>
        <w:jc w:val="both"/>
      </w:pPr>
      <w:r>
        <w:rPr>
          <w:rFonts w:ascii="Times New Roman"/>
          <w:b w:val="false"/>
          <w:i w:val="false"/>
          <w:color w:val="000000"/>
          <w:sz w:val="28"/>
        </w:rPr>
        <w:t xml:space="preserve">
      1Данный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p>
    <w:bookmarkEnd w:id="367"/>
    <w:bookmarkStart w:name="z402" w:id="368"/>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368"/>
    <w:bookmarkStart w:name="z403" w:id="369"/>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2020 года № 2</w:t>
            </w:r>
          </w:p>
        </w:tc>
      </w:tr>
    </w:tbl>
    <w:bookmarkStart w:name="z405" w:id="370"/>
    <w:p>
      <w:pPr>
        <w:spacing w:after="0"/>
        <w:ind w:left="0"/>
        <w:jc w:val="left"/>
      </w:pPr>
      <w:r>
        <w:rPr>
          <w:rFonts w:ascii="Times New Roman"/>
          <w:b/>
          <w:i w:val="false"/>
          <w:color w:val="000000"/>
        </w:rPr>
        <w:t xml:space="preserve"> Инструкция по заполнению статистической формы ведомственного статистического наблюдения "Отчет по рубкам, мерам ухода за лесом, отпуску древесины, подсочке и побочным пользованиям" (индекс 3 (годовая), периодичность годовая)</w:t>
      </w:r>
    </w:p>
    <w:bookmarkEnd w:id="370"/>
    <w:bookmarkStart w:name="z406" w:id="371"/>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ведомственного статистического наблюдения "Отчет по рубкам, мерам ухода за лесом, отпуску древесины, подсочке и побочным пользованиям"  (индекс 3 (годовая), периодичность 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(далее – Закон)  и детализирует заполнение статистической формы ведомственного статистического наблюдения "Отчет по рубкам, мерам ухода за лесом, отпуску древесины, подсочке и побочным пользованиям" (индекс 3 (годовая), периодичность годовая) (далее – статистическая форма).</w:t>
      </w:r>
    </w:p>
    <w:bookmarkEnd w:id="371"/>
    <w:bookmarkStart w:name="z407" w:id="372"/>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определения:</w:t>
      </w:r>
    </w:p>
    <w:bookmarkEnd w:id="372"/>
    <w:bookmarkStart w:name="z408" w:id="373"/>
    <w:p>
      <w:pPr>
        <w:spacing w:after="0"/>
        <w:ind w:left="0"/>
        <w:jc w:val="both"/>
      </w:pPr>
      <w:r>
        <w:rPr>
          <w:rFonts w:ascii="Times New Roman"/>
          <w:b w:val="false"/>
          <w:i w:val="false"/>
          <w:color w:val="000000"/>
          <w:sz w:val="28"/>
        </w:rPr>
        <w:t>
      1) деловая древесина – круглые лесоматериалы без коры;</w:t>
      </w:r>
    </w:p>
    <w:bookmarkEnd w:id="373"/>
    <w:bookmarkStart w:name="z409" w:id="374"/>
    <w:p>
      <w:pPr>
        <w:spacing w:after="0"/>
        <w:ind w:left="0"/>
        <w:jc w:val="both"/>
      </w:pPr>
      <w:r>
        <w:rPr>
          <w:rFonts w:ascii="Times New Roman"/>
          <w:b w:val="false"/>
          <w:i w:val="false"/>
          <w:color w:val="000000"/>
          <w:sz w:val="28"/>
        </w:rPr>
        <w:t>
      2) лесосека – участок леса, отведенный для рубок всех видов или находящийся в стадии рубки;</w:t>
      </w:r>
    </w:p>
    <w:bookmarkEnd w:id="374"/>
    <w:bookmarkStart w:name="z410" w:id="375"/>
    <w:p>
      <w:pPr>
        <w:spacing w:after="0"/>
        <w:ind w:left="0"/>
        <w:jc w:val="both"/>
      </w:pPr>
      <w:r>
        <w:rPr>
          <w:rFonts w:ascii="Times New Roman"/>
          <w:b w:val="false"/>
          <w:i w:val="false"/>
          <w:color w:val="000000"/>
          <w:sz w:val="28"/>
        </w:rPr>
        <w:t>
      3) лесовладельцы – государственные организации, которым участки государственного лесного фонда предоставлены на праве постоянного землепользования, а также физические и негосударственные юридические лица, в чьей собственности находятся участки частного лесного фонда;</w:t>
      </w:r>
    </w:p>
    <w:bookmarkEnd w:id="375"/>
    <w:bookmarkStart w:name="z411" w:id="376"/>
    <w:p>
      <w:pPr>
        <w:spacing w:after="0"/>
        <w:ind w:left="0"/>
        <w:jc w:val="both"/>
      </w:pPr>
      <w:r>
        <w:rPr>
          <w:rFonts w:ascii="Times New Roman"/>
          <w:b w:val="false"/>
          <w:i w:val="false"/>
          <w:color w:val="000000"/>
          <w:sz w:val="28"/>
        </w:rPr>
        <w:t>
      4) лесопользователь – физическое или юридическое лицо, которому предоставлено право временного лесопользования;</w:t>
      </w:r>
    </w:p>
    <w:bookmarkEnd w:id="376"/>
    <w:bookmarkStart w:name="z412" w:id="377"/>
    <w:p>
      <w:pPr>
        <w:spacing w:after="0"/>
        <w:ind w:left="0"/>
        <w:jc w:val="both"/>
      </w:pPr>
      <w:r>
        <w:rPr>
          <w:rFonts w:ascii="Times New Roman"/>
          <w:b w:val="false"/>
          <w:i w:val="false"/>
          <w:color w:val="000000"/>
          <w:sz w:val="28"/>
        </w:rPr>
        <w:t>
      5) живица – смолистое вещество, выделяющееся при повреждении хвойных деревьев;</w:t>
      </w:r>
    </w:p>
    <w:bookmarkEnd w:id="377"/>
    <w:bookmarkStart w:name="z413" w:id="378"/>
    <w:p>
      <w:pPr>
        <w:spacing w:after="0"/>
        <w:ind w:left="0"/>
        <w:jc w:val="both"/>
      </w:pPr>
      <w:r>
        <w:rPr>
          <w:rFonts w:ascii="Times New Roman"/>
          <w:b w:val="false"/>
          <w:i w:val="false"/>
          <w:color w:val="000000"/>
          <w:sz w:val="28"/>
        </w:rPr>
        <w:t>
      6) подсочка – искусственное повреждение стволов деревьев в период их вегетации для получения из них живицы, сока.</w:t>
      </w:r>
    </w:p>
    <w:bookmarkEnd w:id="378"/>
    <w:bookmarkStart w:name="z414" w:id="379"/>
    <w:p>
      <w:pPr>
        <w:spacing w:after="0"/>
        <w:ind w:left="0"/>
        <w:jc w:val="both"/>
      </w:pPr>
      <w:r>
        <w:rPr>
          <w:rFonts w:ascii="Times New Roman"/>
          <w:b w:val="false"/>
          <w:i w:val="false"/>
          <w:color w:val="000000"/>
          <w:sz w:val="28"/>
        </w:rPr>
        <w:t>
      3. Статистическая форма представляется с пояснительной запиской.</w:t>
      </w:r>
    </w:p>
    <w:bookmarkEnd w:id="379"/>
    <w:bookmarkStart w:name="z415" w:id="380"/>
    <w:p>
      <w:pPr>
        <w:spacing w:after="0"/>
        <w:ind w:left="0"/>
        <w:jc w:val="both"/>
      </w:pPr>
      <w:r>
        <w:rPr>
          <w:rFonts w:ascii="Times New Roman"/>
          <w:b w:val="false"/>
          <w:i w:val="false"/>
          <w:color w:val="000000"/>
          <w:sz w:val="28"/>
        </w:rPr>
        <w:t>
      4. Все показатели заполняются на основании данных следующей первичной документации: лесорубочных билетов, лесных билетов, книг расхода леса и рубок ухода за лесом, актов освидетельствования мест рубок, актов проверок.</w:t>
      </w:r>
    </w:p>
    <w:bookmarkEnd w:id="380"/>
    <w:bookmarkStart w:name="z416" w:id="381"/>
    <w:p>
      <w:pPr>
        <w:spacing w:after="0"/>
        <w:ind w:left="0"/>
        <w:jc w:val="both"/>
      </w:pPr>
      <w:r>
        <w:rPr>
          <w:rFonts w:ascii="Times New Roman"/>
          <w:b w:val="false"/>
          <w:i w:val="false"/>
          <w:color w:val="000000"/>
          <w:sz w:val="28"/>
        </w:rPr>
        <w:t>
      Показатели приводятся: по площади – в целых гектарах, по массе – в тысячах кубических метров с точностью до одного десятичного знака, по неустойкам – в тысячи тенге с точностью до одного десятичного знака.</w:t>
      </w:r>
    </w:p>
    <w:bookmarkEnd w:id="381"/>
    <w:bookmarkStart w:name="z417" w:id="382"/>
    <w:p>
      <w:pPr>
        <w:spacing w:after="0"/>
        <w:ind w:left="0"/>
        <w:jc w:val="both"/>
      </w:pPr>
      <w:r>
        <w:rPr>
          <w:rFonts w:ascii="Times New Roman"/>
          <w:b w:val="false"/>
          <w:i w:val="false"/>
          <w:color w:val="000000"/>
          <w:sz w:val="28"/>
        </w:rPr>
        <w:t>
      5. Во всех разделах массу заготовленной древесины показывают в ликвиде, а в графе 3 раздела 1 показывается общая масса.</w:t>
      </w:r>
    </w:p>
    <w:bookmarkEnd w:id="382"/>
    <w:bookmarkStart w:name="z418" w:id="383"/>
    <w:p>
      <w:pPr>
        <w:spacing w:after="0"/>
        <w:ind w:left="0"/>
        <w:jc w:val="both"/>
      </w:pPr>
      <w:r>
        <w:rPr>
          <w:rFonts w:ascii="Times New Roman"/>
          <w:b w:val="false"/>
          <w:i w:val="false"/>
          <w:color w:val="000000"/>
          <w:sz w:val="28"/>
        </w:rPr>
        <w:t>
      Коды лесозаготовительных предприятий во всех разделах статистической формы проставляются по бизнес-идентификационному номеру (БИН) и индивидуальному идентификационному номеру (ИИН).</w:t>
      </w:r>
    </w:p>
    <w:bookmarkEnd w:id="383"/>
    <w:bookmarkStart w:name="z419" w:id="384"/>
    <w:p>
      <w:pPr>
        <w:spacing w:after="0"/>
        <w:ind w:left="0"/>
        <w:jc w:val="both"/>
      </w:pPr>
      <w:r>
        <w:rPr>
          <w:rFonts w:ascii="Times New Roman"/>
          <w:b w:val="false"/>
          <w:i w:val="false"/>
          <w:color w:val="000000"/>
          <w:sz w:val="28"/>
        </w:rPr>
        <w:t>
      6. В разделах 1, 2, 3 древесину, вырубленную при изъятии земельных участков, занятых лесами, для государственных и общественных нужд и в иных случаях перевода лесных земель в нелесные, а также при сплошных санитарных рубках, заготовленных в счет лесосечного фонда, включают в главное пользование в пределах утвержденной по учреждению расчетной лесосеки, а объемы, превышающие расчетную лесосеку, относят соответственно к прочим рубкам.</w:t>
      </w:r>
    </w:p>
    <w:bookmarkEnd w:id="384"/>
    <w:bookmarkStart w:name="z420" w:id="385"/>
    <w:p>
      <w:pPr>
        <w:spacing w:after="0"/>
        <w:ind w:left="0"/>
        <w:jc w:val="both"/>
      </w:pPr>
      <w:r>
        <w:rPr>
          <w:rFonts w:ascii="Times New Roman"/>
          <w:b w:val="false"/>
          <w:i w:val="false"/>
          <w:color w:val="000000"/>
          <w:sz w:val="28"/>
        </w:rPr>
        <w:t>
      К фактически вырубленным объемам в отчетном году относятся:</w:t>
      </w:r>
    </w:p>
    <w:bookmarkEnd w:id="385"/>
    <w:bookmarkStart w:name="z421" w:id="386"/>
    <w:p>
      <w:pPr>
        <w:spacing w:after="0"/>
        <w:ind w:left="0"/>
        <w:jc w:val="both"/>
      </w:pPr>
      <w:r>
        <w:rPr>
          <w:rFonts w:ascii="Times New Roman"/>
          <w:b w:val="false"/>
          <w:i w:val="false"/>
          <w:color w:val="000000"/>
          <w:sz w:val="28"/>
        </w:rPr>
        <w:t>
      1) недорубы и незаконченные рубкой лесосеки предыдущего года, на которые была представлена на отчетный год отсрочка при заготовке;</w:t>
      </w:r>
    </w:p>
    <w:bookmarkEnd w:id="386"/>
    <w:bookmarkStart w:name="z422" w:id="387"/>
    <w:p>
      <w:pPr>
        <w:spacing w:after="0"/>
        <w:ind w:left="0"/>
        <w:jc w:val="both"/>
      </w:pPr>
      <w:r>
        <w:rPr>
          <w:rFonts w:ascii="Times New Roman"/>
          <w:b w:val="false"/>
          <w:i w:val="false"/>
          <w:color w:val="000000"/>
          <w:sz w:val="28"/>
        </w:rPr>
        <w:t>
      2) не начатые в предыдущем году рубкой лесосеки, зачтенные в лесосечный фонд отчетного года.</w:t>
      </w:r>
    </w:p>
    <w:bookmarkEnd w:id="387"/>
    <w:bookmarkStart w:name="z423" w:id="388"/>
    <w:p>
      <w:pPr>
        <w:spacing w:after="0"/>
        <w:ind w:left="0"/>
        <w:jc w:val="both"/>
      </w:pPr>
      <w:r>
        <w:rPr>
          <w:rFonts w:ascii="Times New Roman"/>
          <w:b w:val="false"/>
          <w:i w:val="false"/>
          <w:color w:val="000000"/>
          <w:sz w:val="28"/>
        </w:rPr>
        <w:t>
      7. В разделе 1 приводятся данные о фактической рубке древесины за отчетный год.</w:t>
      </w:r>
    </w:p>
    <w:bookmarkEnd w:id="388"/>
    <w:bookmarkStart w:name="z424" w:id="389"/>
    <w:p>
      <w:pPr>
        <w:spacing w:after="0"/>
        <w:ind w:left="0"/>
        <w:jc w:val="both"/>
      </w:pPr>
      <w:r>
        <w:rPr>
          <w:rFonts w:ascii="Times New Roman"/>
          <w:b w:val="false"/>
          <w:i w:val="false"/>
          <w:color w:val="000000"/>
          <w:sz w:val="28"/>
        </w:rPr>
        <w:t>
      В графе 1 показывается общая площадь фактической рубки, в графе 2 площадь по хвойным породам.</w:t>
      </w:r>
    </w:p>
    <w:bookmarkEnd w:id="389"/>
    <w:bookmarkStart w:name="z425" w:id="390"/>
    <w:p>
      <w:pPr>
        <w:spacing w:after="0"/>
        <w:ind w:left="0"/>
        <w:jc w:val="both"/>
      </w:pPr>
      <w:r>
        <w:rPr>
          <w:rFonts w:ascii="Times New Roman"/>
          <w:b w:val="false"/>
          <w:i w:val="false"/>
          <w:color w:val="000000"/>
          <w:sz w:val="28"/>
        </w:rPr>
        <w:t>
      Графа 3 заполняется согласно строкам с кодами 06 – 13, 15.</w:t>
      </w:r>
    </w:p>
    <w:bookmarkEnd w:id="390"/>
    <w:bookmarkStart w:name="z426" w:id="391"/>
    <w:p>
      <w:pPr>
        <w:spacing w:after="0"/>
        <w:ind w:left="0"/>
        <w:jc w:val="both"/>
      </w:pPr>
      <w:r>
        <w:rPr>
          <w:rFonts w:ascii="Times New Roman"/>
          <w:b w:val="false"/>
          <w:i w:val="false"/>
          <w:color w:val="000000"/>
          <w:sz w:val="28"/>
        </w:rPr>
        <w:t>
      В графе 4 указывается запас ликвидной древесины, в графе 5 запас ликвидной древесины по хвойным породам.</w:t>
      </w:r>
    </w:p>
    <w:bookmarkEnd w:id="391"/>
    <w:bookmarkStart w:name="z427" w:id="392"/>
    <w:p>
      <w:pPr>
        <w:spacing w:after="0"/>
        <w:ind w:left="0"/>
        <w:jc w:val="both"/>
      </w:pPr>
      <w:r>
        <w:rPr>
          <w:rFonts w:ascii="Times New Roman"/>
          <w:b w:val="false"/>
          <w:i w:val="false"/>
          <w:color w:val="000000"/>
          <w:sz w:val="28"/>
        </w:rPr>
        <w:t>
      Данные раздела 1 по рубкам промежуточного пользования и прочим рубкам соответствуют отчетным данным о выполнении производственного плана по лесному хозяйству.</w:t>
      </w:r>
    </w:p>
    <w:bookmarkEnd w:id="392"/>
    <w:bookmarkStart w:name="z428" w:id="393"/>
    <w:p>
      <w:pPr>
        <w:spacing w:after="0"/>
        <w:ind w:left="0"/>
        <w:jc w:val="both"/>
      </w:pPr>
      <w:r>
        <w:rPr>
          <w:rFonts w:ascii="Times New Roman"/>
          <w:b w:val="false"/>
          <w:i w:val="false"/>
          <w:color w:val="000000"/>
          <w:sz w:val="28"/>
        </w:rPr>
        <w:t>
      8. В разделе 2 учреждения не заполняют графы А и Б.</w:t>
      </w:r>
    </w:p>
    <w:bookmarkEnd w:id="393"/>
    <w:bookmarkStart w:name="z429" w:id="394"/>
    <w:p>
      <w:pPr>
        <w:spacing w:after="0"/>
        <w:ind w:left="0"/>
        <w:jc w:val="both"/>
      </w:pPr>
      <w:r>
        <w:rPr>
          <w:rFonts w:ascii="Times New Roman"/>
          <w:b w:val="false"/>
          <w:i w:val="false"/>
          <w:color w:val="000000"/>
          <w:sz w:val="28"/>
        </w:rPr>
        <w:t>
      Заполняются две строки по графам 1 – 15 по каждому учреждению, где в строке 1 показывается расчетная лесосека по породам, в строке 2 – фактическая рубка древесины в отчетном году.</w:t>
      </w:r>
    </w:p>
    <w:bookmarkEnd w:id="394"/>
    <w:bookmarkStart w:name="z430" w:id="395"/>
    <w:p>
      <w:pPr>
        <w:spacing w:after="0"/>
        <w:ind w:left="0"/>
        <w:jc w:val="both"/>
      </w:pPr>
      <w:r>
        <w:rPr>
          <w:rFonts w:ascii="Times New Roman"/>
          <w:b w:val="false"/>
          <w:i w:val="false"/>
          <w:color w:val="000000"/>
          <w:sz w:val="28"/>
        </w:rPr>
        <w:t>
      В тех случаях, когда в отчетном году был произведен отпуск древесины по главному пользованию в счет недоиспользованной за предыдущий период расчетной лесосеки, а общий объем рубок превысил расчетную лесосеку, в разделе 2 в графах 1 – 15 указываются данные:</w:t>
      </w:r>
    </w:p>
    <w:bookmarkEnd w:id="395"/>
    <w:bookmarkStart w:name="z431" w:id="396"/>
    <w:p>
      <w:pPr>
        <w:spacing w:after="0"/>
        <w:ind w:left="0"/>
        <w:jc w:val="both"/>
      </w:pPr>
      <w:r>
        <w:rPr>
          <w:rFonts w:ascii="Times New Roman"/>
          <w:b w:val="false"/>
          <w:i w:val="false"/>
          <w:color w:val="000000"/>
          <w:sz w:val="28"/>
        </w:rPr>
        <w:t>
      1) в строке 01 – об объемах недоиспользованной расчетной лесосеки и периоде, за который она была недоиспользована;</w:t>
      </w:r>
    </w:p>
    <w:bookmarkEnd w:id="396"/>
    <w:bookmarkStart w:name="z432" w:id="397"/>
    <w:p>
      <w:pPr>
        <w:spacing w:after="0"/>
        <w:ind w:left="0"/>
        <w:jc w:val="both"/>
      </w:pPr>
      <w:r>
        <w:rPr>
          <w:rFonts w:ascii="Times New Roman"/>
          <w:b w:val="false"/>
          <w:i w:val="false"/>
          <w:color w:val="000000"/>
          <w:sz w:val="28"/>
        </w:rPr>
        <w:t>
      2) в строке 02 – сведения о фактической рубке в счет недоиспользованной за предыдущий период расчетной лесосеки (указывается только объем, превышающий расчетную лесосеку).</w:t>
      </w:r>
    </w:p>
    <w:bookmarkEnd w:id="397"/>
    <w:bookmarkStart w:name="z433" w:id="398"/>
    <w:p>
      <w:pPr>
        <w:spacing w:after="0"/>
        <w:ind w:left="0"/>
        <w:jc w:val="both"/>
      </w:pPr>
      <w:r>
        <w:rPr>
          <w:rFonts w:ascii="Times New Roman"/>
          <w:b w:val="false"/>
          <w:i w:val="false"/>
          <w:color w:val="000000"/>
          <w:sz w:val="28"/>
        </w:rPr>
        <w:t>
      В таких случаях Управления природных ресурсов и регулирования природопользования, в таком же порядке представляют сведения по каждому учреждению с подведением итога по области.</w:t>
      </w:r>
    </w:p>
    <w:bookmarkEnd w:id="398"/>
    <w:bookmarkStart w:name="z434" w:id="399"/>
    <w:p>
      <w:pPr>
        <w:spacing w:after="0"/>
        <w:ind w:left="0"/>
        <w:jc w:val="both"/>
      </w:pPr>
      <w:r>
        <w:rPr>
          <w:rFonts w:ascii="Times New Roman"/>
          <w:b w:val="false"/>
          <w:i w:val="false"/>
          <w:color w:val="000000"/>
          <w:sz w:val="28"/>
        </w:rPr>
        <w:t>
      В графах 16, 17 указывается объем ликвидной древесины.</w:t>
      </w:r>
    </w:p>
    <w:bookmarkEnd w:id="399"/>
    <w:bookmarkStart w:name="z435" w:id="400"/>
    <w:p>
      <w:pPr>
        <w:spacing w:after="0"/>
        <w:ind w:left="0"/>
        <w:jc w:val="both"/>
      </w:pPr>
      <w:r>
        <w:rPr>
          <w:rFonts w:ascii="Times New Roman"/>
          <w:b w:val="false"/>
          <w:i w:val="false"/>
          <w:color w:val="000000"/>
          <w:sz w:val="28"/>
        </w:rPr>
        <w:t>
      В разделе 2 данные о расчетной лесосеке по учреждениям и областям должны соответствовать расчетной лесосеке, утвержденной уполномоченным органом в области лесного хозяйства и животного мира Республики Казахстан.</w:t>
      </w:r>
    </w:p>
    <w:bookmarkEnd w:id="400"/>
    <w:bookmarkStart w:name="z436" w:id="401"/>
    <w:p>
      <w:pPr>
        <w:spacing w:after="0"/>
        <w:ind w:left="0"/>
        <w:jc w:val="both"/>
      </w:pPr>
      <w:r>
        <w:rPr>
          <w:rFonts w:ascii="Times New Roman"/>
          <w:b w:val="false"/>
          <w:i w:val="false"/>
          <w:color w:val="000000"/>
          <w:sz w:val="28"/>
        </w:rPr>
        <w:t>
      9. В разделе 3 указываются данные о фактическом отпуске древесины за отчетный год по лесопользователям.</w:t>
      </w:r>
    </w:p>
    <w:bookmarkEnd w:id="401"/>
    <w:bookmarkStart w:name="z437" w:id="402"/>
    <w:p>
      <w:pPr>
        <w:spacing w:after="0"/>
        <w:ind w:left="0"/>
        <w:jc w:val="both"/>
      </w:pPr>
      <w:r>
        <w:rPr>
          <w:rFonts w:ascii="Times New Roman"/>
          <w:b w:val="false"/>
          <w:i w:val="false"/>
          <w:color w:val="000000"/>
          <w:sz w:val="28"/>
        </w:rPr>
        <w:t>
      Графа А раздела 3 заполняется в следующем порядке:</w:t>
      </w:r>
    </w:p>
    <w:bookmarkEnd w:id="402"/>
    <w:bookmarkStart w:name="z438" w:id="403"/>
    <w:p>
      <w:pPr>
        <w:spacing w:after="0"/>
        <w:ind w:left="0"/>
        <w:jc w:val="both"/>
      </w:pPr>
      <w:r>
        <w:rPr>
          <w:rFonts w:ascii="Times New Roman"/>
          <w:b w:val="false"/>
          <w:i w:val="false"/>
          <w:color w:val="000000"/>
          <w:sz w:val="28"/>
        </w:rPr>
        <w:t>
      1. Министерства и ведомства Республики Казахстан.</w:t>
      </w:r>
    </w:p>
    <w:bookmarkEnd w:id="403"/>
    <w:bookmarkStart w:name="z439" w:id="404"/>
    <w:p>
      <w:pPr>
        <w:spacing w:after="0"/>
        <w:ind w:left="0"/>
        <w:jc w:val="both"/>
      </w:pPr>
      <w:r>
        <w:rPr>
          <w:rFonts w:ascii="Times New Roman"/>
          <w:b w:val="false"/>
          <w:i w:val="false"/>
          <w:color w:val="000000"/>
          <w:sz w:val="28"/>
        </w:rPr>
        <w:t>
      2. Областные органы исполнительной власти:</w:t>
      </w:r>
    </w:p>
    <w:bookmarkEnd w:id="404"/>
    <w:bookmarkStart w:name="z440" w:id="405"/>
    <w:p>
      <w:pPr>
        <w:spacing w:after="0"/>
        <w:ind w:left="0"/>
        <w:jc w:val="both"/>
      </w:pPr>
      <w:r>
        <w:rPr>
          <w:rFonts w:ascii="Times New Roman"/>
          <w:b w:val="false"/>
          <w:i w:val="false"/>
          <w:color w:val="000000"/>
          <w:sz w:val="28"/>
        </w:rPr>
        <w:t>
      1) промышленные предприятия;</w:t>
      </w:r>
    </w:p>
    <w:bookmarkEnd w:id="405"/>
    <w:bookmarkStart w:name="z441" w:id="406"/>
    <w:p>
      <w:pPr>
        <w:spacing w:after="0"/>
        <w:ind w:left="0"/>
        <w:jc w:val="both"/>
      </w:pPr>
      <w:r>
        <w:rPr>
          <w:rFonts w:ascii="Times New Roman"/>
          <w:b w:val="false"/>
          <w:i w:val="false"/>
          <w:color w:val="000000"/>
          <w:sz w:val="28"/>
        </w:rPr>
        <w:t>
      2) сельскохозяйственные предприятия;</w:t>
      </w:r>
    </w:p>
    <w:bookmarkEnd w:id="406"/>
    <w:bookmarkStart w:name="z442" w:id="407"/>
    <w:p>
      <w:pPr>
        <w:spacing w:after="0"/>
        <w:ind w:left="0"/>
        <w:jc w:val="both"/>
      </w:pPr>
      <w:r>
        <w:rPr>
          <w:rFonts w:ascii="Times New Roman"/>
          <w:b w:val="false"/>
          <w:i w:val="false"/>
          <w:color w:val="000000"/>
          <w:sz w:val="28"/>
        </w:rPr>
        <w:t>
      3) крестьянские (фермерские) хозяйства;</w:t>
      </w:r>
    </w:p>
    <w:bookmarkEnd w:id="407"/>
    <w:bookmarkStart w:name="z443" w:id="408"/>
    <w:p>
      <w:pPr>
        <w:spacing w:after="0"/>
        <w:ind w:left="0"/>
        <w:jc w:val="both"/>
      </w:pPr>
      <w:r>
        <w:rPr>
          <w:rFonts w:ascii="Times New Roman"/>
          <w:b w:val="false"/>
          <w:i w:val="false"/>
          <w:color w:val="000000"/>
          <w:sz w:val="28"/>
        </w:rPr>
        <w:t>
      4) местное население;</w:t>
      </w:r>
    </w:p>
    <w:bookmarkEnd w:id="408"/>
    <w:bookmarkStart w:name="z444" w:id="409"/>
    <w:p>
      <w:pPr>
        <w:spacing w:after="0"/>
        <w:ind w:left="0"/>
        <w:jc w:val="both"/>
      </w:pPr>
      <w:r>
        <w:rPr>
          <w:rFonts w:ascii="Times New Roman"/>
          <w:b w:val="false"/>
          <w:i w:val="false"/>
          <w:color w:val="000000"/>
          <w:sz w:val="28"/>
        </w:rPr>
        <w:t>
      5) школы, больницы и другие организации, заготавливающие древесину для собственных нужд.</w:t>
      </w:r>
    </w:p>
    <w:bookmarkEnd w:id="409"/>
    <w:bookmarkStart w:name="z445" w:id="410"/>
    <w:p>
      <w:pPr>
        <w:spacing w:after="0"/>
        <w:ind w:left="0"/>
        <w:jc w:val="both"/>
      </w:pPr>
      <w:r>
        <w:rPr>
          <w:rFonts w:ascii="Times New Roman"/>
          <w:b w:val="false"/>
          <w:i w:val="false"/>
          <w:color w:val="000000"/>
          <w:sz w:val="28"/>
        </w:rPr>
        <w:t>
      В графах 1 – 4 приводятся данные о переданном на отчетный год по лесорубочным билетам лесосечном фонде, включая зачтенные в лесосечный фонд недорубы, не законченные рубкой лесосеки, на которые предоставлена отсрочка, и не начатые рубкой лесосеки предыдущего года, а также виды рубок, отнесенные к главному пользованию.</w:t>
      </w:r>
    </w:p>
    <w:bookmarkEnd w:id="410"/>
    <w:bookmarkStart w:name="z446" w:id="411"/>
    <w:p>
      <w:pPr>
        <w:spacing w:after="0"/>
        <w:ind w:left="0"/>
        <w:jc w:val="both"/>
      </w:pPr>
      <w:r>
        <w:rPr>
          <w:rFonts w:ascii="Times New Roman"/>
          <w:b w:val="false"/>
          <w:i w:val="false"/>
          <w:color w:val="000000"/>
          <w:sz w:val="28"/>
        </w:rPr>
        <w:t>
      Сведения о лесорубочных билетах, выданных на долгосрочную рубку лесосек следующего за отчетным годом, в статистическую форму не включаются.</w:t>
      </w:r>
    </w:p>
    <w:bookmarkEnd w:id="411"/>
    <w:bookmarkStart w:name="z447" w:id="412"/>
    <w:p>
      <w:pPr>
        <w:spacing w:after="0"/>
        <w:ind w:left="0"/>
        <w:jc w:val="both"/>
      </w:pPr>
      <w:r>
        <w:rPr>
          <w:rFonts w:ascii="Times New Roman"/>
          <w:b w:val="false"/>
          <w:i w:val="false"/>
          <w:color w:val="000000"/>
          <w:sz w:val="28"/>
        </w:rPr>
        <w:t>
      В графах 5 – 8 указывают данные о фактической рубке древесины в отчетном году по главному пользованию на основании лесорубочных билетов, которые нашли отражение в графах 1 – 4 настоящего раздела.</w:t>
      </w:r>
    </w:p>
    <w:bookmarkEnd w:id="412"/>
    <w:bookmarkStart w:name="z448" w:id="413"/>
    <w:p>
      <w:pPr>
        <w:spacing w:after="0"/>
        <w:ind w:left="0"/>
        <w:jc w:val="both"/>
      </w:pPr>
      <w:r>
        <w:rPr>
          <w:rFonts w:ascii="Times New Roman"/>
          <w:b w:val="false"/>
          <w:i w:val="false"/>
          <w:color w:val="000000"/>
          <w:sz w:val="28"/>
        </w:rPr>
        <w:t>
      Графы 5, 9, 10, 13 заполняются двумя строками по каждому лесозаготовителю, при этом в строке 01 показывается фактически вырубленная древесина, а в строке 02 – включенная в вывозку.</w:t>
      </w:r>
    </w:p>
    <w:bookmarkEnd w:id="413"/>
    <w:bookmarkStart w:name="z449" w:id="414"/>
    <w:p>
      <w:pPr>
        <w:spacing w:after="0"/>
        <w:ind w:left="0"/>
        <w:jc w:val="both"/>
      </w:pPr>
      <w:r>
        <w:rPr>
          <w:rFonts w:ascii="Times New Roman"/>
          <w:b w:val="false"/>
          <w:i w:val="false"/>
          <w:color w:val="000000"/>
          <w:sz w:val="28"/>
        </w:rPr>
        <w:t>
      В графе 11 указываются данные об общем объеме недоиспользованного за отчетный год лесосечного фонда, а в графе 12 – его количество, зачтенное в лесосечный фонд следующего года.</w:t>
      </w:r>
    </w:p>
    <w:bookmarkEnd w:id="414"/>
    <w:bookmarkStart w:name="z450" w:id="415"/>
    <w:p>
      <w:pPr>
        <w:spacing w:after="0"/>
        <w:ind w:left="0"/>
        <w:jc w:val="both"/>
      </w:pPr>
      <w:r>
        <w:rPr>
          <w:rFonts w:ascii="Times New Roman"/>
          <w:b w:val="false"/>
          <w:i w:val="false"/>
          <w:color w:val="000000"/>
          <w:sz w:val="28"/>
        </w:rPr>
        <w:t>
      В графе 13 указываются данные о фактически произведенной в отчетном году досрочной рубке лесосек очередного года.</w:t>
      </w:r>
    </w:p>
    <w:bookmarkEnd w:id="415"/>
    <w:bookmarkStart w:name="z451" w:id="416"/>
    <w:p>
      <w:pPr>
        <w:spacing w:after="0"/>
        <w:ind w:left="0"/>
        <w:jc w:val="both"/>
      </w:pPr>
      <w:r>
        <w:rPr>
          <w:rFonts w:ascii="Times New Roman"/>
          <w:b w:val="false"/>
          <w:i w:val="false"/>
          <w:color w:val="000000"/>
          <w:sz w:val="28"/>
        </w:rPr>
        <w:t>
      В разделах 3 и 4 данные приводятся по министерствам и ведомствам, предприятия которых осуществляют в лесах области лесозаготовки и подсочку. По разделам подводится общий итог, а также даются итоги по министерствам и ведомствам – лесозаготовителям.</w:t>
      </w:r>
    </w:p>
    <w:bookmarkEnd w:id="416"/>
    <w:bookmarkStart w:name="z452" w:id="417"/>
    <w:p>
      <w:pPr>
        <w:spacing w:after="0"/>
        <w:ind w:left="0"/>
        <w:jc w:val="both"/>
      </w:pPr>
      <w:r>
        <w:rPr>
          <w:rFonts w:ascii="Times New Roman"/>
          <w:b w:val="false"/>
          <w:i w:val="false"/>
          <w:color w:val="000000"/>
          <w:sz w:val="28"/>
        </w:rPr>
        <w:t>
      10. В разделе 4 графы А и Б учреждениями не заполняются.</w:t>
      </w:r>
    </w:p>
    <w:bookmarkEnd w:id="417"/>
    <w:bookmarkStart w:name="z453" w:id="418"/>
    <w:p>
      <w:pPr>
        <w:spacing w:after="0"/>
        <w:ind w:left="0"/>
        <w:jc w:val="both"/>
      </w:pPr>
      <w:r>
        <w:rPr>
          <w:rFonts w:ascii="Times New Roman"/>
          <w:b w:val="false"/>
          <w:i w:val="false"/>
          <w:color w:val="000000"/>
          <w:sz w:val="28"/>
        </w:rPr>
        <w:t>
      В графе В указывается наименование предприятий, производящих подсочку. При этом графа В заполняется только учреждениями. Управления природных ресурсов и регулирования природопользования эту графу не заполняют.</w:t>
      </w:r>
    </w:p>
    <w:bookmarkEnd w:id="418"/>
    <w:bookmarkStart w:name="z454" w:id="419"/>
    <w:p>
      <w:pPr>
        <w:spacing w:after="0"/>
        <w:ind w:left="0"/>
        <w:jc w:val="both"/>
      </w:pPr>
      <w:r>
        <w:rPr>
          <w:rFonts w:ascii="Times New Roman"/>
          <w:b w:val="false"/>
          <w:i w:val="false"/>
          <w:color w:val="000000"/>
          <w:sz w:val="28"/>
        </w:rPr>
        <w:t>
      В графе Д проставляются коды подсочки по общему объему и по древесным породам:</w:t>
      </w:r>
    </w:p>
    <w:bookmarkEnd w:id="419"/>
    <w:bookmarkStart w:name="z455" w:id="420"/>
    <w:p>
      <w:pPr>
        <w:spacing w:after="0"/>
        <w:ind w:left="0"/>
        <w:jc w:val="both"/>
      </w:pPr>
      <w:r>
        <w:rPr>
          <w:rFonts w:ascii="Times New Roman"/>
          <w:b w:val="false"/>
          <w:i w:val="false"/>
          <w:color w:val="000000"/>
          <w:sz w:val="28"/>
        </w:rPr>
        <w:t>
      10 – всего подсочка;</w:t>
      </w:r>
    </w:p>
    <w:bookmarkEnd w:id="420"/>
    <w:bookmarkStart w:name="z456" w:id="421"/>
    <w:p>
      <w:pPr>
        <w:spacing w:after="0"/>
        <w:ind w:left="0"/>
        <w:jc w:val="both"/>
      </w:pPr>
      <w:r>
        <w:rPr>
          <w:rFonts w:ascii="Times New Roman"/>
          <w:b w:val="false"/>
          <w:i w:val="false"/>
          <w:color w:val="000000"/>
          <w:sz w:val="28"/>
        </w:rPr>
        <w:t>
      11 – подсочка ели;</w:t>
      </w:r>
    </w:p>
    <w:bookmarkEnd w:id="421"/>
    <w:bookmarkStart w:name="z457" w:id="422"/>
    <w:p>
      <w:pPr>
        <w:spacing w:after="0"/>
        <w:ind w:left="0"/>
        <w:jc w:val="both"/>
      </w:pPr>
      <w:r>
        <w:rPr>
          <w:rFonts w:ascii="Times New Roman"/>
          <w:b w:val="false"/>
          <w:i w:val="false"/>
          <w:color w:val="000000"/>
          <w:sz w:val="28"/>
        </w:rPr>
        <w:t>
      13 – подсочка пихты;</w:t>
      </w:r>
    </w:p>
    <w:bookmarkEnd w:id="422"/>
    <w:bookmarkStart w:name="z458" w:id="423"/>
    <w:p>
      <w:pPr>
        <w:spacing w:after="0"/>
        <w:ind w:left="0"/>
        <w:jc w:val="both"/>
      </w:pPr>
      <w:r>
        <w:rPr>
          <w:rFonts w:ascii="Times New Roman"/>
          <w:b w:val="false"/>
          <w:i w:val="false"/>
          <w:color w:val="000000"/>
          <w:sz w:val="28"/>
        </w:rPr>
        <w:t>
      14 – подсочка сосны.</w:t>
      </w:r>
    </w:p>
    <w:bookmarkEnd w:id="423"/>
    <w:bookmarkStart w:name="z459" w:id="424"/>
    <w:p>
      <w:pPr>
        <w:spacing w:after="0"/>
        <w:ind w:left="0"/>
        <w:jc w:val="both"/>
      </w:pPr>
      <w:r>
        <w:rPr>
          <w:rFonts w:ascii="Times New Roman"/>
          <w:b w:val="false"/>
          <w:i w:val="false"/>
          <w:color w:val="000000"/>
          <w:sz w:val="28"/>
        </w:rPr>
        <w:t>
      Графы 1 – 6 заполняются по предприятиям, производящим добычу живицы. В графе 6 указываются данные о запасах насаждений, вышедших из подсочки не только в отчетном году, но и за все предыдущие годы, и не срубленных на конец отчетного года.</w:t>
      </w:r>
    </w:p>
    <w:bookmarkEnd w:id="424"/>
    <w:bookmarkStart w:name="z460" w:id="425"/>
    <w:p>
      <w:pPr>
        <w:spacing w:after="0"/>
        <w:ind w:left="0"/>
        <w:jc w:val="both"/>
      </w:pPr>
      <w:r>
        <w:rPr>
          <w:rFonts w:ascii="Times New Roman"/>
          <w:b w:val="false"/>
          <w:i w:val="false"/>
          <w:color w:val="000000"/>
          <w:sz w:val="28"/>
        </w:rPr>
        <w:t>
      11. В разделе 5 указываются данные о лесонарушениях в отчетном году, допущенных в лесах, по актам освидетельствования мест рубок и заготовленной древесины и протоколам об административном правонарушении в области лесного, рыбного и охотничьего хозяйства и особо охраняемых природных территорий, а также постановлении по делу об административном правонарушении, составленным уполномоченными органами (лесного хозяйства, финансовыми).</w:t>
      </w:r>
    </w:p>
    <w:bookmarkEnd w:id="425"/>
    <w:bookmarkStart w:name="z461" w:id="426"/>
    <w:p>
      <w:pPr>
        <w:spacing w:after="0"/>
        <w:ind w:left="0"/>
        <w:jc w:val="both"/>
      </w:pPr>
      <w:r>
        <w:rPr>
          <w:rFonts w:ascii="Times New Roman"/>
          <w:b w:val="false"/>
          <w:i w:val="false"/>
          <w:color w:val="000000"/>
          <w:sz w:val="28"/>
        </w:rPr>
        <w:t>
      В графе 4 указывается общая сумма неустоек, взысканных за год по всем видам нарушений, за исключением сумм административных штрафов, наложенных на должностных лиц.</w:t>
      </w:r>
    </w:p>
    <w:bookmarkEnd w:id="426"/>
    <w:bookmarkStart w:name="z462" w:id="427"/>
    <w:p>
      <w:pPr>
        <w:spacing w:after="0"/>
        <w:ind w:left="0"/>
        <w:jc w:val="both"/>
      </w:pPr>
      <w:r>
        <w:rPr>
          <w:rFonts w:ascii="Times New Roman"/>
          <w:b w:val="false"/>
          <w:i w:val="false"/>
          <w:color w:val="000000"/>
          <w:sz w:val="28"/>
        </w:rPr>
        <w:t>
      Штрафы указываются в графе 6.</w:t>
      </w:r>
    </w:p>
    <w:bookmarkEnd w:id="427"/>
    <w:bookmarkStart w:name="z463" w:id="428"/>
    <w:p>
      <w:pPr>
        <w:spacing w:after="0"/>
        <w:ind w:left="0"/>
        <w:jc w:val="both"/>
      </w:pPr>
      <w:r>
        <w:rPr>
          <w:rFonts w:ascii="Times New Roman"/>
          <w:b w:val="false"/>
          <w:i w:val="false"/>
          <w:color w:val="000000"/>
          <w:sz w:val="28"/>
        </w:rPr>
        <w:t>
      12. В графе 1 раздела 6 по видам побочных лесных пользований указывается наличие площадей, предназначенных для заготовки и сбора дикорастущих плодов орехов, грибов, ягод, лекарственных растений и технического сырья, мараловодство, звероводство, размещение ульев и пасек, огородничество, бахчеводство, сенокошения, пастьбы скота и выращивания сельскохозяйственных культур, включая земли, переданные в долгосрочное пользование.</w:t>
      </w:r>
    </w:p>
    <w:bookmarkEnd w:id="428"/>
    <w:bookmarkStart w:name="z464" w:id="429"/>
    <w:p>
      <w:pPr>
        <w:spacing w:after="0"/>
        <w:ind w:left="0"/>
        <w:jc w:val="both"/>
      </w:pPr>
      <w:r>
        <w:rPr>
          <w:rFonts w:ascii="Times New Roman"/>
          <w:b w:val="false"/>
          <w:i w:val="false"/>
          <w:color w:val="000000"/>
          <w:sz w:val="28"/>
        </w:rPr>
        <w:t>
      В графе 2 проставляются площади угодий, переданные в долгосрочное пользование.</w:t>
      </w:r>
    </w:p>
    <w:bookmarkEnd w:id="429"/>
    <w:bookmarkStart w:name="z465" w:id="430"/>
    <w:p>
      <w:pPr>
        <w:spacing w:after="0"/>
        <w:ind w:left="0"/>
        <w:jc w:val="both"/>
      </w:pPr>
      <w:r>
        <w:rPr>
          <w:rFonts w:ascii="Times New Roman"/>
          <w:b w:val="false"/>
          <w:i w:val="false"/>
          <w:color w:val="000000"/>
          <w:sz w:val="28"/>
        </w:rPr>
        <w:t>
      В графе 4 показываются площади, использованные в отчетном году для нужд лесного хозяйства (на собственные нужды; служебные наделы лесной охраны; угодья, выделенные рабочим и служащим).</w:t>
      </w:r>
    </w:p>
    <w:bookmarkEnd w:id="430"/>
    <w:bookmarkStart w:name="z466" w:id="431"/>
    <w:p>
      <w:pPr>
        <w:spacing w:after="0"/>
        <w:ind w:left="0"/>
        <w:jc w:val="both"/>
      </w:pPr>
      <w:r>
        <w:rPr>
          <w:rFonts w:ascii="Times New Roman"/>
          <w:b w:val="false"/>
          <w:i w:val="false"/>
          <w:color w:val="000000"/>
          <w:sz w:val="28"/>
        </w:rPr>
        <w:t>
      В случаях расхождения приведенных в указанном разделе данных по площадям сенокосных, пастбищных и пахотных угодий с данными учета лесного фонда или с отчетными данными предыдущего года, в пояснительной записке указывают причины этих расхождений.</w:t>
      </w:r>
    </w:p>
    <w:bookmarkEnd w:id="431"/>
    <w:bookmarkStart w:name="z467" w:id="432"/>
    <w:p>
      <w:pPr>
        <w:spacing w:after="0"/>
        <w:ind w:left="0"/>
        <w:jc w:val="both"/>
      </w:pPr>
      <w:r>
        <w:rPr>
          <w:rFonts w:ascii="Times New Roman"/>
          <w:b w:val="false"/>
          <w:i w:val="false"/>
          <w:color w:val="000000"/>
          <w:sz w:val="28"/>
        </w:rPr>
        <w:t>
      Примечание: Х – данная позиция не подлежит заполнению.</w:t>
      </w:r>
    </w:p>
    <w:bookmarkEnd w:id="432"/>
    <w:bookmarkStart w:name="z468" w:id="433"/>
    <w:p>
      <w:pPr>
        <w:spacing w:after="0"/>
        <w:ind w:left="0"/>
        <w:jc w:val="both"/>
      </w:pPr>
      <w:r>
        <w:rPr>
          <w:rFonts w:ascii="Times New Roman"/>
          <w:b w:val="false"/>
          <w:i w:val="false"/>
          <w:color w:val="000000"/>
          <w:sz w:val="28"/>
        </w:rPr>
        <w:t>
      13. Арифметико–логический контроль:</w:t>
      </w:r>
    </w:p>
    <w:bookmarkEnd w:id="433"/>
    <w:bookmarkStart w:name="z469" w:id="434"/>
    <w:p>
      <w:pPr>
        <w:spacing w:after="0"/>
        <w:ind w:left="0"/>
        <w:jc w:val="both"/>
      </w:pPr>
      <w:r>
        <w:rPr>
          <w:rFonts w:ascii="Times New Roman"/>
          <w:b w:val="false"/>
          <w:i w:val="false"/>
          <w:color w:val="000000"/>
          <w:sz w:val="28"/>
        </w:rPr>
        <w:t>
      1) Раздел 1: строка 18 = ∑ строк 1, 5, 14.</w:t>
      </w:r>
    </w:p>
    <w:bookmarkEnd w:id="434"/>
    <w:bookmarkStart w:name="z470" w:id="435"/>
    <w:p>
      <w:pPr>
        <w:spacing w:after="0"/>
        <w:ind w:left="0"/>
        <w:jc w:val="both"/>
      </w:pPr>
      <w:r>
        <w:rPr>
          <w:rFonts w:ascii="Times New Roman"/>
          <w:b w:val="false"/>
          <w:i w:val="false"/>
          <w:color w:val="000000"/>
          <w:sz w:val="28"/>
        </w:rPr>
        <w:t>
      2) Раздел 2: графа 1 = ∑ граф 3, 9, 12, 14, 15.</w:t>
      </w:r>
    </w:p>
    <w:bookmarkEnd w:id="435"/>
    <w:bookmarkStart w:name="z471" w:id="436"/>
    <w:p>
      <w:pPr>
        <w:spacing w:after="0"/>
        <w:ind w:left="0"/>
        <w:jc w:val="both"/>
      </w:pPr>
      <w:r>
        <w:rPr>
          <w:rFonts w:ascii="Times New Roman"/>
          <w:b w:val="false"/>
          <w:i w:val="false"/>
          <w:color w:val="000000"/>
          <w:sz w:val="28"/>
        </w:rPr>
        <w:t>
      3) Раздел 3:</w:t>
      </w:r>
    </w:p>
    <w:bookmarkEnd w:id="436"/>
    <w:bookmarkStart w:name="z472" w:id="437"/>
    <w:p>
      <w:pPr>
        <w:spacing w:after="0"/>
        <w:ind w:left="0"/>
        <w:jc w:val="both"/>
      </w:pPr>
      <w:r>
        <w:rPr>
          <w:rFonts w:ascii="Times New Roman"/>
          <w:b w:val="false"/>
          <w:i w:val="false"/>
          <w:color w:val="000000"/>
          <w:sz w:val="28"/>
        </w:rPr>
        <w:t>
      Данные в графе 9, 10 соответствуют строкам 5, 14 раздела 1 и графам 16, 17 раздела 2.</w:t>
      </w:r>
    </w:p>
    <w:bookmarkEnd w:id="437"/>
    <w:bookmarkStart w:name="z473" w:id="438"/>
    <w:p>
      <w:pPr>
        <w:spacing w:after="0"/>
        <w:ind w:left="0"/>
        <w:jc w:val="both"/>
      </w:pPr>
      <w:r>
        <w:rPr>
          <w:rFonts w:ascii="Times New Roman"/>
          <w:b w:val="false"/>
          <w:i w:val="false"/>
          <w:color w:val="000000"/>
          <w:sz w:val="28"/>
        </w:rPr>
        <w:t>
      Итоговые данные в графах 5–8 соответствуют итогам граф 1–4 раздела 2.</w:t>
      </w:r>
    </w:p>
    <w:bookmarkEnd w:id="438"/>
    <w:bookmarkStart w:name="z474" w:id="439"/>
    <w:p>
      <w:pPr>
        <w:spacing w:after="0"/>
        <w:ind w:left="0"/>
        <w:jc w:val="both"/>
      </w:pPr>
      <w:r>
        <w:rPr>
          <w:rFonts w:ascii="Times New Roman"/>
          <w:b w:val="false"/>
          <w:i w:val="false"/>
          <w:color w:val="000000"/>
          <w:sz w:val="28"/>
        </w:rPr>
        <w:t>
      4) Раздел 6: графа 3 = ∑ граф 4, 5.</w:t>
      </w:r>
    </w:p>
    <w:bookmarkEnd w:id="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2020 года № 2</w:t>
            </w:r>
          </w:p>
        </w:tc>
      </w:tr>
    </w:tbl>
    <w:tbl>
      <w:tblPr>
        <w:tblW w:w="0" w:type="auto"/>
        <w:tblCellSpacing w:w="0" w:type="auto"/>
        <w:tblBorders>
          <w:top w:val="none"/>
          <w:left w:val="none"/>
          <w:bottom w:val="none"/>
          <w:right w:val="none"/>
          <w:insideH w:val="none"/>
          <w:insideV w:val="none"/>
        </w:tblBorders>
      </w:tblPr>
      <w:tblGrid>
        <w:gridCol w:w="3612"/>
        <w:gridCol w:w="1730"/>
        <w:gridCol w:w="7052"/>
      </w:tblGrid>
      <w:tr>
        <w:trPr>
          <w:trHeight w:val="30" w:hRule="atLeast"/>
        </w:trPr>
        <w:tc>
          <w:tcPr>
            <w:tcW w:w="3612" w:type="dxa"/>
            <w:tcBorders/>
            <w:tcMar>
              <w:top w:w="15" w:type="dxa"/>
              <w:left w:w="15" w:type="dxa"/>
              <w:bottom w:w="15" w:type="dxa"/>
              <w:right w:w="15" w:type="dxa"/>
            </w:tcMar>
            <w:vAlign w:val="center"/>
          </w:tcPr>
          <w:bookmarkStart w:name="z476" w:id="440"/>
          <w:p>
            <w:pPr>
              <w:spacing w:after="20"/>
              <w:ind w:left="20"/>
              <w:jc w:val="both"/>
            </w:pPr>
          </w:p>
          <w:bookmarkEnd w:id="440"/>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0" w:type="dxa"/>
            <w:tcBorders/>
            <w:tcMar>
              <w:top w:w="15" w:type="dxa"/>
              <w:left w:w="15" w:type="dxa"/>
              <w:bottom w:w="15" w:type="dxa"/>
              <w:right w:w="15" w:type="dxa"/>
            </w:tcMar>
            <w:vAlign w:val="center"/>
          </w:tcPr>
          <w:bookmarkStart w:name="z477" w:id="441"/>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val="false"/>
                <w:i w:val="false"/>
                <w:color w:val="000000"/>
                <w:sz w:val="20"/>
              </w:rPr>
              <w:t>Ведомстволық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ведомственного статистического наблюдения</w:t>
            </w:r>
            <w:r>
              <w:br/>
            </w:r>
            <w:r>
              <w:rPr>
                <w:rFonts w:ascii="Times New Roman"/>
                <w:b w:val="false"/>
                <w:i w:val="false"/>
                <w:color w:val="000000"/>
                <w:sz w:val="20"/>
              </w:rPr>
              <w:t>
</w:t>
            </w:r>
            <w:r>
              <w:rPr>
                <w:rFonts w:ascii="Times New Roman"/>
                <w:b w:val="false"/>
                <w:i w:val="false"/>
                <w:color w:val="000000"/>
                <w:sz w:val="20"/>
              </w:rPr>
              <w:t>Қазақстан Республикасы Экология, геология және табиғи ресурстар министрлігінің Орман шаруашылығы және жануарлар дүниесі комитетіне ұсынылады</w:t>
            </w:r>
            <w:r>
              <w:br/>
            </w:r>
            <w:r>
              <w:rPr>
                <w:rFonts w:ascii="Times New Roman"/>
                <w:b w:val="false"/>
                <w:i w:val="false"/>
                <w:color w:val="000000"/>
                <w:sz w:val="20"/>
              </w:rPr>
              <w:t>
Представляется Комитету лесного хозяйства и животного мира Министерства экологии, геологии и природных ресурсов Республики Казахстан</w:t>
            </w:r>
          </w:p>
          <w:bookmarkEnd w:id="441"/>
        </w:tc>
        <w:tc>
          <w:tcPr>
            <w:tcW w:w="70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Қазақстан Республикасы  Ұлттық экономика министрлігінің  Статистика комитеті төрағасының  20__ жылғы "__" _____________ № ___ бұйрығына 5-қосымша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Кеспеағаштардағы сүрек қалдықтары және ағаш кесілген жерлерді тазарту туралы есеп Отчет об остатках древесины на лесосеках и очистке мест рубок</w:t>
            </w:r>
          </w:p>
        </w:tc>
      </w:tr>
      <w:tr>
        <w:trPr>
          <w:trHeight w:val="30" w:hRule="atLeast"/>
        </w:trPr>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5551"/>
              <w:gridCol w:w="859"/>
              <w:gridCol w:w="1472"/>
              <w:gridCol w:w="860"/>
              <w:gridCol w:w="860"/>
              <w:gridCol w:w="860"/>
              <w:gridCol w:w="915"/>
            </w:tblGrid>
            <w:tr>
              <w:trPr>
                <w:trHeight w:val="30" w:hRule="atLeast"/>
              </w:trPr>
              <w:tc>
                <w:tcPr>
                  <w:tcW w:w="923" w:type="dxa"/>
                  <w:tcBorders/>
                  <w:tcMar>
                    <w:top w:w="15" w:type="dxa"/>
                    <w:left w:w="15" w:type="dxa"/>
                    <w:bottom w:w="15" w:type="dxa"/>
                    <w:right w:w="15" w:type="dxa"/>
                  </w:tcMar>
                  <w:vAlign w:val="center"/>
                </w:tcPr>
                <w:bookmarkStart w:name="z482" w:id="442"/>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bookmarkEnd w:id="442"/>
              </w:tc>
              <w:tc>
                <w:tcPr>
                  <w:tcW w:w="5551" w:type="dxa"/>
                  <w:tcBorders/>
                  <w:tcMar>
                    <w:top w:w="15" w:type="dxa"/>
                    <w:left w:w="15" w:type="dxa"/>
                    <w:bottom w:w="15" w:type="dxa"/>
                    <w:right w:w="15" w:type="dxa"/>
                  </w:tcMar>
                  <w:vAlign w:val="center"/>
                </w:tcPr>
                <w:bookmarkStart w:name="z483" w:id="443"/>
                <w:p>
                  <w:pPr>
                    <w:spacing w:after="20"/>
                    <w:ind w:left="20"/>
                    <w:jc w:val="both"/>
                  </w:pPr>
                  <w:r>
                    <w:rPr>
                      <w:rFonts w:ascii="Times New Roman"/>
                      <w:b w:val="false"/>
                      <w:i w:val="false"/>
                      <w:color w:val="000000"/>
                      <w:sz w:val="20"/>
                    </w:rPr>
                    <w:t>
4 ОШ (орман шаруашылығы)</w:t>
                  </w:r>
                  <w:r>
                    <w:br/>
                  </w:r>
                  <w:r>
                    <w:rPr>
                      <w:rFonts w:ascii="Times New Roman"/>
                      <w:b w:val="false"/>
                      <w:i w:val="false"/>
                      <w:color w:val="000000"/>
                      <w:sz w:val="20"/>
                    </w:rPr>
                    <w:t>
4 ЛХ (лесное хозяйство)</w:t>
                  </w:r>
                </w:p>
                <w:bookmarkEnd w:id="443"/>
              </w:tc>
              <w:tc>
                <w:tcPr>
                  <w:tcW w:w="859" w:type="dxa"/>
                  <w:tcBorders/>
                  <w:tcMar>
                    <w:top w:w="15" w:type="dxa"/>
                    <w:left w:w="15" w:type="dxa"/>
                    <w:bottom w:w="15" w:type="dxa"/>
                    <w:right w:w="15" w:type="dxa"/>
                  </w:tcMar>
                  <w:vAlign w:val="center"/>
                </w:tcPr>
                <w:bookmarkStart w:name="z484" w:id="444"/>
                <w:p>
                  <w:pPr>
                    <w:spacing w:after="20"/>
                    <w:ind w:left="20"/>
                    <w:jc w:val="both"/>
                  </w:pPr>
                  <w:r>
                    <w:rPr>
                      <w:rFonts w:ascii="Times New Roman"/>
                      <w:b w:val="false"/>
                      <w:i w:val="false"/>
                      <w:color w:val="000000"/>
                      <w:sz w:val="20"/>
                    </w:rPr>
                    <w:t>
жартыжылдық</w:t>
                  </w:r>
                  <w:r>
                    <w:br/>
                  </w:r>
                  <w:r>
                    <w:rPr>
                      <w:rFonts w:ascii="Times New Roman"/>
                      <w:b w:val="false"/>
                      <w:i w:val="false"/>
                      <w:color w:val="000000"/>
                      <w:sz w:val="20"/>
                    </w:rPr>
                    <w:t>
полугодовая</w:t>
                  </w:r>
                </w:p>
                <w:bookmarkEnd w:id="444"/>
              </w:tc>
              <w:tc>
                <w:tcPr>
                  <w:tcW w:w="1472" w:type="dxa"/>
                  <w:tcBorders/>
                  <w:tcMar>
                    <w:top w:w="15" w:type="dxa"/>
                    <w:left w:w="15" w:type="dxa"/>
                    <w:bottom w:w="15" w:type="dxa"/>
                    <w:right w:w="15" w:type="dxa"/>
                  </w:tcMar>
                  <w:vAlign w:val="center"/>
                </w:tcPr>
                <w:bookmarkStart w:name="z485" w:id="445"/>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bookmarkEnd w:id="445"/>
              </w:tc>
              <w:tc>
                <w:tcPr>
                  <w:tcW w:w="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0" w:type="dxa"/>
                  <w:tcBorders/>
                  <w:tcMar>
                    <w:top w:w="15" w:type="dxa"/>
                    <w:left w:w="15" w:type="dxa"/>
                    <w:bottom w:w="15" w:type="dxa"/>
                    <w:right w:w="15" w:type="dxa"/>
                  </w:tcMar>
                  <w:vAlign w:val="center"/>
                </w:tcPr>
                <w:bookmarkStart w:name="z486" w:id="446"/>
                <w:p>
                  <w:pPr>
                    <w:spacing w:after="20"/>
                    <w:ind w:left="20"/>
                    <w:jc w:val="both"/>
                  </w:pPr>
                  <w:r>
                    <w:rPr>
                      <w:rFonts w:ascii="Times New Roman"/>
                      <w:b w:val="false"/>
                      <w:i w:val="false"/>
                      <w:color w:val="000000"/>
                      <w:sz w:val="20"/>
                    </w:rPr>
                    <w:t>
жартыжыл</w:t>
                  </w:r>
                  <w:r>
                    <w:br/>
                  </w:r>
                  <w:r>
                    <w:rPr>
                      <w:rFonts w:ascii="Times New Roman"/>
                      <w:b w:val="false"/>
                      <w:i w:val="false"/>
                      <w:color w:val="000000"/>
                      <w:sz w:val="20"/>
                    </w:rPr>
                    <w:t>
полугодие</w:t>
                  </w:r>
                </w:p>
                <w:bookmarkEnd w:id="446"/>
              </w:tc>
              <w:tc>
                <w:tcPr>
                  <w:tcW w:w="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cMar>
                    <w:top w:w="15" w:type="dxa"/>
                    <w:left w:w="15" w:type="dxa"/>
                    <w:bottom w:w="15" w:type="dxa"/>
                    <w:right w:w="15" w:type="dxa"/>
                  </w:tcMar>
                  <w:vAlign w:val="center"/>
                </w:tcPr>
                <w:bookmarkStart w:name="z487" w:id="447"/>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447"/>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488" w:id="448"/>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r>
              <w:br/>
            </w:r>
            <w:r>
              <w:rPr>
                <w:rFonts w:ascii="Times New Roman"/>
                <w:b w:val="false"/>
                <w:i w:val="false"/>
                <w:color w:val="000000"/>
                <w:sz w:val="20"/>
              </w:rPr>
              <w:t>
Представляют – государственные лесовладельцы, областные территориальные инспекции лесного хозяйства и животного мира</w:t>
            </w:r>
          </w:p>
          <w:bookmarkEnd w:id="448"/>
        </w:tc>
      </w:tr>
      <w:tr>
        <w:trPr>
          <w:trHeight w:val="30" w:hRule="atLeast"/>
        </w:trPr>
        <w:tc>
          <w:tcPr>
            <w:tcW w:w="0" w:type="auto"/>
            <w:gridSpan w:val="3"/>
            <w:tcBorders/>
            <w:tcMar>
              <w:top w:w="15" w:type="dxa"/>
              <w:left w:w="15" w:type="dxa"/>
              <w:bottom w:w="15" w:type="dxa"/>
              <w:right w:w="15" w:type="dxa"/>
            </w:tcMar>
            <w:vAlign w:val="center"/>
          </w:tcPr>
          <w:bookmarkStart w:name="z489" w:id="449"/>
          <w:p>
            <w:pPr>
              <w:spacing w:after="20"/>
              <w:ind w:left="20"/>
              <w:jc w:val="both"/>
            </w:pPr>
            <w:r>
              <w:rPr>
                <w:rFonts w:ascii="Times New Roman"/>
                <w:b w:val="false"/>
                <w:i w:val="false"/>
                <w:color w:val="000000"/>
                <w:sz w:val="20"/>
              </w:rPr>
              <w:t>
Ұсыну мерзімі – мемлекеттік орман иеленушілер – есепті кезеңнен кейінгі 10 қаңтарға, 1 шілдеге дейін, облыстық орман шаруашылығы және жануарлар дүниесі аумақтық инспекциялары – есепті кезеңнен кейінгі 25 ақпанға, 10 шілдеге дейін</w:t>
            </w:r>
            <w:r>
              <w:br/>
            </w:r>
            <w:r>
              <w:rPr>
                <w:rFonts w:ascii="Times New Roman"/>
                <w:b w:val="false"/>
                <w:i w:val="false"/>
                <w:color w:val="000000"/>
                <w:sz w:val="20"/>
              </w:rPr>
              <w:t>
Срок представления – государственные лесовладельцы – до 10 января, 1 июля после отчетного периода, областные территориальные инспекции лесного хозяйства и животного мира – до 25 февраля, 10 июля после отчетного периода</w:t>
            </w:r>
          </w:p>
          <w:bookmarkEnd w:id="449"/>
        </w:tc>
      </w:tr>
      <w:tr>
        <w:trPr>
          <w:trHeight w:val="30" w:hRule="atLeast"/>
        </w:trPr>
        <w:tc>
          <w:tcPr>
            <w:tcW w:w="0" w:type="auto"/>
            <w:gridSpan w:val="2"/>
            <w:tcBorders/>
            <w:tcMar>
              <w:top w:w="15" w:type="dxa"/>
              <w:left w:w="15" w:type="dxa"/>
              <w:bottom w:w="15" w:type="dxa"/>
              <w:right w:w="15" w:type="dxa"/>
            </w:tcMar>
            <w:vAlign w:val="center"/>
          </w:tcPr>
          <w:bookmarkStart w:name="z490" w:id="450"/>
          <w:p>
            <w:pPr>
              <w:spacing w:after="20"/>
              <w:ind w:left="20"/>
              <w:jc w:val="both"/>
            </w:pPr>
            <w:r>
              <w:rPr>
                <w:rFonts w:ascii="Times New Roman"/>
                <w:b w:val="false"/>
                <w:i w:val="false"/>
                <w:color w:val="000000"/>
                <w:sz w:val="20"/>
              </w:rPr>
              <w:t xml:space="preserve">
БСН коды </w:t>
            </w:r>
            <w:r>
              <w:br/>
            </w:r>
            <w:r>
              <w:rPr>
                <w:rFonts w:ascii="Times New Roman"/>
                <w:b w:val="false"/>
                <w:i w:val="false"/>
                <w:color w:val="000000"/>
                <w:sz w:val="20"/>
              </w:rPr>
              <w:t>
Код БИН</w:t>
            </w:r>
          </w:p>
          <w:bookmarkEnd w:id="450"/>
        </w:tc>
        <w:tc>
          <w:tcPr>
            <w:tcW w:w="70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91" w:id="451"/>
    <w:p>
      <w:pPr>
        <w:spacing w:after="0"/>
        <w:ind w:left="0"/>
        <w:jc w:val="both"/>
      </w:pPr>
      <w:r>
        <w:rPr>
          <w:rFonts w:ascii="Times New Roman"/>
          <w:b w:val="false"/>
          <w:i w:val="false"/>
          <w:color w:val="000000"/>
          <w:sz w:val="28"/>
        </w:rPr>
        <w:t>
      Кеспе ағаштардағы сүрек қалдықтары және ағаш кесілген жерлерді тазарту туралы есеп (толтыру дәлдігі: алқабы – тұтас гектармен, массасы – текше метрмен; сомасы – 0,1 мың теңге)</w:t>
      </w:r>
    </w:p>
    <w:bookmarkEnd w:id="451"/>
    <w:bookmarkStart w:name="z492" w:id="452"/>
    <w:p>
      <w:pPr>
        <w:spacing w:after="0"/>
        <w:ind w:left="0"/>
        <w:jc w:val="both"/>
      </w:pPr>
      <w:r>
        <w:rPr>
          <w:rFonts w:ascii="Times New Roman"/>
          <w:b w:val="false"/>
          <w:i w:val="false"/>
          <w:color w:val="000000"/>
          <w:sz w:val="28"/>
        </w:rPr>
        <w:t>
      Остатки древесины на лесосеках и очистке мест рубок (точность заполнения: площадь – в целых гектарах; масса – метрах кубических; сумма – 0,1 тысяч тенге)</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1"/>
        <w:gridCol w:w="1086"/>
        <w:gridCol w:w="850"/>
        <w:gridCol w:w="850"/>
        <w:gridCol w:w="850"/>
        <w:gridCol w:w="850"/>
        <w:gridCol w:w="1560"/>
        <w:gridCol w:w="2033"/>
        <w:gridCol w:w="2270"/>
      </w:tblGrid>
      <w:tr>
        <w:trPr>
          <w:trHeight w:val="30" w:hRule="atLeast"/>
        </w:trPr>
        <w:tc>
          <w:tcPr>
            <w:tcW w:w="1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53"/>
          <w:p>
            <w:pPr>
              <w:spacing w:after="20"/>
              <w:ind w:left="20"/>
              <w:jc w:val="both"/>
            </w:pPr>
            <w:r>
              <w:rPr>
                <w:rFonts w:ascii="Times New Roman"/>
                <w:b w:val="false"/>
                <w:i w:val="false"/>
                <w:color w:val="000000"/>
                <w:sz w:val="20"/>
              </w:rPr>
              <w:t>
Ағаш дайындаушының атауы</w:t>
            </w:r>
            <w:r>
              <w:br/>
            </w:r>
            <w:r>
              <w:rPr>
                <w:rFonts w:ascii="Times New Roman"/>
                <w:b w:val="false"/>
                <w:i w:val="false"/>
                <w:color w:val="000000"/>
                <w:sz w:val="20"/>
              </w:rPr>
              <w:t>
Наименование лесозаготовителя</w:t>
            </w:r>
          </w:p>
          <w:bookmarkEnd w:id="453"/>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54"/>
          <w:p>
            <w:pPr>
              <w:spacing w:after="20"/>
              <w:ind w:left="20"/>
              <w:jc w:val="both"/>
            </w:pPr>
            <w:r>
              <w:rPr>
                <w:rFonts w:ascii="Times New Roman"/>
                <w:b w:val="false"/>
                <w:i w:val="false"/>
                <w:color w:val="000000"/>
                <w:sz w:val="20"/>
              </w:rPr>
              <w:t>
Ағаш дайындау шының коды</w:t>
            </w:r>
            <w:r>
              <w:br/>
            </w:r>
            <w:r>
              <w:rPr>
                <w:rFonts w:ascii="Times New Roman"/>
                <w:b w:val="false"/>
                <w:i w:val="false"/>
                <w:color w:val="000000"/>
                <w:sz w:val="20"/>
              </w:rPr>
              <w:t>
Код лесозаготовителя</w:t>
            </w:r>
          </w:p>
          <w:bookmarkEnd w:id="45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55"/>
          <w:p>
            <w:pPr>
              <w:spacing w:after="20"/>
              <w:ind w:left="20"/>
              <w:jc w:val="both"/>
            </w:pPr>
            <w:r>
              <w:rPr>
                <w:rFonts w:ascii="Times New Roman"/>
                <w:b w:val="false"/>
                <w:i w:val="false"/>
                <w:color w:val="000000"/>
                <w:sz w:val="20"/>
              </w:rPr>
              <w:t>
Тасып әкетілмеген сүрек қалдығы, текше метр</w:t>
            </w:r>
            <w:r>
              <w:br/>
            </w:r>
            <w:r>
              <w:rPr>
                <w:rFonts w:ascii="Times New Roman"/>
                <w:b w:val="false"/>
                <w:i w:val="false"/>
                <w:color w:val="000000"/>
                <w:sz w:val="20"/>
              </w:rPr>
              <w:t>
Остатки невывезенной древесины, метров кубических</w:t>
            </w:r>
          </w:p>
          <w:bookmarkEnd w:id="4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56"/>
          <w:p>
            <w:pPr>
              <w:spacing w:after="20"/>
              <w:ind w:left="20"/>
              <w:jc w:val="both"/>
            </w:pPr>
            <w:r>
              <w:rPr>
                <w:rFonts w:ascii="Times New Roman"/>
                <w:b w:val="false"/>
                <w:i w:val="false"/>
                <w:color w:val="000000"/>
                <w:sz w:val="20"/>
              </w:rPr>
              <w:t>
Ағаш кесу орындарын куәландыру материалдары бойынша пайдаланудың барлық түрі бойынша сүрек босату қағидаларын бұзуға жол берілді1</w:t>
            </w:r>
            <w:r>
              <w:br/>
            </w:r>
            <w:r>
              <w:rPr>
                <w:rFonts w:ascii="Times New Roman"/>
                <w:b w:val="false"/>
                <w:i w:val="false"/>
                <w:color w:val="000000"/>
                <w:sz w:val="20"/>
              </w:rPr>
              <w:t>
Допущены нарушения Правил отпуска древесины по всем видам пользования по материалам освидетельствования мест рубок1</w:t>
            </w:r>
          </w:p>
          <w:bookmarkEnd w:id="45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57"/>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bookmarkEnd w:id="4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58"/>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bookmarkEnd w:id="458"/>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59"/>
          <w:p>
            <w:pPr>
              <w:spacing w:after="20"/>
              <w:ind w:left="20"/>
              <w:jc w:val="both"/>
            </w:pPr>
            <w:r>
              <w:rPr>
                <w:rFonts w:ascii="Times New Roman"/>
                <w:b w:val="false"/>
                <w:i w:val="false"/>
                <w:color w:val="000000"/>
                <w:sz w:val="20"/>
              </w:rPr>
              <w:t>
шала кесіліп қалдырылды, текше метр</w:t>
            </w:r>
            <w:r>
              <w:br/>
            </w:r>
            <w:r>
              <w:rPr>
                <w:rFonts w:ascii="Times New Roman"/>
                <w:b w:val="false"/>
                <w:i w:val="false"/>
                <w:color w:val="000000"/>
                <w:sz w:val="20"/>
              </w:rPr>
              <w:t>
оставлено недорубов, кубических метров</w:t>
            </w:r>
          </w:p>
          <w:bookmarkEnd w:id="459"/>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60"/>
          <w:p>
            <w:pPr>
              <w:spacing w:after="20"/>
              <w:ind w:left="20"/>
              <w:jc w:val="both"/>
            </w:pPr>
            <w:r>
              <w:rPr>
                <w:rFonts w:ascii="Times New Roman"/>
                <w:b w:val="false"/>
                <w:i w:val="false"/>
                <w:color w:val="000000"/>
                <w:sz w:val="20"/>
              </w:rPr>
              <w:t>
ағаш кесу орындарында қалдырылған сүрек, текше метр</w:t>
            </w:r>
            <w:r>
              <w:br/>
            </w:r>
            <w:r>
              <w:rPr>
                <w:rFonts w:ascii="Times New Roman"/>
                <w:b w:val="false"/>
                <w:i w:val="false"/>
                <w:color w:val="000000"/>
                <w:sz w:val="20"/>
              </w:rPr>
              <w:t>
брошено древесины на местах рубок, метров кубических</w:t>
            </w:r>
          </w:p>
          <w:bookmarkEnd w:id="460"/>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61"/>
          <w:p>
            <w:pPr>
              <w:spacing w:after="20"/>
              <w:ind w:left="20"/>
              <w:jc w:val="both"/>
            </w:pPr>
            <w:r>
              <w:rPr>
                <w:rFonts w:ascii="Times New Roman"/>
                <w:b w:val="false"/>
                <w:i w:val="false"/>
                <w:color w:val="000000"/>
                <w:sz w:val="20"/>
              </w:rPr>
              <w:t>
қорғалуға жататын өскіндер мен жасшыбықтар жойылды, гектар</w:t>
            </w:r>
            <w:r>
              <w:br/>
            </w:r>
            <w:r>
              <w:rPr>
                <w:rFonts w:ascii="Times New Roman"/>
                <w:b w:val="false"/>
                <w:i w:val="false"/>
                <w:color w:val="000000"/>
                <w:sz w:val="20"/>
              </w:rPr>
              <w:t>
уничтожено подроста и молодняка, подлежащего сохранению, гектар</w:t>
            </w:r>
          </w:p>
          <w:bookmarkEnd w:id="46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62"/>
          <w:p>
            <w:pPr>
              <w:spacing w:after="20"/>
              <w:ind w:left="20"/>
              <w:jc w:val="both"/>
            </w:pPr>
            <w:r>
              <w:rPr>
                <w:rFonts w:ascii="Times New Roman"/>
                <w:b w:val="false"/>
                <w:i w:val="false"/>
                <w:color w:val="000000"/>
                <w:sz w:val="20"/>
              </w:rPr>
              <w:t>
басты мақсатта пайдалану</w:t>
            </w:r>
            <w:r>
              <w:br/>
            </w:r>
            <w:r>
              <w:rPr>
                <w:rFonts w:ascii="Times New Roman"/>
                <w:b w:val="false"/>
                <w:i w:val="false"/>
                <w:color w:val="000000"/>
                <w:sz w:val="20"/>
              </w:rPr>
              <w:t>
главное пользование</w:t>
            </w:r>
          </w:p>
          <w:bookmarkEnd w:id="462"/>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63"/>
          <w:p>
            <w:pPr>
              <w:spacing w:after="20"/>
              <w:ind w:left="20"/>
              <w:jc w:val="both"/>
            </w:pPr>
            <w:r>
              <w:rPr>
                <w:rFonts w:ascii="Times New Roman"/>
                <w:b w:val="false"/>
                <w:i w:val="false"/>
                <w:color w:val="000000"/>
                <w:sz w:val="20"/>
              </w:rPr>
              <w:t>
аралық мақсатта пайдалану</w:t>
            </w:r>
            <w:r>
              <w:br/>
            </w:r>
            <w:r>
              <w:rPr>
                <w:rFonts w:ascii="Times New Roman"/>
                <w:b w:val="false"/>
                <w:i w:val="false"/>
                <w:color w:val="000000"/>
                <w:sz w:val="20"/>
              </w:rPr>
              <w:t>
промежуточное пользование</w:t>
            </w:r>
          </w:p>
          <w:bookmarkEnd w:id="463"/>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64"/>
          <w:p>
            <w:pPr>
              <w:spacing w:after="20"/>
              <w:ind w:left="20"/>
              <w:jc w:val="both"/>
            </w:pPr>
            <w:r>
              <w:rPr>
                <w:rFonts w:ascii="Times New Roman"/>
                <w:b w:val="false"/>
                <w:i w:val="false"/>
                <w:color w:val="000000"/>
                <w:sz w:val="20"/>
              </w:rPr>
              <w:t>
өзге де кесулер</w:t>
            </w:r>
            <w:r>
              <w:br/>
            </w:r>
            <w:r>
              <w:rPr>
                <w:rFonts w:ascii="Times New Roman"/>
                <w:b w:val="false"/>
                <w:i w:val="false"/>
                <w:color w:val="000000"/>
                <w:sz w:val="20"/>
              </w:rPr>
              <w:t>
прочие рубки</w:t>
            </w:r>
          </w:p>
          <w:bookmarkEnd w:id="46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65"/>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465"/>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66"/>
          <w:p>
            <w:pPr>
              <w:spacing w:after="20"/>
              <w:ind w:left="20"/>
              <w:jc w:val="both"/>
            </w:pPr>
            <w:r>
              <w:rPr>
                <w:rFonts w:ascii="Times New Roman"/>
                <w:b w:val="false"/>
                <w:i w:val="false"/>
                <w:color w:val="000000"/>
                <w:sz w:val="20"/>
              </w:rPr>
              <w:t>
оның ішінде орман пайдаланушылар бойынша</w:t>
            </w:r>
            <w:r>
              <w:br/>
            </w:r>
            <w:r>
              <w:rPr>
                <w:rFonts w:ascii="Times New Roman"/>
                <w:b w:val="false"/>
                <w:i w:val="false"/>
                <w:color w:val="000000"/>
                <w:sz w:val="20"/>
              </w:rPr>
              <w:t>
(в том числе по лесопользователям)</w:t>
            </w:r>
          </w:p>
          <w:bookmarkEnd w:id="466"/>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7" w:id="467"/>
    <w:p>
      <w:pPr>
        <w:spacing w:after="0"/>
        <w:ind w:left="0"/>
        <w:jc w:val="both"/>
      </w:pPr>
      <w:r>
        <w:rPr>
          <w:rFonts w:ascii="Times New Roman"/>
          <w:b w:val="false"/>
          <w:i w:val="false"/>
          <w:color w:val="000000"/>
          <w:sz w:val="28"/>
        </w:rPr>
        <w:t>
      Ескертпе:</w:t>
      </w:r>
    </w:p>
    <w:bookmarkEnd w:id="467"/>
    <w:bookmarkStart w:name="z508" w:id="468"/>
    <w:p>
      <w:pPr>
        <w:spacing w:after="0"/>
        <w:ind w:left="0"/>
        <w:jc w:val="both"/>
      </w:pPr>
      <w:r>
        <w:rPr>
          <w:rFonts w:ascii="Times New Roman"/>
          <w:b w:val="false"/>
          <w:i w:val="false"/>
          <w:color w:val="000000"/>
          <w:sz w:val="28"/>
        </w:rPr>
        <w:t>
      Примечание:</w:t>
      </w:r>
    </w:p>
    <w:bookmarkEnd w:id="468"/>
    <w:bookmarkStart w:name="z509" w:id="46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Қазақстан Республикасы Ауыл шаруашылығы министрінің міндетін атқарушының 2015 жылғы 27 ақпандағы № 18-02/178 "Мемлекеттік орман қоры учаскелерінде сүректі түбірімен босату қағидаларын бекіту туралы" бұйрығы (Нормативтік құқықтық актілерді мемлекеттік тіркеу тізілімінде № 10679 болып тіркелген)</w:t>
      </w:r>
    </w:p>
    <w:bookmarkEnd w:id="469"/>
    <w:bookmarkStart w:name="z510" w:id="47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сельского хозяйства Республики Казахстан от 27 февраля 2015 года № 18-02/178 "Об утверждении Правил отпуска древесины на корню на участках государственного лесного фонда" (зарегистрирован в Реестре государственной регистрации нормативных правовых актов № 10679)</w:t>
      </w:r>
    </w:p>
    <w:bookmarkEnd w:id="4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749"/>
        <w:gridCol w:w="750"/>
        <w:gridCol w:w="1375"/>
        <w:gridCol w:w="1163"/>
        <w:gridCol w:w="1375"/>
        <w:gridCol w:w="2210"/>
        <w:gridCol w:w="1164"/>
        <w:gridCol w:w="1794"/>
      </w:tblGrid>
      <w:tr>
        <w:trPr>
          <w:trHeight w:val="30" w:hRule="atLeast"/>
        </w:trPr>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71"/>
          <w:p>
            <w:pPr>
              <w:spacing w:after="20"/>
              <w:ind w:left="20"/>
              <w:jc w:val="both"/>
            </w:pPr>
            <w:r>
              <w:rPr>
                <w:rFonts w:ascii="Times New Roman"/>
                <w:b w:val="false"/>
                <w:i w:val="false"/>
                <w:color w:val="000000"/>
                <w:sz w:val="20"/>
              </w:rPr>
              <w:t>
Ағаш дайындаушының атауы</w:t>
            </w:r>
            <w:r>
              <w:br/>
            </w:r>
            <w:r>
              <w:rPr>
                <w:rFonts w:ascii="Times New Roman"/>
                <w:b w:val="false"/>
                <w:i w:val="false"/>
                <w:color w:val="000000"/>
                <w:sz w:val="20"/>
              </w:rPr>
              <w:t>
Наименование лесозаготовителя</w:t>
            </w:r>
          </w:p>
          <w:bookmarkEnd w:id="471"/>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72"/>
          <w:p>
            <w:pPr>
              <w:spacing w:after="20"/>
              <w:ind w:left="20"/>
              <w:jc w:val="both"/>
            </w:pPr>
            <w:r>
              <w:rPr>
                <w:rFonts w:ascii="Times New Roman"/>
                <w:b w:val="false"/>
                <w:i w:val="false"/>
                <w:color w:val="000000"/>
                <w:sz w:val="20"/>
              </w:rPr>
              <w:t>
Ағаш дайындаушының коды</w:t>
            </w:r>
            <w:r>
              <w:br/>
            </w:r>
            <w:r>
              <w:rPr>
                <w:rFonts w:ascii="Times New Roman"/>
                <w:b w:val="false"/>
                <w:i w:val="false"/>
                <w:color w:val="000000"/>
                <w:sz w:val="20"/>
              </w:rPr>
              <w:t>
Код лесозаготовителя</w:t>
            </w:r>
          </w:p>
          <w:bookmarkEnd w:id="4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73"/>
          <w:p>
            <w:pPr>
              <w:spacing w:after="20"/>
              <w:ind w:left="20"/>
              <w:jc w:val="both"/>
            </w:pPr>
            <w:r>
              <w:rPr>
                <w:rFonts w:ascii="Times New Roman"/>
                <w:b w:val="false"/>
                <w:i w:val="false"/>
                <w:color w:val="000000"/>
                <w:sz w:val="20"/>
              </w:rPr>
              <w:t>
Тазартылуға жататын кеспе-ағаштардың алқабы, гектар</w:t>
            </w:r>
            <w:r>
              <w:br/>
            </w:r>
            <w:r>
              <w:rPr>
                <w:rFonts w:ascii="Times New Roman"/>
                <w:b w:val="false"/>
                <w:i w:val="false"/>
                <w:color w:val="000000"/>
                <w:sz w:val="20"/>
              </w:rPr>
              <w:t>
Площадь лесосек, подлежащих очистке, гектар</w:t>
            </w:r>
          </w:p>
          <w:bookmarkEnd w:id="4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74"/>
          <w:p>
            <w:pPr>
              <w:spacing w:after="20"/>
              <w:ind w:left="20"/>
              <w:jc w:val="both"/>
            </w:pPr>
            <w:r>
              <w:rPr>
                <w:rFonts w:ascii="Times New Roman"/>
                <w:b w:val="false"/>
                <w:i w:val="false"/>
                <w:color w:val="000000"/>
                <w:sz w:val="20"/>
              </w:rPr>
              <w:t>
Тазартылмаған алқаптар қалдығы, гектар</w:t>
            </w:r>
            <w:r>
              <w:br/>
            </w:r>
            <w:r>
              <w:rPr>
                <w:rFonts w:ascii="Times New Roman"/>
                <w:b w:val="false"/>
                <w:i w:val="false"/>
                <w:color w:val="000000"/>
                <w:sz w:val="20"/>
              </w:rPr>
              <w:t>
Остаток неочищенных площадей, гектар</w:t>
            </w:r>
          </w:p>
          <w:bookmarkEnd w:id="474"/>
        </w:tc>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75"/>
          <w:p>
            <w:pPr>
              <w:spacing w:after="20"/>
              <w:ind w:left="20"/>
              <w:jc w:val="both"/>
            </w:pPr>
            <w:r>
              <w:rPr>
                <w:rFonts w:ascii="Times New Roman"/>
                <w:b w:val="false"/>
                <w:i w:val="false"/>
                <w:color w:val="000000"/>
                <w:sz w:val="20"/>
              </w:rPr>
              <w:t>
Ормандағы қылқанды тұқымдардың қабығы алынбаған сүрек қалдығы, текше метр</w:t>
            </w:r>
            <w:r>
              <w:br/>
            </w:r>
            <w:r>
              <w:rPr>
                <w:rFonts w:ascii="Times New Roman"/>
                <w:b w:val="false"/>
                <w:i w:val="false"/>
                <w:color w:val="000000"/>
                <w:sz w:val="20"/>
              </w:rPr>
              <w:t>
Остаток в лесу неокоренной древесины хвойных пород, метры кубические</w:t>
            </w:r>
          </w:p>
          <w:bookmarkEnd w:id="4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76"/>
          <w:p>
            <w:pPr>
              <w:spacing w:after="20"/>
              <w:ind w:left="20"/>
              <w:jc w:val="both"/>
            </w:pPr>
            <w:r>
              <w:rPr>
                <w:rFonts w:ascii="Times New Roman"/>
                <w:b w:val="false"/>
                <w:i w:val="false"/>
                <w:color w:val="000000"/>
                <w:sz w:val="20"/>
              </w:rPr>
              <w:t>
Есептелген тұрақсыздық айыппұлы, мың теңге</w:t>
            </w:r>
            <w:r>
              <w:br/>
            </w:r>
            <w:r>
              <w:rPr>
                <w:rFonts w:ascii="Times New Roman"/>
                <w:b w:val="false"/>
                <w:i w:val="false"/>
                <w:color w:val="000000"/>
                <w:sz w:val="20"/>
              </w:rPr>
              <w:t>
Начислено неустоек, тысяч тенге</w:t>
            </w:r>
          </w:p>
          <w:bookmarkEnd w:id="47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77"/>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bookmarkEnd w:id="477"/>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78"/>
          <w:p>
            <w:pPr>
              <w:spacing w:after="20"/>
              <w:ind w:left="20"/>
              <w:jc w:val="both"/>
            </w:pPr>
            <w:r>
              <w:rPr>
                <w:rFonts w:ascii="Times New Roman"/>
                <w:b w:val="false"/>
                <w:i w:val="false"/>
                <w:color w:val="000000"/>
                <w:sz w:val="20"/>
              </w:rPr>
              <w:t>
оның ішінде жаппай кесу</w:t>
            </w:r>
            <w:r>
              <w:br/>
            </w:r>
            <w:r>
              <w:rPr>
                <w:rFonts w:ascii="Times New Roman"/>
                <w:b w:val="false"/>
                <w:i w:val="false"/>
                <w:color w:val="000000"/>
                <w:sz w:val="20"/>
              </w:rPr>
              <w:t>
в том числе от сплошных рубок</w:t>
            </w:r>
          </w:p>
          <w:bookmarkEnd w:id="478"/>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79"/>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bookmarkEnd w:id="479"/>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80"/>
          <w:p>
            <w:pPr>
              <w:spacing w:after="20"/>
              <w:ind w:left="20"/>
              <w:jc w:val="both"/>
            </w:pPr>
            <w:r>
              <w:rPr>
                <w:rFonts w:ascii="Times New Roman"/>
                <w:b w:val="false"/>
                <w:i w:val="false"/>
                <w:color w:val="000000"/>
                <w:sz w:val="20"/>
              </w:rPr>
              <w:t>
оның ішінде жаппай кесу</w:t>
            </w:r>
            <w:r>
              <w:br/>
            </w:r>
            <w:r>
              <w:rPr>
                <w:rFonts w:ascii="Times New Roman"/>
                <w:b w:val="false"/>
                <w:i w:val="false"/>
                <w:color w:val="000000"/>
                <w:sz w:val="20"/>
              </w:rPr>
              <w:t>
в том числе от сплошных рубок</w:t>
            </w:r>
          </w:p>
          <w:bookmarkEnd w:id="480"/>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81"/>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bookmarkEnd w:id="481"/>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82"/>
          <w:p>
            <w:pPr>
              <w:spacing w:after="20"/>
              <w:ind w:left="20"/>
              <w:jc w:val="both"/>
            </w:pPr>
            <w:r>
              <w:rPr>
                <w:rFonts w:ascii="Times New Roman"/>
                <w:b w:val="false"/>
                <w:i w:val="false"/>
                <w:color w:val="000000"/>
                <w:sz w:val="20"/>
              </w:rPr>
              <w:t>
оның ішінде ағаш кесілген жерлерде қалдырылған</w:t>
            </w:r>
            <w:r>
              <w:br/>
            </w:r>
            <w:r>
              <w:rPr>
                <w:rFonts w:ascii="Times New Roman"/>
                <w:b w:val="false"/>
                <w:i w:val="false"/>
                <w:color w:val="000000"/>
                <w:sz w:val="20"/>
              </w:rPr>
              <w:t>
в том числе заброшенную на местах рубок древесины</w:t>
            </w:r>
          </w:p>
          <w:bookmarkEnd w:id="482"/>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83"/>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483"/>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84"/>
          <w:p>
            <w:pPr>
              <w:spacing w:after="20"/>
              <w:ind w:left="20"/>
              <w:jc w:val="both"/>
            </w:pPr>
            <w:r>
              <w:rPr>
                <w:rFonts w:ascii="Times New Roman"/>
                <w:b w:val="false"/>
                <w:i w:val="false"/>
                <w:color w:val="000000"/>
                <w:sz w:val="20"/>
              </w:rPr>
              <w:t>
оның ішінде ағаш дайындаушылар бойынша</w:t>
            </w:r>
            <w:r>
              <w:br/>
            </w:r>
            <w:r>
              <w:rPr>
                <w:rFonts w:ascii="Times New Roman"/>
                <w:b w:val="false"/>
                <w:i w:val="false"/>
                <w:color w:val="000000"/>
                <w:sz w:val="20"/>
              </w:rPr>
              <w:t>
(в том числе по лесопользователям)</w:t>
            </w:r>
          </w:p>
          <w:bookmarkEnd w:id="484"/>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7" w:id="485"/>
    <w:p>
      <w:pPr>
        <w:spacing w:after="0"/>
        <w:ind w:left="0"/>
        <w:jc w:val="both"/>
      </w:pPr>
      <w:r>
        <w:rPr>
          <w:rFonts w:ascii="Times New Roman"/>
          <w:b w:val="false"/>
          <w:i w:val="false"/>
          <w:color w:val="000000"/>
          <w:sz w:val="28"/>
        </w:rPr>
        <w:t>
      Атауы                               Мекенжайы (респонденттің)</w:t>
      </w:r>
      <w:r>
        <w:br/>
      </w:r>
      <w:r>
        <w:rPr>
          <w:rFonts w:ascii="Times New Roman"/>
          <w:b w:val="false"/>
          <w:i w:val="false"/>
          <w:color w:val="000000"/>
          <w:sz w:val="28"/>
        </w:rPr>
        <w:t>Наименование ______________________       Адрес (респондента) __________________________</w:t>
      </w:r>
      <w:r>
        <w:br/>
      </w:r>
      <w:r>
        <w:rPr>
          <w:rFonts w:ascii="Times New Roman"/>
          <w:b w:val="false"/>
          <w:i w:val="false"/>
          <w:color w:val="000000"/>
          <w:sz w:val="28"/>
        </w:rPr>
        <w:t>Телефоны (респонденттің)                   Электрондық пошта мекенжайы (респонденттің)</w:t>
      </w:r>
      <w:r>
        <w:br/>
      </w:r>
      <w:r>
        <w:rPr>
          <w:rFonts w:ascii="Times New Roman"/>
          <w:b w:val="false"/>
          <w:i w:val="false"/>
          <w:color w:val="000000"/>
          <w:sz w:val="28"/>
        </w:rPr>
        <w:t>Телефон (респондента) ________ _______ Адрес электронной почты (респондента) ________</w:t>
      </w:r>
      <w:r>
        <w:br/>
      </w:r>
      <w:r>
        <w:rPr>
          <w:rFonts w:ascii="Times New Roman"/>
          <w:b w:val="false"/>
          <w:i w:val="false"/>
          <w:color w:val="000000"/>
          <w:sz w:val="28"/>
        </w:rPr>
        <w:t xml:space="preserve">                   стационарлық ұялы                                    стационарный</w:t>
      </w:r>
      <w:r>
        <w:br/>
      </w:r>
      <w:r>
        <w:rPr>
          <w:rFonts w:ascii="Times New Roman"/>
          <w:b w:val="false"/>
          <w:i w:val="false"/>
          <w:color w:val="000000"/>
          <w:sz w:val="28"/>
        </w:rPr>
        <w:t xml:space="preserve">                                                                   мобильный</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9"/>
        <w:gridCol w:w="6521"/>
      </w:tblGrid>
      <w:tr>
        <w:trPr>
          <w:trHeight w:val="30" w:hRule="atLeast"/>
        </w:trPr>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86"/>
          <w:p>
            <w:pPr>
              <w:spacing w:after="20"/>
              <w:ind w:left="20"/>
              <w:jc w:val="both"/>
            </w:pPr>
            <w:r>
              <w:rPr>
                <w:rFonts w:ascii="Times New Roman"/>
                <w:b w:val="false"/>
                <w:i w:val="false"/>
                <w:color w:val="000000"/>
                <w:sz w:val="20"/>
              </w:rPr>
              <w:t>
 </w:t>
            </w:r>
            <w:r>
              <w:br/>
            </w: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1</w:t>
            </w:r>
            <w:r>
              <w:rPr>
                <w:rFonts w:ascii="Times New Roman"/>
                <w:b w:val="false"/>
                <w:i w:val="false"/>
                <w:color w:val="000000"/>
                <w:sz w:val="20"/>
              </w:rPr>
              <w:t xml:space="preserve"> </w:t>
            </w:r>
          </w:p>
          <w:bookmarkEnd w:id="48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Согласны на распространение первичных статистических данных1</w:t>
            </w:r>
            <w:r>
              <w:br/>
            </w:r>
            <w:r>
              <w:rPr>
                <w:rFonts w:ascii="Times New Roman"/>
                <w:b w:val="false"/>
                <w:i w:val="false"/>
                <w:color w:val="000000"/>
                <w:sz w:val="20"/>
              </w:rPr>
              <w:t>
</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87"/>
          <w:p>
            <w:pPr>
              <w:spacing w:after="20"/>
              <w:ind w:left="20"/>
              <w:jc w:val="both"/>
            </w:pPr>
            <w:r>
              <w:rPr>
                <w:rFonts w:ascii="Times New Roman"/>
                <w:b w:val="false"/>
                <w:i w:val="false"/>
                <w:color w:val="000000"/>
                <w:sz w:val="20"/>
              </w:rPr>
              <w:t>
 </w:t>
            </w:r>
            <w:r>
              <w:br/>
            </w: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1</w:t>
            </w:r>
            <w:r>
              <w:rPr>
                <w:rFonts w:ascii="Times New Roman"/>
                <w:b w:val="false"/>
                <w:i w:val="false"/>
                <w:color w:val="000000"/>
                <w:sz w:val="20"/>
              </w:rPr>
              <w:t xml:space="preserve"> </w:t>
            </w:r>
          </w:p>
          <w:bookmarkEnd w:id="48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Не согласны на распространение первичных статистических данных1</w:t>
            </w:r>
            <w:r>
              <w:br/>
            </w:r>
            <w:r>
              <w:rPr>
                <w:rFonts w:ascii="Times New Roman"/>
                <w:b w:val="false"/>
                <w:i w:val="false"/>
                <w:color w:val="000000"/>
                <w:sz w:val="20"/>
              </w:rPr>
              <w:t>
</w:t>
            </w:r>
          </w:p>
        </w:tc>
      </w:tr>
    </w:tbl>
    <w:bookmarkStart w:name="z530" w:id="488"/>
    <w:p>
      <w:pPr>
        <w:spacing w:after="0"/>
        <w:ind w:left="0"/>
        <w:jc w:val="both"/>
      </w:pPr>
      <w:r>
        <w:rPr>
          <w:rFonts w:ascii="Times New Roman"/>
          <w:b w:val="false"/>
          <w:i w:val="false"/>
          <w:color w:val="000000"/>
          <w:sz w:val="28"/>
        </w:rPr>
        <w:t>
      Орындаушы</w:t>
      </w:r>
      <w:r>
        <w:br/>
      </w:r>
      <w:r>
        <w:rPr>
          <w:rFonts w:ascii="Times New Roman"/>
          <w:b w:val="false"/>
          <w:i w:val="false"/>
          <w:color w:val="000000"/>
          <w:sz w:val="28"/>
        </w:rPr>
        <w:t>Исполнитель ____________________________________ ________________________________</w:t>
      </w:r>
      <w:r>
        <w:br/>
      </w:r>
      <w:r>
        <w:rPr>
          <w:rFonts w:ascii="Times New Roman"/>
          <w:b w:val="false"/>
          <w:i w:val="false"/>
          <w:color w:val="000000"/>
          <w:sz w:val="28"/>
        </w:rPr>
        <w:t xml:space="preserve">                   тегі, аты және әкесінің аты             қолы, телефоны (орындаушының)</w:t>
      </w:r>
      <w:r>
        <w:br/>
      </w:r>
      <w:r>
        <w:rPr>
          <w:rFonts w:ascii="Times New Roman"/>
          <w:b w:val="false"/>
          <w:i w:val="false"/>
          <w:color w:val="000000"/>
          <w:sz w:val="28"/>
        </w:rPr>
        <w:t xml:space="preserve">                   (бар болған жағдайда)             подпись, телефон (исполнителя)</w:t>
      </w:r>
      <w:r>
        <w:br/>
      </w:r>
      <w:r>
        <w:rPr>
          <w:rFonts w:ascii="Times New Roman"/>
          <w:b w:val="false"/>
          <w:i w:val="false"/>
          <w:color w:val="000000"/>
          <w:sz w:val="28"/>
        </w:rPr>
        <w:t xml:space="preserve">                   фамилия, имя и отчество (при его наличии)</w:t>
      </w:r>
      <w:r>
        <w:br/>
      </w:r>
      <w:r>
        <w:rPr>
          <w:rFonts w:ascii="Times New Roman"/>
          <w:b w:val="false"/>
          <w:i w:val="false"/>
          <w:color w:val="000000"/>
          <w:sz w:val="28"/>
        </w:rPr>
        <w:t>Бас бухгалтер немесе оның міндетін атқарушы тұлға</w:t>
      </w:r>
      <w:r>
        <w:br/>
      </w:r>
      <w:r>
        <w:rPr>
          <w:rFonts w:ascii="Times New Roman"/>
          <w:b w:val="false"/>
          <w:i w:val="false"/>
          <w:color w:val="000000"/>
          <w:sz w:val="28"/>
        </w:rPr>
        <w:t>Главный бухгалтер или лицо, исполняющее его обязанности</w:t>
      </w:r>
      <w:r>
        <w:br/>
      </w:r>
      <w:r>
        <w:rPr>
          <w:rFonts w:ascii="Times New Roman"/>
          <w:b w:val="false"/>
          <w:i w:val="false"/>
          <w:color w:val="000000"/>
          <w:sz w:val="28"/>
        </w:rPr>
        <w:t>_____________________________________________________ __________________________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_____________________________________________________ __________________________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p>
    <w:bookmarkEnd w:id="488"/>
    <w:bookmarkStart w:name="z531" w:id="489"/>
    <w:p>
      <w:pPr>
        <w:spacing w:after="0"/>
        <w:ind w:left="0"/>
        <w:jc w:val="both"/>
      </w:pPr>
      <w:r>
        <w:rPr>
          <w:rFonts w:ascii="Times New Roman"/>
          <w:b w:val="false"/>
          <w:i w:val="false"/>
          <w:color w:val="000000"/>
          <w:sz w:val="28"/>
        </w:rPr>
        <w:t>
      Ескертпе: Примечание:</w:t>
      </w:r>
    </w:p>
    <w:bookmarkEnd w:id="489"/>
    <w:bookmarkStart w:name="z532" w:id="49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Аталған тармақ "Мемлекеттік статистика туралы" Қазақстан Республикасының 2010 жылғы 19 наурыздағы Заңының 8-бабының 5-тармағына сәйкес толтырылады</w:t>
      </w:r>
    </w:p>
    <w:bookmarkEnd w:id="490"/>
    <w:bookmarkStart w:name="z533" w:id="49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p>
    <w:bookmarkEnd w:id="491"/>
    <w:bookmarkStart w:name="z534" w:id="492"/>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492"/>
    <w:bookmarkStart w:name="z535" w:id="493"/>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2020 года № 2</w:t>
            </w:r>
          </w:p>
        </w:tc>
      </w:tr>
    </w:tbl>
    <w:bookmarkStart w:name="z537" w:id="494"/>
    <w:p>
      <w:pPr>
        <w:spacing w:after="0"/>
        <w:ind w:left="0"/>
        <w:jc w:val="left"/>
      </w:pPr>
      <w:r>
        <w:rPr>
          <w:rFonts w:ascii="Times New Roman"/>
          <w:b/>
          <w:i w:val="false"/>
          <w:color w:val="000000"/>
        </w:rPr>
        <w:t xml:space="preserve"> Инструкция по заполнению статистической формы ведомственного статистического наблюдения "Отчет об остатках древесины на лесосеках и очистке мест рубок" (индекс 4 ЛХ (лесное хозяйство), периодичность полугодовая)</w:t>
      </w:r>
    </w:p>
    <w:bookmarkEnd w:id="494"/>
    <w:bookmarkStart w:name="z538" w:id="495"/>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ведомственного статистического наблюдения "Отчет об остатках древесины на лесосеках и очистке мест рубок" (индекс 4 ЛХ (лесное хозяйство), периодичность полугодовая)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(далее – Закон) и детализирует заполнение статистической формы ведомственного статистического наблюдения  "Отчет об остатках древесины на лесосеках и очистке мест рубок"  (индекс 4 ЛХ (лесное хозяйство), периодичность полугодовая)  (далее – статистическая форма).</w:t>
      </w:r>
    </w:p>
    <w:bookmarkEnd w:id="495"/>
    <w:bookmarkStart w:name="z539" w:id="496"/>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и в Лесном Кодексе Республики Казахстан" от 8 июля 2003 года, а также следующие определения:</w:t>
      </w:r>
    </w:p>
    <w:bookmarkEnd w:id="496"/>
    <w:bookmarkStart w:name="z540" w:id="497"/>
    <w:p>
      <w:pPr>
        <w:spacing w:after="0"/>
        <w:ind w:left="0"/>
        <w:jc w:val="both"/>
      </w:pPr>
      <w:r>
        <w:rPr>
          <w:rFonts w:ascii="Times New Roman"/>
          <w:b w:val="false"/>
          <w:i w:val="false"/>
          <w:color w:val="000000"/>
          <w:sz w:val="28"/>
        </w:rPr>
        <w:t>
      1) лесосека – участок леса, отведенный для рубок всех видов или находящийся в стадии рубки;</w:t>
      </w:r>
    </w:p>
    <w:bookmarkEnd w:id="497"/>
    <w:bookmarkStart w:name="z541" w:id="498"/>
    <w:p>
      <w:pPr>
        <w:spacing w:after="0"/>
        <w:ind w:left="0"/>
        <w:jc w:val="both"/>
      </w:pPr>
      <w:r>
        <w:rPr>
          <w:rFonts w:ascii="Times New Roman"/>
          <w:b w:val="false"/>
          <w:i w:val="false"/>
          <w:color w:val="000000"/>
          <w:sz w:val="28"/>
        </w:rPr>
        <w:t>
      2) отвод лесосек – мероприятия по определению границ в натуре и таксации лесосек, отметке подлежащих вырубке деревьев, материальной и денежной оценке учтенной на лесосеке древесины;</w:t>
      </w:r>
    </w:p>
    <w:bookmarkEnd w:id="498"/>
    <w:bookmarkStart w:name="z542" w:id="499"/>
    <w:p>
      <w:pPr>
        <w:spacing w:after="0"/>
        <w:ind w:left="0"/>
        <w:jc w:val="both"/>
      </w:pPr>
      <w:r>
        <w:rPr>
          <w:rFonts w:ascii="Times New Roman"/>
          <w:b w:val="false"/>
          <w:i w:val="false"/>
          <w:color w:val="000000"/>
          <w:sz w:val="28"/>
        </w:rPr>
        <w:t>
      3) лесовладельцы – государственные организации, которым участки государственного лесного фонда предоставлены на праве постоянного землепользования, а также физические и негосударственные юридические лица, в чьей собственности находятся участки частного лесного фонда;</w:t>
      </w:r>
    </w:p>
    <w:bookmarkEnd w:id="499"/>
    <w:bookmarkStart w:name="z543" w:id="500"/>
    <w:p>
      <w:pPr>
        <w:spacing w:after="0"/>
        <w:ind w:left="0"/>
        <w:jc w:val="both"/>
      </w:pPr>
      <w:r>
        <w:rPr>
          <w:rFonts w:ascii="Times New Roman"/>
          <w:b w:val="false"/>
          <w:i w:val="false"/>
          <w:color w:val="000000"/>
          <w:sz w:val="28"/>
        </w:rPr>
        <w:t>
      4) лесопользователь – физическое или юридическое лицо, которому предоставлено право временного лесопользования.</w:t>
      </w:r>
    </w:p>
    <w:bookmarkEnd w:id="500"/>
    <w:bookmarkStart w:name="z544" w:id="501"/>
    <w:p>
      <w:pPr>
        <w:spacing w:after="0"/>
        <w:ind w:left="0"/>
        <w:jc w:val="both"/>
      </w:pPr>
      <w:r>
        <w:rPr>
          <w:rFonts w:ascii="Times New Roman"/>
          <w:b w:val="false"/>
          <w:i w:val="false"/>
          <w:color w:val="000000"/>
          <w:sz w:val="28"/>
        </w:rPr>
        <w:t>
      3. Статистическая форма представляется согласно настоящей инструкции областной территориальной инспекции лесного хозяйства и охотничьего мира, областные территориальные инспекции лесного хозяйства и охотничьего мира представляют статистическую форму и пояснительную записку уполномоченному органу в области лесного хозяйства.</w:t>
      </w:r>
    </w:p>
    <w:bookmarkEnd w:id="501"/>
    <w:bookmarkStart w:name="z545" w:id="502"/>
    <w:p>
      <w:pPr>
        <w:spacing w:after="0"/>
        <w:ind w:left="0"/>
        <w:jc w:val="both"/>
      </w:pPr>
      <w:r>
        <w:rPr>
          <w:rFonts w:ascii="Times New Roman"/>
          <w:b w:val="false"/>
          <w:i w:val="false"/>
          <w:color w:val="000000"/>
          <w:sz w:val="28"/>
        </w:rPr>
        <w:t xml:space="preserve">
      В пояснительной записке отражаются принятые меры по устранению недостатков в проведении заготовки, вывозки древесины и очистки мест рубок, согласно "Правил отпуска древесины на корню на участках государственного лесного фонда"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сельского хозяйства Республики Казахстан от 27 февраля 2015 года № 718-02/178 (зарегистрирован в Реестре государственной регистрации нормативных правовых актов № 10679).</w:t>
      </w:r>
    </w:p>
    <w:bookmarkEnd w:id="502"/>
    <w:bookmarkStart w:name="z546" w:id="503"/>
    <w:p>
      <w:pPr>
        <w:spacing w:after="0"/>
        <w:ind w:left="0"/>
        <w:jc w:val="both"/>
      </w:pPr>
      <w:r>
        <w:rPr>
          <w:rFonts w:ascii="Times New Roman"/>
          <w:b w:val="false"/>
          <w:i w:val="false"/>
          <w:color w:val="000000"/>
          <w:sz w:val="28"/>
        </w:rPr>
        <w:t>
      Все показатели в статистической форме заполняются на основании данных первичной документации: лесорубочные билеты, акты освидетельствования мест рубок, справки о количестве заготовленной древесины и актов проверок.</w:t>
      </w:r>
    </w:p>
    <w:bookmarkEnd w:id="503"/>
    <w:bookmarkStart w:name="z547" w:id="504"/>
    <w:p>
      <w:pPr>
        <w:spacing w:after="0"/>
        <w:ind w:left="0"/>
        <w:jc w:val="both"/>
      </w:pPr>
      <w:r>
        <w:rPr>
          <w:rFonts w:ascii="Times New Roman"/>
          <w:b w:val="false"/>
          <w:i w:val="false"/>
          <w:color w:val="000000"/>
          <w:sz w:val="28"/>
        </w:rPr>
        <w:t>
      В графах "А" и "Б" указываются наименование лесозаготовителя и его бизнес-идентификационный номер (БИН).</w:t>
      </w:r>
    </w:p>
    <w:bookmarkEnd w:id="504"/>
    <w:bookmarkStart w:name="z548" w:id="505"/>
    <w:p>
      <w:pPr>
        <w:spacing w:after="0"/>
        <w:ind w:left="0"/>
        <w:jc w:val="both"/>
      </w:pPr>
      <w:r>
        <w:rPr>
          <w:rFonts w:ascii="Times New Roman"/>
          <w:b w:val="false"/>
          <w:i w:val="false"/>
          <w:color w:val="000000"/>
          <w:sz w:val="28"/>
        </w:rPr>
        <w:t>
      Данные о нарушениях Правил отпуска древесины на корню по всем видам пользования в графах 5–7, а также начисленных неустоек в графах 13, 14 указываются на основании актов освидетельствования мест рубок и актов проверок.</w:t>
      </w:r>
    </w:p>
    <w:bookmarkEnd w:id="505"/>
    <w:bookmarkStart w:name="z549" w:id="506"/>
    <w:p>
      <w:pPr>
        <w:spacing w:after="0"/>
        <w:ind w:left="0"/>
        <w:jc w:val="both"/>
      </w:pPr>
      <w:r>
        <w:rPr>
          <w:rFonts w:ascii="Times New Roman"/>
          <w:b w:val="false"/>
          <w:i w:val="false"/>
          <w:color w:val="000000"/>
          <w:sz w:val="28"/>
        </w:rPr>
        <w:t>
      Площадь лесосек, подлежащих очистке по графам 8, 9 проставляется из данных лесорубочных билетов, а остаток неочищенных площадей в графах 10, 11 и неокоренной древесины в графе 12 из материалов освидетельствования мест рубок.</w:t>
      </w:r>
    </w:p>
    <w:bookmarkEnd w:id="506"/>
    <w:bookmarkStart w:name="z550" w:id="507"/>
    <w:p>
      <w:pPr>
        <w:spacing w:after="0"/>
        <w:ind w:left="0"/>
        <w:jc w:val="both"/>
      </w:pPr>
      <w:r>
        <w:rPr>
          <w:rFonts w:ascii="Times New Roman"/>
          <w:b w:val="false"/>
          <w:i w:val="false"/>
          <w:color w:val="000000"/>
          <w:sz w:val="28"/>
        </w:rPr>
        <w:t>
      Данные в графах 7–11 и в графах 1 – 6, 12 приводятся с точностью до целых чисел гектара и кубических метров. Сумма неустоек в графах 13, 14 приводится с точностью до десятых долей целых тысяч тенге (один знак после запятой).</w:t>
      </w:r>
    </w:p>
    <w:bookmarkEnd w:id="507"/>
    <w:bookmarkStart w:name="z551" w:id="508"/>
    <w:p>
      <w:pPr>
        <w:spacing w:after="0"/>
        <w:ind w:left="0"/>
        <w:jc w:val="both"/>
      </w:pPr>
      <w:r>
        <w:rPr>
          <w:rFonts w:ascii="Times New Roman"/>
          <w:b w:val="false"/>
          <w:i w:val="false"/>
          <w:color w:val="000000"/>
          <w:sz w:val="28"/>
        </w:rPr>
        <w:t>
      4. Арифметико-логический контроль:</w:t>
      </w:r>
    </w:p>
    <w:bookmarkEnd w:id="508"/>
    <w:bookmarkStart w:name="z552" w:id="509"/>
    <w:p>
      <w:pPr>
        <w:spacing w:after="0"/>
        <w:ind w:left="0"/>
        <w:jc w:val="both"/>
      </w:pPr>
      <w:r>
        <w:rPr>
          <w:rFonts w:ascii="Times New Roman"/>
          <w:b w:val="false"/>
          <w:i w:val="false"/>
          <w:color w:val="000000"/>
          <w:sz w:val="28"/>
        </w:rPr>
        <w:t>
      1) графа 1 = ∑ в графах 2 – 4 для каждой строки;</w:t>
      </w:r>
    </w:p>
    <w:bookmarkEnd w:id="509"/>
    <w:bookmarkStart w:name="z553" w:id="510"/>
    <w:p>
      <w:pPr>
        <w:spacing w:after="0"/>
        <w:ind w:left="0"/>
        <w:jc w:val="both"/>
      </w:pPr>
      <w:r>
        <w:rPr>
          <w:rFonts w:ascii="Times New Roman"/>
          <w:b w:val="false"/>
          <w:i w:val="false"/>
          <w:color w:val="000000"/>
          <w:sz w:val="28"/>
        </w:rPr>
        <w:t>
      2) строка "Всего" = ∑ всех в строках для каждой графы.</w:t>
      </w:r>
    </w:p>
    <w:bookmarkEnd w:id="5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2020 года № 2</w:t>
            </w:r>
          </w:p>
        </w:tc>
      </w:tr>
    </w:tbl>
    <w:tbl>
      <w:tblPr>
        <w:tblW w:w="0" w:type="auto"/>
        <w:tblCellSpacing w:w="0" w:type="auto"/>
        <w:tblBorders>
          <w:top w:val="none"/>
          <w:left w:val="none"/>
          <w:bottom w:val="none"/>
          <w:right w:val="none"/>
          <w:insideH w:val="none"/>
          <w:insideV w:val="none"/>
        </w:tblBorders>
      </w:tblPr>
      <w:tblGrid>
        <w:gridCol w:w="5216"/>
        <w:gridCol w:w="365"/>
        <w:gridCol w:w="368"/>
        <w:gridCol w:w="217"/>
        <w:gridCol w:w="373"/>
        <w:gridCol w:w="219"/>
        <w:gridCol w:w="1846"/>
        <w:gridCol w:w="1848"/>
        <w:gridCol w:w="1848"/>
      </w:tblGrid>
      <w:tr>
        <w:trPr>
          <w:trHeight w:val="30" w:hRule="atLeast"/>
        </w:trPr>
        <w:tc>
          <w:tcPr>
            <w:tcW w:w="5216" w:type="dxa"/>
            <w:tcBorders/>
            <w:tcMar>
              <w:top w:w="15" w:type="dxa"/>
              <w:left w:w="15" w:type="dxa"/>
              <w:bottom w:w="15" w:type="dxa"/>
              <w:right w:w="15" w:type="dxa"/>
            </w:tcMar>
            <w:vAlign w:val="center"/>
          </w:tcPr>
          <w:bookmarkStart w:name="z555" w:id="511"/>
          <w:p>
            <w:pPr>
              <w:spacing w:after="20"/>
              <w:ind w:left="20"/>
              <w:jc w:val="both"/>
            </w:pPr>
          </w:p>
          <w:bookmarkEnd w:id="511"/>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bookmarkStart w:name="z556" w:id="512"/>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val="false"/>
                <w:i w:val="false"/>
                <w:color w:val="000000"/>
                <w:sz w:val="20"/>
              </w:rPr>
              <w:t>Ведомстволық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ведомственного статистического наблюдения</w:t>
            </w:r>
            <w:r>
              <w:br/>
            </w:r>
            <w:r>
              <w:rPr>
                <w:rFonts w:ascii="Times New Roman"/>
                <w:b w:val="false"/>
                <w:i w:val="false"/>
                <w:color w:val="000000"/>
                <w:sz w:val="20"/>
              </w:rPr>
              <w:t>
</w:t>
            </w:r>
            <w:r>
              <w:rPr>
                <w:rFonts w:ascii="Times New Roman"/>
                <w:b w:val="false"/>
                <w:i w:val="false"/>
                <w:color w:val="000000"/>
                <w:sz w:val="20"/>
              </w:rPr>
              <w:t>Қазақстан Республикасы Экология, геология және табиғи ресурстар министрлігінің Орман шаруашылығы және жануарлар дүниесі комитетіне ұсынылады</w:t>
            </w:r>
            <w:r>
              <w:br/>
            </w:r>
            <w:r>
              <w:rPr>
                <w:rFonts w:ascii="Times New Roman"/>
                <w:b w:val="false"/>
                <w:i w:val="false"/>
                <w:color w:val="000000"/>
                <w:sz w:val="20"/>
              </w:rPr>
              <w:t>
Представляется Комитету лесного хозяйства и животного мира Министерства экологии, геологии и природных ресурсов Республики Казахстан</w:t>
            </w:r>
          </w:p>
          <w:bookmarkEnd w:id="512"/>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Қазақстан Республикасы Ұлттық экономика министрлігінің Статистика комитеті төрағасының 20__ жылғы "__" _________ № ___ бұйрығына 7-қосымша</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Орман заңнамасының бұзушылықтары туралы есеп Отчет о нарушениях лесного законодательства</w:t>
            </w:r>
          </w:p>
        </w:tc>
      </w:tr>
      <w:tr>
        <w:trPr>
          <w:trHeight w:val="30" w:hRule="atLeast"/>
        </w:trPr>
        <w:tc>
          <w:tcPr>
            <w:tcW w:w="5216" w:type="dxa"/>
            <w:tcBorders/>
            <w:tcMar>
              <w:top w:w="15" w:type="dxa"/>
              <w:left w:w="15" w:type="dxa"/>
              <w:bottom w:w="15" w:type="dxa"/>
              <w:right w:w="15" w:type="dxa"/>
            </w:tcMar>
            <w:vAlign w:val="center"/>
          </w:tcPr>
          <w:bookmarkStart w:name="z561" w:id="513"/>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bookmarkEnd w:id="513"/>
        </w:tc>
        <w:tc>
          <w:tcPr>
            <w:tcW w:w="0" w:type="auto"/>
            <w:gridSpan w:val="2"/>
            <w:tcBorders/>
            <w:tcMar>
              <w:top w:w="15" w:type="dxa"/>
              <w:left w:w="15" w:type="dxa"/>
              <w:bottom w:w="15" w:type="dxa"/>
              <w:right w:w="15" w:type="dxa"/>
            </w:tcMar>
            <w:vAlign w:val="center"/>
          </w:tcPr>
          <w:bookmarkStart w:name="z562" w:id="514"/>
          <w:p>
            <w:pPr>
              <w:spacing w:after="20"/>
              <w:ind w:left="20"/>
              <w:jc w:val="both"/>
            </w:pPr>
            <w:r>
              <w:rPr>
                <w:rFonts w:ascii="Times New Roman"/>
                <w:b w:val="false"/>
                <w:i w:val="false"/>
                <w:color w:val="000000"/>
                <w:sz w:val="20"/>
              </w:rPr>
              <w:t>
5-орманша</w:t>
            </w:r>
            <w:r>
              <w:br/>
            </w:r>
            <w:r>
              <w:rPr>
                <w:rFonts w:ascii="Times New Roman"/>
                <w:b w:val="false"/>
                <w:i w:val="false"/>
                <w:color w:val="000000"/>
                <w:sz w:val="20"/>
              </w:rPr>
              <w:t>
5-лесхоз</w:t>
            </w:r>
          </w:p>
          <w:bookmarkEnd w:id="514"/>
        </w:tc>
        <w:tc>
          <w:tcPr>
            <w:tcW w:w="217" w:type="dxa"/>
            <w:tcBorders/>
            <w:tcMar>
              <w:top w:w="15" w:type="dxa"/>
              <w:left w:w="15" w:type="dxa"/>
              <w:bottom w:w="15" w:type="dxa"/>
              <w:right w:w="15" w:type="dxa"/>
            </w:tcMar>
            <w:vAlign w:val="center"/>
          </w:tcPr>
          <w:bookmarkStart w:name="z563" w:id="515"/>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квартальная</w:t>
            </w:r>
          </w:p>
          <w:bookmarkEnd w:id="515"/>
        </w:tc>
        <w:tc>
          <w:tcPr>
            <w:tcW w:w="373" w:type="dxa"/>
            <w:tcBorders/>
            <w:tcMar>
              <w:top w:w="15" w:type="dxa"/>
              <w:left w:w="15" w:type="dxa"/>
              <w:bottom w:w="15" w:type="dxa"/>
              <w:right w:w="15" w:type="dxa"/>
            </w:tcMar>
            <w:vAlign w:val="center"/>
          </w:tcPr>
          <w:bookmarkStart w:name="z564" w:id="516"/>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bookmarkEnd w:id="516"/>
        </w:tc>
        <w:tc>
          <w:tcPr>
            <w:tcW w:w="2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6" w:type="dxa"/>
            <w:tcBorders/>
            <w:tcMar>
              <w:top w:w="15" w:type="dxa"/>
              <w:left w:w="15" w:type="dxa"/>
              <w:bottom w:w="15" w:type="dxa"/>
              <w:right w:w="15" w:type="dxa"/>
            </w:tcMar>
            <w:vAlign w:val="center"/>
          </w:tcPr>
          <w:bookmarkStart w:name="z565" w:id="517"/>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квартал</w:t>
            </w:r>
          </w:p>
          <w:bookmarkEnd w:id="517"/>
        </w:tc>
        <w:tc>
          <w:tcPr>
            <w:tcW w:w="1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8" w:type="dxa"/>
            <w:tcBorders/>
            <w:tcMar>
              <w:top w:w="15" w:type="dxa"/>
              <w:left w:w="15" w:type="dxa"/>
              <w:bottom w:w="15" w:type="dxa"/>
              <w:right w:w="15" w:type="dxa"/>
            </w:tcMar>
            <w:vAlign w:val="center"/>
          </w:tcPr>
          <w:bookmarkStart w:name="z566" w:id="518"/>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518"/>
        </w:tc>
      </w:tr>
      <w:tr>
        <w:trPr>
          <w:trHeight w:val="30" w:hRule="atLeast"/>
        </w:trPr>
        <w:tc>
          <w:tcPr>
            <w:tcW w:w="0" w:type="auto"/>
            <w:gridSpan w:val="9"/>
            <w:tcBorders/>
            <w:tcMar>
              <w:top w:w="15" w:type="dxa"/>
              <w:left w:w="15" w:type="dxa"/>
              <w:bottom w:w="15" w:type="dxa"/>
              <w:right w:w="15" w:type="dxa"/>
            </w:tcMar>
            <w:vAlign w:val="center"/>
          </w:tcPr>
          <w:bookmarkStart w:name="z567" w:id="519"/>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r>
              <w:br/>
            </w:r>
            <w:r>
              <w:rPr>
                <w:rFonts w:ascii="Times New Roman"/>
                <w:b w:val="false"/>
                <w:i w:val="false"/>
                <w:color w:val="000000"/>
                <w:sz w:val="20"/>
              </w:rPr>
              <w:t>
Представляют – государственные лесовладельцы, областные территориальные инспекции лесного хозяйства и животного мира</w:t>
            </w:r>
          </w:p>
          <w:bookmarkEnd w:id="519"/>
        </w:tc>
      </w:tr>
      <w:tr>
        <w:trPr>
          <w:trHeight w:val="30" w:hRule="atLeast"/>
        </w:trPr>
        <w:tc>
          <w:tcPr>
            <w:tcW w:w="0" w:type="auto"/>
            <w:gridSpan w:val="9"/>
            <w:tcBorders/>
            <w:tcMar>
              <w:top w:w="15" w:type="dxa"/>
              <w:left w:w="15" w:type="dxa"/>
              <w:bottom w:w="15" w:type="dxa"/>
              <w:right w:w="15" w:type="dxa"/>
            </w:tcMar>
            <w:vAlign w:val="center"/>
          </w:tcPr>
          <w:bookmarkStart w:name="z568" w:id="520"/>
          <w:p>
            <w:pPr>
              <w:spacing w:after="20"/>
              <w:ind w:left="20"/>
              <w:jc w:val="both"/>
            </w:pPr>
            <w:r>
              <w:rPr>
                <w:rFonts w:ascii="Times New Roman"/>
                <w:b w:val="false"/>
                <w:i w:val="false"/>
                <w:color w:val="000000"/>
                <w:sz w:val="20"/>
              </w:rPr>
              <w:t>
Ұсыну мерзімі – мемлекеттік орман иеленушілер – есепті кезеңнен кейінгі айдың 25-күніне дейін, облыстық орман шаруашылығы және жануарлар дүниесі аумақтық инспекциялары – есепті кезеңнен кейінгі айдың 1-күніне дейін</w:t>
            </w:r>
            <w:r>
              <w:br/>
            </w:r>
            <w:r>
              <w:rPr>
                <w:rFonts w:ascii="Times New Roman"/>
                <w:b w:val="false"/>
                <w:i w:val="false"/>
                <w:color w:val="000000"/>
                <w:sz w:val="20"/>
              </w:rPr>
              <w:t>
Срок представления – государственные лесовладельцы – до 25 числа после отчетного периода, областные территориальные инспекции лесного хозяйства и животного мира – до 1 числа после отчетного периода</w:t>
            </w:r>
          </w:p>
          <w:bookmarkEnd w:id="520"/>
        </w:tc>
      </w:tr>
      <w:tr>
        <w:trPr>
          <w:trHeight w:val="30" w:hRule="atLeast"/>
        </w:trPr>
        <w:tc>
          <w:tcPr>
            <w:tcW w:w="0" w:type="auto"/>
            <w:gridSpan w:val="2"/>
            <w:tcBorders/>
            <w:tcMar>
              <w:top w:w="15" w:type="dxa"/>
              <w:left w:w="15" w:type="dxa"/>
              <w:bottom w:w="15" w:type="dxa"/>
              <w:right w:w="15" w:type="dxa"/>
            </w:tcMar>
            <w:vAlign w:val="center"/>
          </w:tcPr>
          <w:bookmarkStart w:name="z569" w:id="521"/>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bookmarkEnd w:id="521"/>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70" w:id="522"/>
    <w:p>
      <w:pPr>
        <w:spacing w:after="0"/>
        <w:ind w:left="0"/>
        <w:jc w:val="both"/>
      </w:pPr>
      <w:r>
        <w:rPr>
          <w:rFonts w:ascii="Times New Roman"/>
          <w:b w:val="false"/>
          <w:i w:val="false"/>
          <w:color w:val="000000"/>
          <w:sz w:val="28"/>
        </w:rPr>
        <w:t>
      Орман тәртібі бұзушылықтарының түрлері</w:t>
      </w:r>
    </w:p>
    <w:bookmarkEnd w:id="522"/>
    <w:bookmarkStart w:name="z571" w:id="523"/>
    <w:p>
      <w:pPr>
        <w:spacing w:after="0"/>
        <w:ind w:left="0"/>
        <w:jc w:val="both"/>
      </w:pPr>
      <w:r>
        <w:rPr>
          <w:rFonts w:ascii="Times New Roman"/>
          <w:b w:val="false"/>
          <w:i w:val="false"/>
          <w:color w:val="000000"/>
          <w:sz w:val="28"/>
        </w:rPr>
        <w:t>
      Виды лесонарушений</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8"/>
        <w:gridCol w:w="1549"/>
        <w:gridCol w:w="998"/>
        <w:gridCol w:w="638"/>
        <w:gridCol w:w="1267"/>
        <w:gridCol w:w="8"/>
        <w:gridCol w:w="998"/>
        <w:gridCol w:w="999"/>
        <w:gridCol w:w="999"/>
        <w:gridCol w:w="999"/>
        <w:gridCol w:w="1277"/>
      </w:tblGrid>
      <w:tr>
        <w:trPr>
          <w:trHeight w:val="30" w:hRule="atLeast"/>
        </w:trPr>
        <w:tc>
          <w:tcPr>
            <w:tcW w:w="2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24"/>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bookmarkEnd w:id="524"/>
        </w:tc>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25"/>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52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26"/>
          <w:p>
            <w:pPr>
              <w:spacing w:after="20"/>
              <w:ind w:left="20"/>
              <w:jc w:val="both"/>
            </w:pPr>
            <w:r>
              <w:rPr>
                <w:rFonts w:ascii="Times New Roman"/>
                <w:b w:val="false"/>
                <w:i w:val="false"/>
                <w:color w:val="000000"/>
                <w:sz w:val="20"/>
              </w:rPr>
              <w:t>
Заңсыз ағаш кесу</w:t>
            </w:r>
            <w:r>
              <w:br/>
            </w:r>
            <w:r>
              <w:rPr>
                <w:rFonts w:ascii="Times New Roman"/>
                <w:b w:val="false"/>
                <w:i w:val="false"/>
                <w:color w:val="000000"/>
                <w:sz w:val="20"/>
              </w:rPr>
              <w:t>
Незаконные порубки леса</w:t>
            </w:r>
          </w:p>
          <w:bookmarkEnd w:id="5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27"/>
          <w:p>
            <w:pPr>
              <w:spacing w:after="20"/>
              <w:ind w:left="20"/>
              <w:jc w:val="both"/>
            </w:pPr>
            <w:r>
              <w:rPr>
                <w:rFonts w:ascii="Times New Roman"/>
                <w:b w:val="false"/>
                <w:i w:val="false"/>
                <w:color w:val="000000"/>
                <w:sz w:val="20"/>
              </w:rPr>
              <w:t>
Орманның сарқынды сулармен, өнеркәсіп тастандыларымен, қалдықтармен және шығындылармен бүлінуі</w:t>
            </w:r>
            <w:r>
              <w:br/>
            </w:r>
            <w:r>
              <w:rPr>
                <w:rFonts w:ascii="Times New Roman"/>
                <w:b w:val="false"/>
                <w:i w:val="false"/>
                <w:color w:val="000000"/>
                <w:sz w:val="20"/>
              </w:rPr>
              <w:t>
Повреждение леса сточными водами промышленными выбросами, отходами и отбросами</w:t>
            </w:r>
          </w:p>
          <w:bookmarkEnd w:id="52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28"/>
          <w:p>
            <w:pPr>
              <w:spacing w:after="20"/>
              <w:ind w:left="20"/>
              <w:jc w:val="both"/>
            </w:pPr>
            <w:r>
              <w:rPr>
                <w:rFonts w:ascii="Times New Roman"/>
                <w:b w:val="false"/>
                <w:i w:val="false"/>
                <w:color w:val="000000"/>
                <w:sz w:val="20"/>
              </w:rPr>
              <w:t>
оқиғалар саны</w:t>
            </w:r>
            <w:r>
              <w:br/>
            </w:r>
            <w:r>
              <w:rPr>
                <w:rFonts w:ascii="Times New Roman"/>
                <w:b w:val="false"/>
                <w:i w:val="false"/>
                <w:color w:val="000000"/>
                <w:sz w:val="20"/>
              </w:rPr>
              <w:t>
число случаев</w:t>
            </w:r>
          </w:p>
          <w:bookmarkEnd w:id="52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29"/>
          <w:p>
            <w:pPr>
              <w:spacing w:after="20"/>
              <w:ind w:left="20"/>
              <w:jc w:val="both"/>
            </w:pPr>
            <w:r>
              <w:rPr>
                <w:rFonts w:ascii="Times New Roman"/>
                <w:b w:val="false"/>
                <w:i w:val="false"/>
                <w:color w:val="000000"/>
                <w:sz w:val="20"/>
              </w:rPr>
              <w:t>
массасы, текше метр</w:t>
            </w:r>
            <w:r>
              <w:br/>
            </w:r>
            <w:r>
              <w:rPr>
                <w:rFonts w:ascii="Times New Roman"/>
                <w:b w:val="false"/>
                <w:i w:val="false"/>
                <w:color w:val="000000"/>
                <w:sz w:val="20"/>
              </w:rPr>
              <w:t>
масса, метров кубических</w:t>
            </w:r>
          </w:p>
          <w:bookmarkEnd w:id="5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30"/>
          <w:p>
            <w:pPr>
              <w:spacing w:after="20"/>
              <w:ind w:left="20"/>
              <w:jc w:val="both"/>
            </w:pPr>
            <w:r>
              <w:rPr>
                <w:rFonts w:ascii="Times New Roman"/>
                <w:b w:val="false"/>
                <w:i w:val="false"/>
                <w:color w:val="000000"/>
                <w:sz w:val="20"/>
              </w:rPr>
              <w:t>
залал, мың теңге</w:t>
            </w:r>
            <w:r>
              <w:br/>
            </w:r>
            <w:r>
              <w:rPr>
                <w:rFonts w:ascii="Times New Roman"/>
                <w:b w:val="false"/>
                <w:i w:val="false"/>
                <w:color w:val="000000"/>
                <w:sz w:val="20"/>
              </w:rPr>
              <w:t>
ущерб, тысяч тенге</w:t>
            </w:r>
          </w:p>
          <w:bookmarkEnd w:id="530"/>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31"/>
          <w:p>
            <w:pPr>
              <w:spacing w:after="20"/>
              <w:ind w:left="20"/>
              <w:jc w:val="both"/>
            </w:pPr>
            <w:r>
              <w:rPr>
                <w:rFonts w:ascii="Times New Roman"/>
                <w:b w:val="false"/>
                <w:i w:val="false"/>
                <w:color w:val="000000"/>
                <w:sz w:val="20"/>
              </w:rPr>
              <w:t>
оқиғалар саны</w:t>
            </w:r>
            <w:r>
              <w:br/>
            </w:r>
            <w:r>
              <w:rPr>
                <w:rFonts w:ascii="Times New Roman"/>
                <w:b w:val="false"/>
                <w:i w:val="false"/>
                <w:color w:val="000000"/>
                <w:sz w:val="20"/>
              </w:rPr>
              <w:t>
число случаев</w:t>
            </w:r>
          </w:p>
          <w:bookmarkEnd w:id="5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32"/>
          <w:p>
            <w:pPr>
              <w:spacing w:after="20"/>
              <w:ind w:left="20"/>
              <w:jc w:val="both"/>
            </w:pPr>
            <w:r>
              <w:rPr>
                <w:rFonts w:ascii="Times New Roman"/>
                <w:b w:val="false"/>
                <w:i w:val="false"/>
                <w:color w:val="000000"/>
                <w:sz w:val="20"/>
              </w:rPr>
              <w:t>
залал, мың теңге</w:t>
            </w:r>
            <w:r>
              <w:br/>
            </w:r>
            <w:r>
              <w:rPr>
                <w:rFonts w:ascii="Times New Roman"/>
                <w:b w:val="false"/>
                <w:i w:val="false"/>
                <w:color w:val="000000"/>
                <w:sz w:val="20"/>
              </w:rPr>
              <w:t>
ущерб, тысяч тенге</w:t>
            </w:r>
          </w:p>
          <w:bookmarkEnd w:id="53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33"/>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533"/>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34"/>
          <w:p>
            <w:pPr>
              <w:spacing w:after="20"/>
              <w:ind w:left="20"/>
              <w:jc w:val="both"/>
            </w:pPr>
            <w:r>
              <w:rPr>
                <w:rFonts w:ascii="Times New Roman"/>
                <w:b w:val="false"/>
                <w:i w:val="false"/>
                <w:color w:val="000000"/>
                <w:sz w:val="20"/>
              </w:rPr>
              <w:t>
оның ішінде өндірілді</w:t>
            </w:r>
            <w:r>
              <w:br/>
            </w:r>
            <w:r>
              <w:rPr>
                <w:rFonts w:ascii="Times New Roman"/>
                <w:b w:val="false"/>
                <w:i w:val="false"/>
                <w:color w:val="000000"/>
                <w:sz w:val="20"/>
              </w:rPr>
              <w:t>
из них взыскано</w:t>
            </w:r>
          </w:p>
          <w:bookmarkEnd w:id="534"/>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35"/>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535"/>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36"/>
          <w:p>
            <w:pPr>
              <w:spacing w:after="20"/>
              <w:ind w:left="20"/>
              <w:jc w:val="both"/>
            </w:pPr>
            <w:r>
              <w:rPr>
                <w:rFonts w:ascii="Times New Roman"/>
                <w:b w:val="false"/>
                <w:i w:val="false"/>
                <w:color w:val="000000"/>
                <w:sz w:val="20"/>
              </w:rPr>
              <w:t>
оның ішінде өндірілді алынғаны</w:t>
            </w:r>
            <w:r>
              <w:br/>
            </w:r>
            <w:r>
              <w:rPr>
                <w:rFonts w:ascii="Times New Roman"/>
                <w:b w:val="false"/>
                <w:i w:val="false"/>
                <w:color w:val="000000"/>
                <w:sz w:val="20"/>
              </w:rPr>
              <w:t>
из них взыскано</w:t>
            </w:r>
          </w:p>
          <w:bookmarkEnd w:id="536"/>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37"/>
          <w:p>
            <w:pPr>
              <w:spacing w:after="20"/>
              <w:ind w:left="20"/>
              <w:jc w:val="both"/>
            </w:pPr>
            <w:r>
              <w:rPr>
                <w:rFonts w:ascii="Times New Roman"/>
                <w:b w:val="false"/>
                <w:i w:val="false"/>
                <w:color w:val="000000"/>
                <w:sz w:val="20"/>
              </w:rPr>
              <w:t>
Орман заңнамасының бұзушылықтары, барлығы</w:t>
            </w:r>
            <w:r>
              <w:br/>
            </w:r>
            <w:r>
              <w:rPr>
                <w:rFonts w:ascii="Times New Roman"/>
                <w:b w:val="false"/>
                <w:i w:val="false"/>
                <w:color w:val="000000"/>
                <w:sz w:val="20"/>
              </w:rPr>
              <w:t>
Всего нарушений лесного законодательства</w:t>
            </w:r>
          </w:p>
          <w:bookmarkEnd w:id="537"/>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38"/>
          <w:p>
            <w:pPr>
              <w:spacing w:after="20"/>
              <w:ind w:left="20"/>
              <w:jc w:val="both"/>
            </w:pPr>
            <w:r>
              <w:rPr>
                <w:rFonts w:ascii="Times New Roman"/>
                <w:b w:val="false"/>
                <w:i w:val="false"/>
                <w:color w:val="000000"/>
                <w:sz w:val="20"/>
              </w:rPr>
              <w:t>
оның ішінде анықталмаған орман тәртібін бұзушылардың жасағаны</w:t>
            </w:r>
            <w:r>
              <w:br/>
            </w:r>
            <w:r>
              <w:rPr>
                <w:rFonts w:ascii="Times New Roman"/>
                <w:b w:val="false"/>
                <w:i w:val="false"/>
                <w:color w:val="000000"/>
                <w:sz w:val="20"/>
              </w:rPr>
              <w:t>
из них совершено невыявленными лесонарушителями</w:t>
            </w:r>
          </w:p>
          <w:bookmarkEnd w:id="538"/>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39"/>
          <w:p>
            <w:pPr>
              <w:spacing w:after="20"/>
              <w:ind w:left="20"/>
              <w:jc w:val="both"/>
            </w:pPr>
            <w:r>
              <w:rPr>
                <w:rFonts w:ascii="Times New Roman"/>
                <w:b w:val="false"/>
                <w:i w:val="false"/>
                <w:color w:val="000000"/>
                <w:sz w:val="20"/>
              </w:rPr>
              <w:t>
Сотқа берілген істер</w:t>
            </w:r>
            <w:r>
              <w:br/>
            </w:r>
            <w:r>
              <w:rPr>
                <w:rFonts w:ascii="Times New Roman"/>
                <w:b w:val="false"/>
                <w:i w:val="false"/>
                <w:color w:val="000000"/>
                <w:sz w:val="20"/>
              </w:rPr>
              <w:t>
Передано дел в суд</w:t>
            </w:r>
          </w:p>
          <w:bookmarkEnd w:id="539"/>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40"/>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bookmarkEnd w:id="540"/>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41"/>
          <w:p>
            <w:pPr>
              <w:spacing w:after="20"/>
              <w:ind w:left="20"/>
              <w:jc w:val="both"/>
            </w:pPr>
            <w:r>
              <w:rPr>
                <w:rFonts w:ascii="Times New Roman"/>
                <w:b w:val="false"/>
                <w:i w:val="false"/>
                <w:color w:val="000000"/>
                <w:sz w:val="20"/>
              </w:rPr>
              <w:t>
қаралғаны</w:t>
            </w:r>
            <w:r>
              <w:br/>
            </w:r>
            <w:r>
              <w:rPr>
                <w:rFonts w:ascii="Times New Roman"/>
                <w:b w:val="false"/>
                <w:i w:val="false"/>
                <w:color w:val="000000"/>
                <w:sz w:val="20"/>
              </w:rPr>
              <w:t>
рассмотрено</w:t>
            </w:r>
          </w:p>
          <w:bookmarkEnd w:id="541"/>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42"/>
          <w:p>
            <w:pPr>
              <w:spacing w:after="20"/>
              <w:ind w:left="20"/>
              <w:jc w:val="both"/>
            </w:pPr>
            <w:r>
              <w:rPr>
                <w:rFonts w:ascii="Times New Roman"/>
                <w:b w:val="false"/>
                <w:i w:val="false"/>
                <w:color w:val="000000"/>
                <w:sz w:val="20"/>
              </w:rPr>
              <w:t>
қараудан бас тартылғаны</w:t>
            </w:r>
            <w:r>
              <w:br/>
            </w:r>
            <w:r>
              <w:rPr>
                <w:rFonts w:ascii="Times New Roman"/>
                <w:b w:val="false"/>
                <w:i w:val="false"/>
                <w:color w:val="000000"/>
                <w:sz w:val="20"/>
              </w:rPr>
              <w:t>
отказано в рассмотрении</w:t>
            </w:r>
          </w:p>
          <w:bookmarkEnd w:id="542"/>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43"/>
          <w:p>
            <w:pPr>
              <w:spacing w:after="20"/>
              <w:ind w:left="20"/>
              <w:jc w:val="both"/>
            </w:pPr>
            <w:r>
              <w:rPr>
                <w:rFonts w:ascii="Times New Roman"/>
                <w:b w:val="false"/>
                <w:i w:val="false"/>
                <w:color w:val="000000"/>
                <w:sz w:val="20"/>
              </w:rPr>
              <w:t>
Құқық қорғау органдарына берілгені</w:t>
            </w:r>
            <w:r>
              <w:br/>
            </w:r>
            <w:r>
              <w:rPr>
                <w:rFonts w:ascii="Times New Roman"/>
                <w:b w:val="false"/>
                <w:i w:val="false"/>
                <w:color w:val="000000"/>
                <w:sz w:val="20"/>
              </w:rPr>
              <w:t>
Передано дел в правоохранительные органы</w:t>
            </w:r>
          </w:p>
          <w:bookmarkEnd w:id="543"/>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44"/>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bookmarkEnd w:id="544"/>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45"/>
          <w:p>
            <w:pPr>
              <w:spacing w:after="20"/>
              <w:ind w:left="20"/>
              <w:jc w:val="both"/>
            </w:pPr>
            <w:r>
              <w:rPr>
                <w:rFonts w:ascii="Times New Roman"/>
                <w:b w:val="false"/>
                <w:i w:val="false"/>
                <w:color w:val="000000"/>
                <w:sz w:val="20"/>
              </w:rPr>
              <w:t>
олар бойынша қозғалған қылмыстық істер</w:t>
            </w:r>
            <w:r>
              <w:br/>
            </w:r>
            <w:r>
              <w:rPr>
                <w:rFonts w:ascii="Times New Roman"/>
                <w:b w:val="false"/>
                <w:i w:val="false"/>
                <w:color w:val="000000"/>
                <w:sz w:val="20"/>
              </w:rPr>
              <w:t>
возбуждено уголовных дел по ним</w:t>
            </w:r>
          </w:p>
          <w:bookmarkEnd w:id="545"/>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46"/>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bookmarkEnd w:id="546"/>
        </w:tc>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47"/>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54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48"/>
          <w:p>
            <w:pPr>
              <w:spacing w:after="20"/>
              <w:ind w:left="20"/>
              <w:jc w:val="both"/>
            </w:pPr>
            <w:r>
              <w:rPr>
                <w:rFonts w:ascii="Times New Roman"/>
                <w:b w:val="false"/>
                <w:i w:val="false"/>
                <w:color w:val="000000"/>
                <w:sz w:val="20"/>
              </w:rPr>
              <w:t>
Заңсыз ағаш кесу</w:t>
            </w:r>
            <w:r>
              <w:br/>
            </w:r>
            <w:r>
              <w:rPr>
                <w:rFonts w:ascii="Times New Roman"/>
                <w:b w:val="false"/>
                <w:i w:val="false"/>
                <w:color w:val="000000"/>
                <w:sz w:val="20"/>
              </w:rPr>
              <w:t>
Незаконные порубки леса</w:t>
            </w:r>
          </w:p>
          <w:bookmarkEnd w:id="5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49"/>
          <w:p>
            <w:pPr>
              <w:spacing w:after="20"/>
              <w:ind w:left="20"/>
              <w:jc w:val="both"/>
            </w:pPr>
            <w:r>
              <w:rPr>
                <w:rFonts w:ascii="Times New Roman"/>
                <w:b w:val="false"/>
                <w:i w:val="false"/>
                <w:color w:val="000000"/>
                <w:sz w:val="20"/>
              </w:rPr>
              <w:t>
Орманның сарқынды сулармен, өнеркәсіп тастандыларымен, қалдықтармен және шығындылармен бүлінуі</w:t>
            </w:r>
            <w:r>
              <w:br/>
            </w:r>
            <w:r>
              <w:rPr>
                <w:rFonts w:ascii="Times New Roman"/>
                <w:b w:val="false"/>
                <w:i w:val="false"/>
                <w:color w:val="000000"/>
                <w:sz w:val="20"/>
              </w:rPr>
              <w:t>
Повреждение леса сточными водами промышленными выбросами, отходами и отбросами</w:t>
            </w:r>
          </w:p>
          <w:bookmarkEnd w:id="54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50"/>
          <w:p>
            <w:pPr>
              <w:spacing w:after="20"/>
              <w:ind w:left="20"/>
              <w:jc w:val="both"/>
            </w:pPr>
            <w:r>
              <w:rPr>
                <w:rFonts w:ascii="Times New Roman"/>
                <w:b w:val="false"/>
                <w:i w:val="false"/>
                <w:color w:val="000000"/>
                <w:sz w:val="20"/>
              </w:rPr>
              <w:t>
оқиғалар саны</w:t>
            </w:r>
            <w:r>
              <w:br/>
            </w:r>
            <w:r>
              <w:rPr>
                <w:rFonts w:ascii="Times New Roman"/>
                <w:b w:val="false"/>
                <w:i w:val="false"/>
                <w:color w:val="000000"/>
                <w:sz w:val="20"/>
              </w:rPr>
              <w:t>
число случаев</w:t>
            </w:r>
          </w:p>
          <w:bookmarkEnd w:id="55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51"/>
          <w:p>
            <w:pPr>
              <w:spacing w:after="20"/>
              <w:ind w:left="20"/>
              <w:jc w:val="both"/>
            </w:pPr>
            <w:r>
              <w:rPr>
                <w:rFonts w:ascii="Times New Roman"/>
                <w:b w:val="false"/>
                <w:i w:val="false"/>
                <w:color w:val="000000"/>
                <w:sz w:val="20"/>
              </w:rPr>
              <w:t>
массасы, текше метр</w:t>
            </w:r>
            <w:r>
              <w:br/>
            </w:r>
            <w:r>
              <w:rPr>
                <w:rFonts w:ascii="Times New Roman"/>
                <w:b w:val="false"/>
                <w:i w:val="false"/>
                <w:color w:val="000000"/>
                <w:sz w:val="20"/>
              </w:rPr>
              <w:t>
масса, метров кубических</w:t>
            </w:r>
          </w:p>
          <w:bookmarkEnd w:id="5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52"/>
          <w:p>
            <w:pPr>
              <w:spacing w:after="20"/>
              <w:ind w:left="20"/>
              <w:jc w:val="both"/>
            </w:pPr>
            <w:r>
              <w:rPr>
                <w:rFonts w:ascii="Times New Roman"/>
                <w:b w:val="false"/>
                <w:i w:val="false"/>
                <w:color w:val="000000"/>
                <w:sz w:val="20"/>
              </w:rPr>
              <w:t>
залал, мың теңге</w:t>
            </w:r>
            <w:r>
              <w:br/>
            </w:r>
            <w:r>
              <w:rPr>
                <w:rFonts w:ascii="Times New Roman"/>
                <w:b w:val="false"/>
                <w:i w:val="false"/>
                <w:color w:val="000000"/>
                <w:sz w:val="20"/>
              </w:rPr>
              <w:t>
ущерб, тысяч тенге</w:t>
            </w:r>
          </w:p>
          <w:bookmarkEnd w:id="552"/>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53"/>
          <w:p>
            <w:pPr>
              <w:spacing w:after="20"/>
              <w:ind w:left="20"/>
              <w:jc w:val="both"/>
            </w:pPr>
            <w:r>
              <w:rPr>
                <w:rFonts w:ascii="Times New Roman"/>
                <w:b w:val="false"/>
                <w:i w:val="false"/>
                <w:color w:val="000000"/>
                <w:sz w:val="20"/>
              </w:rPr>
              <w:t>
оқиғалар саны</w:t>
            </w:r>
            <w:r>
              <w:br/>
            </w:r>
            <w:r>
              <w:rPr>
                <w:rFonts w:ascii="Times New Roman"/>
                <w:b w:val="false"/>
                <w:i w:val="false"/>
                <w:color w:val="000000"/>
                <w:sz w:val="20"/>
              </w:rPr>
              <w:t>
число случаев</w:t>
            </w:r>
          </w:p>
          <w:bookmarkEnd w:id="5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54"/>
          <w:p>
            <w:pPr>
              <w:spacing w:after="20"/>
              <w:ind w:left="20"/>
              <w:jc w:val="both"/>
            </w:pPr>
            <w:r>
              <w:rPr>
                <w:rFonts w:ascii="Times New Roman"/>
                <w:b w:val="false"/>
                <w:i w:val="false"/>
                <w:color w:val="000000"/>
                <w:sz w:val="20"/>
              </w:rPr>
              <w:t>
залал, мың теңге</w:t>
            </w:r>
            <w:r>
              <w:br/>
            </w:r>
            <w:r>
              <w:rPr>
                <w:rFonts w:ascii="Times New Roman"/>
                <w:b w:val="false"/>
                <w:i w:val="false"/>
                <w:color w:val="000000"/>
                <w:sz w:val="20"/>
              </w:rPr>
              <w:t>
ущерб, тысяч тенге</w:t>
            </w:r>
          </w:p>
          <w:bookmarkEnd w:id="55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55"/>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555"/>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56"/>
          <w:p>
            <w:pPr>
              <w:spacing w:after="20"/>
              <w:ind w:left="20"/>
              <w:jc w:val="both"/>
            </w:pPr>
            <w:r>
              <w:rPr>
                <w:rFonts w:ascii="Times New Roman"/>
                <w:b w:val="false"/>
                <w:i w:val="false"/>
                <w:color w:val="000000"/>
                <w:sz w:val="20"/>
              </w:rPr>
              <w:t>
оның ішінде өндірілді</w:t>
            </w:r>
            <w:r>
              <w:br/>
            </w:r>
            <w:r>
              <w:rPr>
                <w:rFonts w:ascii="Times New Roman"/>
                <w:b w:val="false"/>
                <w:i w:val="false"/>
                <w:color w:val="000000"/>
                <w:sz w:val="20"/>
              </w:rPr>
              <w:t>
из них взыскано</w:t>
            </w:r>
          </w:p>
          <w:bookmarkEnd w:id="556"/>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57"/>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557"/>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58"/>
          <w:p>
            <w:pPr>
              <w:spacing w:after="20"/>
              <w:ind w:left="20"/>
              <w:jc w:val="both"/>
            </w:pPr>
            <w:r>
              <w:rPr>
                <w:rFonts w:ascii="Times New Roman"/>
                <w:b w:val="false"/>
                <w:i w:val="false"/>
                <w:color w:val="000000"/>
                <w:sz w:val="20"/>
              </w:rPr>
              <w:t>
оның ішінде өндірілді алынғаны</w:t>
            </w:r>
            <w:r>
              <w:br/>
            </w:r>
            <w:r>
              <w:rPr>
                <w:rFonts w:ascii="Times New Roman"/>
                <w:b w:val="false"/>
                <w:i w:val="false"/>
                <w:color w:val="000000"/>
                <w:sz w:val="20"/>
              </w:rPr>
              <w:t>
из них взыскано</w:t>
            </w:r>
          </w:p>
          <w:bookmarkEnd w:id="558"/>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59"/>
          <w:p>
            <w:pPr>
              <w:spacing w:after="20"/>
              <w:ind w:left="20"/>
              <w:jc w:val="both"/>
            </w:pPr>
            <w:r>
              <w:rPr>
                <w:rFonts w:ascii="Times New Roman"/>
                <w:b w:val="false"/>
                <w:i w:val="false"/>
                <w:color w:val="000000"/>
                <w:sz w:val="20"/>
              </w:rPr>
              <w:t>
қылмыстық іс қозғаудан бас тартылды</w:t>
            </w:r>
            <w:r>
              <w:br/>
            </w:r>
            <w:r>
              <w:rPr>
                <w:rFonts w:ascii="Times New Roman"/>
                <w:b w:val="false"/>
                <w:i w:val="false"/>
                <w:color w:val="000000"/>
                <w:sz w:val="20"/>
              </w:rPr>
              <w:t>
отказано в возбуждении уголовных дел</w:t>
            </w:r>
          </w:p>
          <w:bookmarkEnd w:id="559"/>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60"/>
          <w:p>
            <w:pPr>
              <w:spacing w:after="20"/>
              <w:ind w:left="20"/>
              <w:jc w:val="both"/>
            </w:pPr>
            <w:r>
              <w:rPr>
                <w:rFonts w:ascii="Times New Roman"/>
                <w:b w:val="false"/>
                <w:i w:val="false"/>
                <w:color w:val="000000"/>
                <w:sz w:val="20"/>
              </w:rPr>
              <w:t>
Шығынға соттар шешімдер қабылдады (мың теңге)</w:t>
            </w:r>
            <w:r>
              <w:br/>
            </w:r>
            <w:r>
              <w:rPr>
                <w:rFonts w:ascii="Times New Roman"/>
                <w:b w:val="false"/>
                <w:i w:val="false"/>
                <w:color w:val="000000"/>
                <w:sz w:val="20"/>
              </w:rPr>
              <w:t>
Присуждено судами за ущерб (тысяч тенге)</w:t>
            </w:r>
          </w:p>
          <w:bookmarkEnd w:id="560"/>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9"/>
        <w:gridCol w:w="1374"/>
        <w:gridCol w:w="886"/>
        <w:gridCol w:w="886"/>
        <w:gridCol w:w="1375"/>
        <w:gridCol w:w="1375"/>
        <w:gridCol w:w="1375"/>
        <w:gridCol w:w="1375"/>
        <w:gridCol w:w="1375"/>
      </w:tblGrid>
      <w:tr>
        <w:trPr>
          <w:trHeight w:val="30" w:hRule="atLeast"/>
        </w:trPr>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61"/>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bookmarkEnd w:id="561"/>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62"/>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56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63"/>
          <w:p>
            <w:pPr>
              <w:spacing w:after="20"/>
              <w:ind w:left="20"/>
              <w:jc w:val="both"/>
            </w:pPr>
            <w:r>
              <w:rPr>
                <w:rFonts w:ascii="Times New Roman"/>
                <w:b w:val="false"/>
                <w:i w:val="false"/>
                <w:color w:val="000000"/>
                <w:sz w:val="20"/>
              </w:rPr>
              <w:t>
Орман дақылдарының, тұқымбақтардың және табиғи өскен жас ағаштардың жойылуы немесе зақымдануы</w:t>
            </w:r>
            <w:r>
              <w:br/>
            </w:r>
            <w:r>
              <w:rPr>
                <w:rFonts w:ascii="Times New Roman"/>
                <w:b w:val="false"/>
                <w:i w:val="false"/>
                <w:color w:val="000000"/>
                <w:sz w:val="20"/>
              </w:rPr>
              <w:t>
Уничтожение или повреждение лесных культур, питомников и молодняков естественного происхождения</w:t>
            </w:r>
          </w:p>
          <w:bookmarkEnd w:id="5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64"/>
          <w:p>
            <w:pPr>
              <w:spacing w:after="20"/>
              <w:ind w:left="20"/>
              <w:jc w:val="both"/>
            </w:pPr>
            <w:r>
              <w:rPr>
                <w:rFonts w:ascii="Times New Roman"/>
                <w:b w:val="false"/>
                <w:i w:val="false"/>
                <w:color w:val="000000"/>
                <w:sz w:val="20"/>
              </w:rPr>
              <w:t>
Орман заңнамасының өзге де бұзушылықтары</w:t>
            </w:r>
            <w:r>
              <w:br/>
            </w:r>
            <w:r>
              <w:rPr>
                <w:rFonts w:ascii="Times New Roman"/>
                <w:b w:val="false"/>
                <w:i w:val="false"/>
                <w:color w:val="000000"/>
                <w:sz w:val="20"/>
              </w:rPr>
              <w:t>
Прочие нарушения лесного законодательства</w:t>
            </w:r>
          </w:p>
          <w:bookmarkEnd w:id="56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65"/>
          <w:p>
            <w:pPr>
              <w:spacing w:after="20"/>
              <w:ind w:left="20"/>
              <w:jc w:val="both"/>
            </w:pPr>
            <w:r>
              <w:rPr>
                <w:rFonts w:ascii="Times New Roman"/>
                <w:b w:val="false"/>
                <w:i w:val="false"/>
                <w:color w:val="000000"/>
                <w:sz w:val="20"/>
              </w:rPr>
              <w:t>
оқиғалар саны</w:t>
            </w:r>
            <w:r>
              <w:br/>
            </w:r>
            <w:r>
              <w:rPr>
                <w:rFonts w:ascii="Times New Roman"/>
                <w:b w:val="false"/>
                <w:i w:val="false"/>
                <w:color w:val="000000"/>
                <w:sz w:val="20"/>
              </w:rPr>
              <w:t>
число случаев</w:t>
            </w:r>
          </w:p>
          <w:bookmarkEnd w:id="565"/>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66"/>
          <w:p>
            <w:pPr>
              <w:spacing w:after="20"/>
              <w:ind w:left="20"/>
              <w:jc w:val="both"/>
            </w:pPr>
            <w:r>
              <w:rPr>
                <w:rFonts w:ascii="Times New Roman"/>
                <w:b w:val="false"/>
                <w:i w:val="false"/>
                <w:color w:val="000000"/>
                <w:sz w:val="20"/>
              </w:rPr>
              <w:t>
көлемі, гектар</w:t>
            </w:r>
            <w:r>
              <w:br/>
            </w:r>
            <w:r>
              <w:rPr>
                <w:rFonts w:ascii="Times New Roman"/>
                <w:b w:val="false"/>
                <w:i w:val="false"/>
                <w:color w:val="000000"/>
                <w:sz w:val="20"/>
              </w:rPr>
              <w:t>
площадь, гектар</w:t>
            </w:r>
          </w:p>
          <w:bookmarkEnd w:id="5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67"/>
          <w:p>
            <w:pPr>
              <w:spacing w:after="20"/>
              <w:ind w:left="20"/>
              <w:jc w:val="both"/>
            </w:pPr>
            <w:r>
              <w:rPr>
                <w:rFonts w:ascii="Times New Roman"/>
                <w:b w:val="false"/>
                <w:i w:val="false"/>
                <w:color w:val="000000"/>
                <w:sz w:val="20"/>
              </w:rPr>
              <w:t>
залал, мың теңге</w:t>
            </w:r>
            <w:r>
              <w:br/>
            </w:r>
            <w:r>
              <w:rPr>
                <w:rFonts w:ascii="Times New Roman"/>
                <w:b w:val="false"/>
                <w:i w:val="false"/>
                <w:color w:val="000000"/>
                <w:sz w:val="20"/>
              </w:rPr>
              <w:t>
ущерб, тысяч тенге</w:t>
            </w:r>
          </w:p>
          <w:bookmarkEnd w:id="567"/>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68"/>
          <w:p>
            <w:pPr>
              <w:spacing w:after="20"/>
              <w:ind w:left="20"/>
              <w:jc w:val="both"/>
            </w:pPr>
            <w:r>
              <w:rPr>
                <w:rFonts w:ascii="Times New Roman"/>
                <w:b w:val="false"/>
                <w:i w:val="false"/>
                <w:color w:val="000000"/>
                <w:sz w:val="20"/>
              </w:rPr>
              <w:t>
жағдайлар саны</w:t>
            </w:r>
            <w:r>
              <w:br/>
            </w:r>
            <w:r>
              <w:rPr>
                <w:rFonts w:ascii="Times New Roman"/>
                <w:b w:val="false"/>
                <w:i w:val="false"/>
                <w:color w:val="000000"/>
                <w:sz w:val="20"/>
              </w:rPr>
              <w:t>
число случаев</w:t>
            </w:r>
          </w:p>
          <w:bookmarkEnd w:id="5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69"/>
          <w:p>
            <w:pPr>
              <w:spacing w:after="20"/>
              <w:ind w:left="20"/>
              <w:jc w:val="both"/>
            </w:pPr>
            <w:r>
              <w:rPr>
                <w:rFonts w:ascii="Times New Roman"/>
                <w:b w:val="false"/>
                <w:i w:val="false"/>
                <w:color w:val="000000"/>
                <w:sz w:val="20"/>
              </w:rPr>
              <w:t>
залал, мың теңге</w:t>
            </w:r>
            <w:r>
              <w:br/>
            </w:r>
            <w:r>
              <w:rPr>
                <w:rFonts w:ascii="Times New Roman"/>
                <w:b w:val="false"/>
                <w:i w:val="false"/>
                <w:color w:val="000000"/>
                <w:sz w:val="20"/>
              </w:rPr>
              <w:t>
ущерб, тысяч тенге</w:t>
            </w:r>
          </w:p>
          <w:bookmarkEnd w:id="56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70"/>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570"/>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71"/>
          <w:p>
            <w:pPr>
              <w:spacing w:after="20"/>
              <w:ind w:left="20"/>
              <w:jc w:val="both"/>
            </w:pPr>
            <w:r>
              <w:rPr>
                <w:rFonts w:ascii="Times New Roman"/>
                <w:b w:val="false"/>
                <w:i w:val="false"/>
                <w:color w:val="000000"/>
                <w:sz w:val="20"/>
              </w:rPr>
              <w:t>
оның ішінде өндірілді</w:t>
            </w:r>
            <w:r>
              <w:br/>
            </w:r>
            <w:r>
              <w:rPr>
                <w:rFonts w:ascii="Times New Roman"/>
                <w:b w:val="false"/>
                <w:i w:val="false"/>
                <w:color w:val="000000"/>
                <w:sz w:val="20"/>
              </w:rPr>
              <w:t>
из них взыскано</w:t>
            </w:r>
          </w:p>
          <w:bookmarkEnd w:id="571"/>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72"/>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572"/>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73"/>
          <w:p>
            <w:pPr>
              <w:spacing w:after="20"/>
              <w:ind w:left="20"/>
              <w:jc w:val="both"/>
            </w:pPr>
            <w:r>
              <w:rPr>
                <w:rFonts w:ascii="Times New Roman"/>
                <w:b w:val="false"/>
                <w:i w:val="false"/>
                <w:color w:val="000000"/>
                <w:sz w:val="20"/>
              </w:rPr>
              <w:t>
оның ішінде өндірілді</w:t>
            </w:r>
            <w:r>
              <w:br/>
            </w:r>
            <w:r>
              <w:rPr>
                <w:rFonts w:ascii="Times New Roman"/>
                <w:b w:val="false"/>
                <w:i w:val="false"/>
                <w:color w:val="000000"/>
                <w:sz w:val="20"/>
              </w:rPr>
              <w:t>
из них взыскано</w:t>
            </w:r>
          </w:p>
          <w:bookmarkEnd w:id="573"/>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74"/>
          <w:p>
            <w:pPr>
              <w:spacing w:after="20"/>
              <w:ind w:left="20"/>
              <w:jc w:val="both"/>
            </w:pPr>
            <w:r>
              <w:rPr>
                <w:rFonts w:ascii="Times New Roman"/>
                <w:b w:val="false"/>
                <w:i w:val="false"/>
                <w:color w:val="000000"/>
                <w:sz w:val="20"/>
              </w:rPr>
              <w:t>
Орман заңнамасын бұзушылықтар, барлығы</w:t>
            </w:r>
            <w:r>
              <w:br/>
            </w:r>
            <w:r>
              <w:rPr>
                <w:rFonts w:ascii="Times New Roman"/>
                <w:b w:val="false"/>
                <w:i w:val="false"/>
                <w:color w:val="000000"/>
                <w:sz w:val="20"/>
              </w:rPr>
              <w:t>
Всего нарушений лесного законодательства</w:t>
            </w:r>
          </w:p>
          <w:bookmarkEnd w:id="574"/>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75"/>
          <w:p>
            <w:pPr>
              <w:spacing w:after="20"/>
              <w:ind w:left="20"/>
              <w:jc w:val="both"/>
            </w:pPr>
            <w:r>
              <w:rPr>
                <w:rFonts w:ascii="Times New Roman"/>
                <w:b w:val="false"/>
                <w:i w:val="false"/>
                <w:color w:val="000000"/>
                <w:sz w:val="20"/>
              </w:rPr>
              <w:t>
оның ішінде анықталмаған орман тәртібін бұзушылардың жасағаны</w:t>
            </w:r>
            <w:r>
              <w:br/>
            </w:r>
            <w:r>
              <w:rPr>
                <w:rFonts w:ascii="Times New Roman"/>
                <w:b w:val="false"/>
                <w:i w:val="false"/>
                <w:color w:val="000000"/>
                <w:sz w:val="20"/>
              </w:rPr>
              <w:t>
из них совершено невыявленными лесонарушителями</w:t>
            </w:r>
          </w:p>
          <w:bookmarkEnd w:id="575"/>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76"/>
          <w:p>
            <w:pPr>
              <w:spacing w:after="20"/>
              <w:ind w:left="20"/>
              <w:jc w:val="both"/>
            </w:pPr>
            <w:r>
              <w:rPr>
                <w:rFonts w:ascii="Times New Roman"/>
                <w:b w:val="false"/>
                <w:i w:val="false"/>
                <w:color w:val="000000"/>
                <w:sz w:val="20"/>
              </w:rPr>
              <w:t>
Сотқа берілген істер</w:t>
            </w:r>
            <w:r>
              <w:br/>
            </w:r>
            <w:r>
              <w:rPr>
                <w:rFonts w:ascii="Times New Roman"/>
                <w:b w:val="false"/>
                <w:i w:val="false"/>
                <w:color w:val="000000"/>
                <w:sz w:val="20"/>
              </w:rPr>
              <w:t>
Передано дел в суд</w:t>
            </w:r>
          </w:p>
          <w:bookmarkEnd w:id="576"/>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77"/>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bookmarkEnd w:id="577"/>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78"/>
          <w:p>
            <w:pPr>
              <w:spacing w:after="20"/>
              <w:ind w:left="20"/>
              <w:jc w:val="both"/>
            </w:pPr>
            <w:r>
              <w:rPr>
                <w:rFonts w:ascii="Times New Roman"/>
                <w:b w:val="false"/>
                <w:i w:val="false"/>
                <w:color w:val="000000"/>
                <w:sz w:val="20"/>
              </w:rPr>
              <w:t>
қаралғаны</w:t>
            </w:r>
            <w:r>
              <w:br/>
            </w:r>
            <w:r>
              <w:rPr>
                <w:rFonts w:ascii="Times New Roman"/>
                <w:b w:val="false"/>
                <w:i w:val="false"/>
                <w:color w:val="000000"/>
                <w:sz w:val="20"/>
              </w:rPr>
              <w:t>
рассмотрено</w:t>
            </w:r>
          </w:p>
          <w:bookmarkEnd w:id="578"/>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79"/>
          <w:p>
            <w:pPr>
              <w:spacing w:after="20"/>
              <w:ind w:left="20"/>
              <w:jc w:val="both"/>
            </w:pPr>
            <w:r>
              <w:rPr>
                <w:rFonts w:ascii="Times New Roman"/>
                <w:b w:val="false"/>
                <w:i w:val="false"/>
                <w:color w:val="000000"/>
                <w:sz w:val="20"/>
              </w:rPr>
              <w:t>
қараудан бас тартылғаны</w:t>
            </w:r>
            <w:r>
              <w:br/>
            </w:r>
            <w:r>
              <w:rPr>
                <w:rFonts w:ascii="Times New Roman"/>
                <w:b w:val="false"/>
                <w:i w:val="false"/>
                <w:color w:val="000000"/>
                <w:sz w:val="20"/>
              </w:rPr>
              <w:t>
отказано в рассмотрении</w:t>
            </w:r>
          </w:p>
          <w:bookmarkEnd w:id="579"/>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80"/>
          <w:p>
            <w:pPr>
              <w:spacing w:after="20"/>
              <w:ind w:left="20"/>
              <w:jc w:val="both"/>
            </w:pPr>
            <w:r>
              <w:rPr>
                <w:rFonts w:ascii="Times New Roman"/>
                <w:b w:val="false"/>
                <w:i w:val="false"/>
                <w:color w:val="000000"/>
                <w:sz w:val="20"/>
              </w:rPr>
              <w:t>
Құқық қорғау органдарына берілгені</w:t>
            </w:r>
            <w:r>
              <w:br/>
            </w:r>
            <w:r>
              <w:rPr>
                <w:rFonts w:ascii="Times New Roman"/>
                <w:b w:val="false"/>
                <w:i w:val="false"/>
                <w:color w:val="000000"/>
                <w:sz w:val="20"/>
              </w:rPr>
              <w:t>
Передано дел в правоохранительные органы</w:t>
            </w:r>
          </w:p>
          <w:bookmarkEnd w:id="580"/>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81"/>
          <w:p>
            <w:pPr>
              <w:spacing w:after="20"/>
              <w:ind w:left="20"/>
              <w:jc w:val="both"/>
            </w:pPr>
            <w:r>
              <w:rPr>
                <w:rFonts w:ascii="Times New Roman"/>
                <w:b w:val="false"/>
                <w:i w:val="false"/>
                <w:color w:val="000000"/>
                <w:sz w:val="20"/>
              </w:rPr>
              <w:t>
оның ішінде олар бойынша қозғалған қылмыстық істер</w:t>
            </w:r>
            <w:r>
              <w:br/>
            </w:r>
            <w:r>
              <w:rPr>
                <w:rFonts w:ascii="Times New Roman"/>
                <w:b w:val="false"/>
                <w:i w:val="false"/>
                <w:color w:val="000000"/>
                <w:sz w:val="20"/>
              </w:rPr>
              <w:t>
из них по ним возбуждено уголовных дел</w:t>
            </w:r>
          </w:p>
          <w:bookmarkEnd w:id="581"/>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82"/>
          <w:p>
            <w:pPr>
              <w:spacing w:after="20"/>
              <w:ind w:left="20"/>
              <w:jc w:val="both"/>
            </w:pPr>
            <w:r>
              <w:rPr>
                <w:rFonts w:ascii="Times New Roman"/>
                <w:b w:val="false"/>
                <w:i w:val="false"/>
                <w:color w:val="000000"/>
                <w:sz w:val="20"/>
              </w:rPr>
              <w:t>
қылмыстық іс қозғаудан бас тартылды</w:t>
            </w:r>
            <w:r>
              <w:br/>
            </w:r>
            <w:r>
              <w:rPr>
                <w:rFonts w:ascii="Times New Roman"/>
                <w:b w:val="false"/>
                <w:i w:val="false"/>
                <w:color w:val="000000"/>
                <w:sz w:val="20"/>
              </w:rPr>
              <w:t>
отказано в возбуждении уголовных дел</w:t>
            </w:r>
          </w:p>
          <w:bookmarkEnd w:id="582"/>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83"/>
          <w:p>
            <w:pPr>
              <w:spacing w:after="20"/>
              <w:ind w:left="20"/>
              <w:jc w:val="both"/>
            </w:pPr>
            <w:r>
              <w:rPr>
                <w:rFonts w:ascii="Times New Roman"/>
                <w:b w:val="false"/>
                <w:i w:val="false"/>
                <w:color w:val="000000"/>
                <w:sz w:val="20"/>
              </w:rPr>
              <w:t>
Шығынға соттар шешімдер қабылдады (мың теңге)</w:t>
            </w:r>
            <w:r>
              <w:br/>
            </w:r>
            <w:r>
              <w:rPr>
                <w:rFonts w:ascii="Times New Roman"/>
                <w:b w:val="false"/>
                <w:i w:val="false"/>
                <w:color w:val="000000"/>
                <w:sz w:val="20"/>
              </w:rPr>
              <w:t>
Присуждено судами за ущерб (тысяч тенге)</w:t>
            </w:r>
          </w:p>
          <w:bookmarkEnd w:id="583"/>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9"/>
        <w:gridCol w:w="1357"/>
        <w:gridCol w:w="1357"/>
        <w:gridCol w:w="1357"/>
        <w:gridCol w:w="1357"/>
        <w:gridCol w:w="1357"/>
        <w:gridCol w:w="1389"/>
        <w:gridCol w:w="1877"/>
      </w:tblGrid>
      <w:tr>
        <w:trPr>
          <w:trHeight w:val="30" w:hRule="atLeast"/>
        </w:trPr>
        <w:tc>
          <w:tcPr>
            <w:tcW w:w="2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84"/>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bookmarkEnd w:id="584"/>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85"/>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5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86"/>
          <w:p>
            <w:pPr>
              <w:spacing w:after="20"/>
              <w:ind w:left="20"/>
              <w:jc w:val="both"/>
            </w:pPr>
            <w:r>
              <w:rPr>
                <w:rFonts w:ascii="Times New Roman"/>
                <w:b w:val="false"/>
                <w:i w:val="false"/>
                <w:color w:val="000000"/>
                <w:sz w:val="20"/>
              </w:rPr>
              <w:t>
Орман қоры жерлерінде өз еркімен шөп шабу, мал жаю</w:t>
            </w:r>
            <w:r>
              <w:br/>
            </w:r>
            <w:r>
              <w:rPr>
                <w:rFonts w:ascii="Times New Roman"/>
                <w:b w:val="false"/>
                <w:i w:val="false"/>
                <w:color w:val="000000"/>
                <w:sz w:val="20"/>
              </w:rPr>
              <w:t>
Самовольное сенокошение, пастьба скота на землях лесного фонда</w:t>
            </w:r>
          </w:p>
          <w:bookmarkEnd w:id="586"/>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87"/>
          <w:p>
            <w:pPr>
              <w:spacing w:after="20"/>
              <w:ind w:left="20"/>
              <w:jc w:val="both"/>
            </w:pPr>
            <w:r>
              <w:rPr>
                <w:rFonts w:ascii="Times New Roman"/>
                <w:b w:val="false"/>
                <w:i w:val="false"/>
                <w:color w:val="000000"/>
                <w:sz w:val="20"/>
              </w:rPr>
              <w:t>
Толтырылған хаттамалар, дана</w:t>
            </w:r>
            <w:r>
              <w:br/>
            </w:r>
            <w:r>
              <w:rPr>
                <w:rFonts w:ascii="Times New Roman"/>
                <w:b w:val="false"/>
                <w:i w:val="false"/>
                <w:color w:val="000000"/>
                <w:sz w:val="20"/>
              </w:rPr>
              <w:t>
Составлено протоколов, штук</w:t>
            </w:r>
          </w:p>
          <w:bookmarkEnd w:id="5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88"/>
          <w:p>
            <w:pPr>
              <w:spacing w:after="20"/>
              <w:ind w:left="20"/>
              <w:jc w:val="both"/>
            </w:pPr>
            <w:r>
              <w:rPr>
                <w:rFonts w:ascii="Times New Roman"/>
                <w:b w:val="false"/>
                <w:i w:val="false"/>
                <w:color w:val="000000"/>
                <w:sz w:val="20"/>
              </w:rPr>
              <w:t>
Әкімшілік айыппұл</w:t>
            </w:r>
            <w:r>
              <w:br/>
            </w:r>
            <w:r>
              <w:rPr>
                <w:rFonts w:ascii="Times New Roman"/>
                <w:b w:val="false"/>
                <w:i w:val="false"/>
                <w:color w:val="000000"/>
                <w:sz w:val="20"/>
              </w:rPr>
              <w:t>
Административный штраф</w:t>
            </w:r>
          </w:p>
          <w:bookmarkEnd w:id="58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89"/>
          <w:p>
            <w:pPr>
              <w:spacing w:after="20"/>
              <w:ind w:left="20"/>
              <w:jc w:val="both"/>
            </w:pPr>
            <w:r>
              <w:rPr>
                <w:rFonts w:ascii="Times New Roman"/>
                <w:b w:val="false"/>
                <w:i w:val="false"/>
                <w:color w:val="000000"/>
                <w:sz w:val="20"/>
              </w:rPr>
              <w:t>
оқиғалар саны</w:t>
            </w:r>
            <w:r>
              <w:br/>
            </w:r>
            <w:r>
              <w:rPr>
                <w:rFonts w:ascii="Times New Roman"/>
                <w:b w:val="false"/>
                <w:i w:val="false"/>
                <w:color w:val="000000"/>
                <w:sz w:val="20"/>
              </w:rPr>
              <w:t>
число случаев</w:t>
            </w:r>
          </w:p>
          <w:bookmarkEnd w:id="5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90"/>
          <w:p>
            <w:pPr>
              <w:spacing w:after="20"/>
              <w:ind w:left="20"/>
              <w:jc w:val="both"/>
            </w:pPr>
            <w:r>
              <w:rPr>
                <w:rFonts w:ascii="Times New Roman"/>
                <w:b w:val="false"/>
                <w:i w:val="false"/>
                <w:color w:val="000000"/>
                <w:sz w:val="20"/>
              </w:rPr>
              <w:t>
залал, мың теңге</w:t>
            </w:r>
            <w:r>
              <w:br/>
            </w:r>
            <w:r>
              <w:rPr>
                <w:rFonts w:ascii="Times New Roman"/>
                <w:b w:val="false"/>
                <w:i w:val="false"/>
                <w:color w:val="000000"/>
                <w:sz w:val="20"/>
              </w:rPr>
              <w:t>
ущерб, тысяч тенге</w:t>
            </w:r>
          </w:p>
          <w:bookmarkEnd w:id="590"/>
        </w:tc>
        <w:tc>
          <w:tcPr>
            <w:tcW w:w="0" w:type="auto"/>
            <w:vMerge/>
            <w:tcBorders>
              <w:top w:val="nil"/>
              <w:left w:val="single" w:color="cfcfcf" w:sz="5"/>
              <w:bottom w:val="single" w:color="cfcfcf" w:sz="5"/>
              <w:right w:val="single" w:color="cfcfcf" w:sz="5"/>
            </w:tcBorders>
          </w:tcP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91"/>
          <w:p>
            <w:pPr>
              <w:spacing w:after="20"/>
              <w:ind w:left="20"/>
              <w:jc w:val="both"/>
            </w:pPr>
            <w:r>
              <w:rPr>
                <w:rFonts w:ascii="Times New Roman"/>
                <w:b w:val="false"/>
                <w:i w:val="false"/>
                <w:color w:val="000000"/>
                <w:sz w:val="20"/>
              </w:rPr>
              <w:t>
салынды. адам/мың теңге</w:t>
            </w:r>
            <w:r>
              <w:br/>
            </w:r>
            <w:r>
              <w:rPr>
                <w:rFonts w:ascii="Times New Roman"/>
                <w:b w:val="false"/>
                <w:i w:val="false"/>
                <w:color w:val="000000"/>
                <w:sz w:val="20"/>
              </w:rPr>
              <w:t>
наложено. человек/тысяч тенге</w:t>
            </w:r>
          </w:p>
          <w:bookmarkEnd w:id="591"/>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92"/>
          <w:p>
            <w:pPr>
              <w:spacing w:after="20"/>
              <w:ind w:left="20"/>
              <w:jc w:val="both"/>
            </w:pPr>
            <w:r>
              <w:rPr>
                <w:rFonts w:ascii="Times New Roman"/>
                <w:b w:val="false"/>
                <w:i w:val="false"/>
                <w:color w:val="000000"/>
                <w:sz w:val="20"/>
              </w:rPr>
              <w:t>
өндіріп алынды, адам/ мың теңге</w:t>
            </w:r>
            <w:r>
              <w:br/>
            </w:r>
            <w:r>
              <w:rPr>
                <w:rFonts w:ascii="Times New Roman"/>
                <w:b w:val="false"/>
                <w:i w:val="false"/>
                <w:color w:val="000000"/>
                <w:sz w:val="20"/>
              </w:rPr>
              <w:t>
взыскано человек/тысяч тенге</w:t>
            </w:r>
          </w:p>
          <w:bookmarkEnd w:id="59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93"/>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593"/>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94"/>
          <w:p>
            <w:pPr>
              <w:spacing w:after="20"/>
              <w:ind w:left="20"/>
              <w:jc w:val="both"/>
            </w:pPr>
            <w:r>
              <w:rPr>
                <w:rFonts w:ascii="Times New Roman"/>
                <w:b w:val="false"/>
                <w:i w:val="false"/>
                <w:color w:val="000000"/>
                <w:sz w:val="20"/>
              </w:rPr>
              <w:t>
оның ішінде өндірілді</w:t>
            </w:r>
            <w:r>
              <w:br/>
            </w:r>
            <w:r>
              <w:rPr>
                <w:rFonts w:ascii="Times New Roman"/>
                <w:b w:val="false"/>
                <w:i w:val="false"/>
                <w:color w:val="000000"/>
                <w:sz w:val="20"/>
              </w:rPr>
              <w:t>
из них взыскано</w:t>
            </w:r>
          </w:p>
          <w:bookmarkEnd w:id="59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95"/>
          <w:p>
            <w:pPr>
              <w:spacing w:after="20"/>
              <w:ind w:left="20"/>
              <w:jc w:val="both"/>
            </w:pPr>
            <w:r>
              <w:rPr>
                <w:rFonts w:ascii="Times New Roman"/>
                <w:b w:val="false"/>
                <w:i w:val="false"/>
                <w:color w:val="000000"/>
                <w:sz w:val="20"/>
              </w:rPr>
              <w:t>
Орман заңнамасын бұзу, барлығы</w:t>
            </w:r>
            <w:r>
              <w:br/>
            </w:r>
            <w:r>
              <w:rPr>
                <w:rFonts w:ascii="Times New Roman"/>
                <w:b w:val="false"/>
                <w:i w:val="false"/>
                <w:color w:val="000000"/>
                <w:sz w:val="20"/>
              </w:rPr>
              <w:t>
Всего нарушений лесного законодательства</w:t>
            </w:r>
          </w:p>
          <w:bookmarkEnd w:id="595"/>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96"/>
          <w:p>
            <w:pPr>
              <w:spacing w:after="20"/>
              <w:ind w:left="20"/>
              <w:jc w:val="both"/>
            </w:pPr>
            <w:r>
              <w:rPr>
                <w:rFonts w:ascii="Times New Roman"/>
                <w:b w:val="false"/>
                <w:i w:val="false"/>
                <w:color w:val="000000"/>
                <w:sz w:val="20"/>
              </w:rPr>
              <w:t>
оның ішінде анықталмаған орман тәртібін бұзушылардың жасағаны</w:t>
            </w:r>
            <w:r>
              <w:br/>
            </w:r>
            <w:r>
              <w:rPr>
                <w:rFonts w:ascii="Times New Roman"/>
                <w:b w:val="false"/>
                <w:i w:val="false"/>
                <w:color w:val="000000"/>
                <w:sz w:val="20"/>
              </w:rPr>
              <w:t>
из них совершено невыявленными лесонарушителями</w:t>
            </w:r>
          </w:p>
          <w:bookmarkEnd w:id="596"/>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97"/>
          <w:p>
            <w:pPr>
              <w:spacing w:after="20"/>
              <w:ind w:left="20"/>
              <w:jc w:val="both"/>
            </w:pPr>
            <w:r>
              <w:rPr>
                <w:rFonts w:ascii="Times New Roman"/>
                <w:b w:val="false"/>
                <w:i w:val="false"/>
                <w:color w:val="000000"/>
                <w:sz w:val="20"/>
              </w:rPr>
              <w:t>
Сотқа берілген істер</w:t>
            </w:r>
            <w:r>
              <w:br/>
            </w:r>
            <w:r>
              <w:rPr>
                <w:rFonts w:ascii="Times New Roman"/>
                <w:b w:val="false"/>
                <w:i w:val="false"/>
                <w:color w:val="000000"/>
                <w:sz w:val="20"/>
              </w:rPr>
              <w:t>
Передано дел в суд</w:t>
            </w:r>
          </w:p>
          <w:bookmarkEnd w:id="597"/>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98"/>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bookmarkEnd w:id="598"/>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99"/>
          <w:p>
            <w:pPr>
              <w:spacing w:after="20"/>
              <w:ind w:left="20"/>
              <w:jc w:val="both"/>
            </w:pPr>
            <w:r>
              <w:rPr>
                <w:rFonts w:ascii="Times New Roman"/>
                <w:b w:val="false"/>
                <w:i w:val="false"/>
                <w:color w:val="000000"/>
                <w:sz w:val="20"/>
              </w:rPr>
              <w:t>
қаралғаны</w:t>
            </w:r>
            <w:r>
              <w:br/>
            </w:r>
            <w:r>
              <w:rPr>
                <w:rFonts w:ascii="Times New Roman"/>
                <w:b w:val="false"/>
                <w:i w:val="false"/>
                <w:color w:val="000000"/>
                <w:sz w:val="20"/>
              </w:rPr>
              <w:t>
рассмотрено</w:t>
            </w:r>
          </w:p>
          <w:bookmarkEnd w:id="599"/>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00"/>
          <w:p>
            <w:pPr>
              <w:spacing w:after="20"/>
              <w:ind w:left="20"/>
              <w:jc w:val="both"/>
            </w:pPr>
            <w:r>
              <w:rPr>
                <w:rFonts w:ascii="Times New Roman"/>
                <w:b w:val="false"/>
                <w:i w:val="false"/>
                <w:color w:val="000000"/>
                <w:sz w:val="20"/>
              </w:rPr>
              <w:t>
қараудан бас тартылғаны</w:t>
            </w:r>
            <w:r>
              <w:br/>
            </w:r>
            <w:r>
              <w:rPr>
                <w:rFonts w:ascii="Times New Roman"/>
                <w:b w:val="false"/>
                <w:i w:val="false"/>
                <w:color w:val="000000"/>
                <w:sz w:val="20"/>
              </w:rPr>
              <w:t>
отказано в рассмотрении</w:t>
            </w:r>
          </w:p>
          <w:bookmarkEnd w:id="600"/>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01"/>
          <w:p>
            <w:pPr>
              <w:spacing w:after="20"/>
              <w:ind w:left="20"/>
              <w:jc w:val="both"/>
            </w:pPr>
            <w:r>
              <w:rPr>
                <w:rFonts w:ascii="Times New Roman"/>
                <w:b w:val="false"/>
                <w:i w:val="false"/>
                <w:color w:val="000000"/>
                <w:sz w:val="20"/>
              </w:rPr>
              <w:t>
Құқық қорғау органдарына берілгені</w:t>
            </w:r>
            <w:r>
              <w:br/>
            </w:r>
            <w:r>
              <w:rPr>
                <w:rFonts w:ascii="Times New Roman"/>
                <w:b w:val="false"/>
                <w:i w:val="false"/>
                <w:color w:val="000000"/>
                <w:sz w:val="20"/>
              </w:rPr>
              <w:t>
Передано дел в правоохранительные органы</w:t>
            </w:r>
          </w:p>
          <w:bookmarkEnd w:id="601"/>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02"/>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bookmarkEnd w:id="602"/>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03"/>
          <w:p>
            <w:pPr>
              <w:spacing w:after="20"/>
              <w:ind w:left="20"/>
              <w:jc w:val="both"/>
            </w:pPr>
            <w:r>
              <w:rPr>
                <w:rFonts w:ascii="Times New Roman"/>
                <w:b w:val="false"/>
                <w:i w:val="false"/>
                <w:color w:val="000000"/>
                <w:sz w:val="20"/>
              </w:rPr>
              <w:t>
олар бойынша қозғалған қылмыстық істер</w:t>
            </w:r>
            <w:r>
              <w:br/>
            </w:r>
            <w:r>
              <w:rPr>
                <w:rFonts w:ascii="Times New Roman"/>
                <w:b w:val="false"/>
                <w:i w:val="false"/>
                <w:color w:val="000000"/>
                <w:sz w:val="20"/>
              </w:rPr>
              <w:t>
по ним возбуждено уголовных дел</w:t>
            </w:r>
          </w:p>
          <w:bookmarkEnd w:id="603"/>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04"/>
          <w:p>
            <w:pPr>
              <w:spacing w:after="20"/>
              <w:ind w:left="20"/>
              <w:jc w:val="both"/>
            </w:pPr>
            <w:r>
              <w:rPr>
                <w:rFonts w:ascii="Times New Roman"/>
                <w:b w:val="false"/>
                <w:i w:val="false"/>
                <w:color w:val="000000"/>
                <w:sz w:val="20"/>
              </w:rPr>
              <w:t>
қылмыстық іс қозғаудан бас тартылды</w:t>
            </w:r>
            <w:r>
              <w:br/>
            </w:r>
            <w:r>
              <w:rPr>
                <w:rFonts w:ascii="Times New Roman"/>
                <w:b w:val="false"/>
                <w:i w:val="false"/>
                <w:color w:val="000000"/>
                <w:sz w:val="20"/>
              </w:rPr>
              <w:t>
отказано в возбуждении уголовных дел</w:t>
            </w:r>
          </w:p>
          <w:bookmarkEnd w:id="604"/>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05"/>
          <w:p>
            <w:pPr>
              <w:spacing w:after="20"/>
              <w:ind w:left="20"/>
              <w:jc w:val="both"/>
            </w:pPr>
            <w:r>
              <w:rPr>
                <w:rFonts w:ascii="Times New Roman"/>
                <w:b w:val="false"/>
                <w:i w:val="false"/>
                <w:color w:val="000000"/>
                <w:sz w:val="20"/>
              </w:rPr>
              <w:t>
Шығынға соттар шешімдер қабылдады (мың теңге)</w:t>
            </w:r>
            <w:r>
              <w:br/>
            </w:r>
            <w:r>
              <w:rPr>
                <w:rFonts w:ascii="Times New Roman"/>
                <w:b w:val="false"/>
                <w:i w:val="false"/>
                <w:color w:val="000000"/>
                <w:sz w:val="20"/>
              </w:rPr>
              <w:t>
Присуждено судами за ущерб (тысяч тенге)</w:t>
            </w:r>
          </w:p>
          <w:bookmarkEnd w:id="605"/>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8" w:id="606"/>
    <w:p>
      <w:pPr>
        <w:spacing w:after="0"/>
        <w:ind w:left="0"/>
        <w:jc w:val="both"/>
      </w:pPr>
      <w:r>
        <w:rPr>
          <w:rFonts w:ascii="Times New Roman"/>
          <w:b w:val="false"/>
          <w:i w:val="false"/>
          <w:color w:val="000000"/>
          <w:sz w:val="28"/>
        </w:rPr>
        <w:t>
      Атауы                                     Мекенжайы (респонденттің)</w:t>
      </w:r>
      <w:r>
        <w:br/>
      </w:r>
      <w:r>
        <w:rPr>
          <w:rFonts w:ascii="Times New Roman"/>
          <w:b w:val="false"/>
          <w:i w:val="false"/>
          <w:color w:val="000000"/>
          <w:sz w:val="28"/>
        </w:rPr>
        <w:t>Наименование _________________________       Адрес (респондента) ____________________</w:t>
      </w:r>
      <w:r>
        <w:br/>
      </w:r>
      <w:r>
        <w:rPr>
          <w:rFonts w:ascii="Times New Roman"/>
          <w:b w:val="false"/>
          <w:i w:val="false"/>
          <w:color w:val="000000"/>
          <w:sz w:val="28"/>
        </w:rPr>
        <w:t>Телефоны (респонденттің)                         Электрондық пошта мекенжайы</w:t>
      </w:r>
      <w:r>
        <w:br/>
      </w:r>
      <w:r>
        <w:rPr>
          <w:rFonts w:ascii="Times New Roman"/>
          <w:b w:val="false"/>
          <w:i w:val="false"/>
          <w:color w:val="000000"/>
          <w:sz w:val="28"/>
        </w:rPr>
        <w:t xml:space="preserve">                                           (респонденттің)</w:t>
      </w:r>
      <w:r>
        <w:br/>
      </w:r>
      <w:r>
        <w:rPr>
          <w:rFonts w:ascii="Times New Roman"/>
          <w:b w:val="false"/>
          <w:i w:val="false"/>
          <w:color w:val="000000"/>
          <w:sz w:val="28"/>
        </w:rPr>
        <w:t>Телефон (респондента) _______ _______       Адрес электронной почты (респондента) _______</w:t>
      </w:r>
      <w:r>
        <w:br/>
      </w:r>
      <w:r>
        <w:rPr>
          <w:rFonts w:ascii="Times New Roman"/>
          <w:b w:val="false"/>
          <w:i w:val="false"/>
          <w:color w:val="000000"/>
          <w:sz w:val="28"/>
        </w:rPr>
        <w:t xml:space="preserve">                   стационарлық ұялы                                    стационарный</w:t>
      </w:r>
      <w:r>
        <w:br/>
      </w:r>
      <w:r>
        <w:rPr>
          <w:rFonts w:ascii="Times New Roman"/>
          <w:b w:val="false"/>
          <w:i w:val="false"/>
          <w:color w:val="000000"/>
          <w:sz w:val="28"/>
        </w:rPr>
        <w:t xml:space="preserve">                                                                   мобильный</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3"/>
        <w:gridCol w:w="6537"/>
      </w:tblGrid>
      <w:tr>
        <w:trPr>
          <w:trHeight w:val="30" w:hRule="atLeast"/>
        </w:trPr>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07"/>
          <w:p>
            <w:pPr>
              <w:spacing w:after="20"/>
              <w:ind w:left="20"/>
              <w:jc w:val="both"/>
            </w:pPr>
            <w:r>
              <w:rPr>
                <w:rFonts w:ascii="Times New Roman"/>
                <w:b w:val="false"/>
                <w:i w:val="false"/>
                <w:color w:val="000000"/>
                <w:sz w:val="20"/>
              </w:rPr>
              <w:t>
 </w:t>
            </w:r>
            <w:r>
              <w:br/>
            </w: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1</w:t>
            </w:r>
            <w:r>
              <w:rPr>
                <w:rFonts w:ascii="Times New Roman"/>
                <w:b w:val="false"/>
                <w:i w:val="false"/>
                <w:color w:val="000000"/>
                <w:sz w:val="20"/>
              </w:rPr>
              <w:t xml:space="preserve"> </w:t>
            </w:r>
          </w:p>
          <w:bookmarkEnd w:id="60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1</w:t>
            </w: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08"/>
          <w:p>
            <w:pPr>
              <w:spacing w:after="20"/>
              <w:ind w:left="20"/>
              <w:jc w:val="both"/>
            </w:pPr>
            <w:r>
              <w:rPr>
                <w:rFonts w:ascii="Times New Roman"/>
                <w:b w:val="false"/>
                <w:i w:val="false"/>
                <w:color w:val="000000"/>
                <w:sz w:val="20"/>
              </w:rPr>
              <w:t>
 </w:t>
            </w:r>
            <w:r>
              <w:br/>
            </w: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1</w:t>
            </w:r>
            <w:r>
              <w:rPr>
                <w:rFonts w:ascii="Times New Roman"/>
                <w:b w:val="false"/>
                <w:i w:val="false"/>
                <w:color w:val="000000"/>
                <w:sz w:val="20"/>
              </w:rPr>
              <w:t xml:space="preserve"> </w:t>
            </w:r>
          </w:p>
          <w:bookmarkEnd w:id="60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Орындаушы</w:t>
      </w:r>
      <w:r>
        <w:br/>
      </w:r>
      <w:r>
        <w:rPr>
          <w:rFonts w:ascii="Times New Roman"/>
          <w:b w:val="false"/>
          <w:i w:val="false"/>
          <w:color w:val="000000"/>
          <w:sz w:val="28"/>
        </w:rPr>
        <w:t>Исполнитель _____________________________________________ _______________________</w:t>
      </w:r>
      <w:r>
        <w:br/>
      </w:r>
      <w:r>
        <w:rPr>
          <w:rFonts w:ascii="Times New Roman"/>
          <w:b w:val="false"/>
          <w:i w:val="false"/>
          <w:color w:val="000000"/>
          <w:sz w:val="28"/>
        </w:rPr>
        <w:t xml:space="preserve">             тегі, аты және әкесінің аты (бар болған жағдайда)       қолы, телефоны</w:t>
      </w:r>
      <w:r>
        <w:br/>
      </w:r>
      <w:r>
        <w:rPr>
          <w:rFonts w:ascii="Times New Roman"/>
          <w:b w:val="false"/>
          <w:i w:val="false"/>
          <w:color w:val="000000"/>
          <w:sz w:val="28"/>
        </w:rPr>
        <w:t xml:space="preserve">                                                             (орындаушының)</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val="false"/>
          <w:i w:val="false"/>
          <w:color w:val="000000"/>
          <w:sz w:val="28"/>
        </w:rPr>
        <w:t xml:space="preserve">                                                             (исполнителя)</w:t>
      </w:r>
      <w:r>
        <w:br/>
      </w:r>
      <w:r>
        <w:rPr>
          <w:rFonts w:ascii="Times New Roman"/>
          <w:b w:val="false"/>
          <w:i w:val="false"/>
          <w:color w:val="000000"/>
          <w:sz w:val="28"/>
        </w:rPr>
        <w:t>Бас бухгалтер немесе оның міндетін атқарушы тұлға</w:t>
      </w:r>
      <w:r>
        <w:br/>
      </w:r>
      <w:r>
        <w:rPr>
          <w:rFonts w:ascii="Times New Roman"/>
          <w:b w:val="false"/>
          <w:i w:val="false"/>
          <w:color w:val="000000"/>
          <w:sz w:val="28"/>
        </w:rPr>
        <w:t>Главный бухгалтер или лицо, исполняющее его обязанности</w:t>
      </w:r>
      <w:r>
        <w:br/>
      </w:r>
      <w:r>
        <w:rPr>
          <w:rFonts w:ascii="Times New Roman"/>
          <w:b w:val="false"/>
          <w:i w:val="false"/>
          <w:color w:val="000000"/>
          <w:sz w:val="28"/>
        </w:rPr>
        <w:t>________________________________________________________ _______________________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_________________________________________________________ ______________________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val="false"/>
          <w:i w:val="false"/>
          <w:color w:val="000000"/>
          <w:sz w:val="28"/>
        </w:rPr>
        <w:t>Ескертпе:</w:t>
      </w:r>
      <w:r>
        <w:br/>
      </w:r>
      <w:r>
        <w:rPr>
          <w:rFonts w:ascii="Times New Roman"/>
          <w:b w:val="false"/>
          <w:i w:val="false"/>
          <w:color w:val="000000"/>
          <w:sz w:val="28"/>
        </w:rPr>
        <w:t xml:space="preserve">
      </w:t>
      </w:r>
      <w:r>
        <w:rPr>
          <w:rFonts w:ascii="Times New Roman"/>
          <w:b w:val="false"/>
          <w:i w:val="false"/>
          <w:color w:val="000000"/>
          <w:sz w:val="28"/>
        </w:rPr>
        <w:t>Примечание:</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Аталған тармақ "Мемлекеттік статистика туралы" Қазақстан Республикасының 2010 жылғы 19 наурыздағы Заңының 8-бабының 5-тармағына сәйкес толтырылады</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r>
        <w:br/>
      </w:r>
      <w:r>
        <w:rPr>
          <w:rFonts w:ascii="Times New Roman"/>
          <w:b w:val="false"/>
          <w:i w:val="false"/>
          <w:color w:val="000000"/>
          <w:sz w:val="28"/>
        </w:rPr>
        <w:t>
</w:t>
      </w:r>
    </w:p>
    <w:bookmarkStart w:name="z666" w:id="609"/>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609"/>
    <w:bookmarkStart w:name="z667" w:id="610"/>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6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ведомственного статистического наблюдения</w:t>
            </w:r>
            <w:r>
              <w:br/>
            </w:r>
            <w:r>
              <w:rPr>
                <w:rFonts w:ascii="Times New Roman"/>
                <w:b w:val="false"/>
                <w:i w:val="false"/>
                <w:color w:val="000000"/>
                <w:sz w:val="20"/>
              </w:rPr>
              <w:t>"Отчет о нарушениях</w:t>
            </w:r>
            <w:r>
              <w:br/>
            </w:r>
            <w:r>
              <w:rPr>
                <w:rFonts w:ascii="Times New Roman"/>
                <w:b w:val="false"/>
                <w:i w:val="false"/>
                <w:color w:val="000000"/>
                <w:sz w:val="20"/>
              </w:rPr>
              <w:t>лесного законодательства"</w:t>
            </w:r>
            <w:r>
              <w:br/>
            </w:r>
            <w:r>
              <w:rPr>
                <w:rFonts w:ascii="Times New Roman"/>
                <w:b w:val="false"/>
                <w:i w:val="false"/>
                <w:color w:val="000000"/>
                <w:sz w:val="20"/>
              </w:rPr>
              <w:t>(индекс 5-лесхоз, периодичность</w:t>
            </w:r>
            <w:r>
              <w:br/>
            </w:r>
            <w:r>
              <w:rPr>
                <w:rFonts w:ascii="Times New Roman"/>
                <w:b w:val="false"/>
                <w:i w:val="false"/>
                <w:color w:val="000000"/>
                <w:sz w:val="20"/>
              </w:rPr>
              <w:t>квартальная)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заңнамасының</w:t>
            </w:r>
            <w:r>
              <w:br/>
            </w:r>
            <w:r>
              <w:rPr>
                <w:rFonts w:ascii="Times New Roman"/>
                <w:b/>
                <w:i w:val="false"/>
                <w:color w:val="000000"/>
                <w:sz w:val="20"/>
              </w:rPr>
              <w:t>бұзушылықтары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есеп</w:t>
            </w:r>
            <w:r>
              <w:rPr>
                <w:rFonts w:ascii="Times New Roman"/>
                <w:b/>
                <w:i w:val="false"/>
                <w:color w:val="000000"/>
                <w:sz w:val="20"/>
              </w:rPr>
              <w:t>"</w:t>
            </w:r>
            <w:r>
              <w:br/>
            </w:r>
            <w:r>
              <w:rPr>
                <w:rFonts w:ascii="Times New Roman"/>
                <w:b/>
                <w:i w:val="false"/>
                <w:color w:val="000000"/>
                <w:sz w:val="20"/>
              </w:rPr>
              <w:t>ведомстволық</w:t>
            </w:r>
            <w:r>
              <w:rPr>
                <w:rFonts w:ascii="Times New Roman"/>
                <w:b w:val="false"/>
                <w:i w:val="false"/>
                <w:color w:val="000000"/>
                <w:sz w:val="20"/>
              </w:rPr>
              <w:t xml:space="preserve"> </w:t>
            </w:r>
            <w:r>
              <w:rPr>
                <w:rFonts w:ascii="Times New Roman"/>
                <w:b/>
                <w:i w:val="false"/>
                <w:color w:val="000000"/>
                <w:sz w:val="20"/>
              </w:rPr>
              <w:t>статистикалық</w:t>
            </w:r>
            <w:r>
              <w:br/>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br/>
            </w:r>
            <w:r>
              <w:rPr>
                <w:rFonts w:ascii="Times New Roman"/>
                <w:b/>
                <w:i w:val="false"/>
                <w:color w:val="000000"/>
                <w:sz w:val="20"/>
              </w:rPr>
              <w:t>нысанына</w:t>
            </w:r>
            <w:r>
              <w:rPr>
                <w:rFonts w:ascii="Times New Roman"/>
                <w:b/>
                <w:i w:val="false"/>
                <w:color w:val="000000"/>
                <w:sz w:val="20"/>
              </w:rPr>
              <w:t xml:space="preserve"> (</w:t>
            </w:r>
            <w:r>
              <w:rPr>
                <w:rFonts w:ascii="Times New Roman"/>
                <w:b/>
                <w:i w:val="false"/>
                <w:color w:val="000000"/>
                <w:sz w:val="20"/>
              </w:rPr>
              <w:t>индексі</w:t>
            </w:r>
            <w:r>
              <w:rPr>
                <w:rFonts w:ascii="Times New Roman"/>
                <w:b/>
                <w:i w:val="false"/>
                <w:color w:val="000000"/>
                <w:sz w:val="20"/>
              </w:rPr>
              <w:t xml:space="preserve"> 5-</w:t>
            </w:r>
            <w:r>
              <w:br/>
            </w:r>
            <w:r>
              <w:rPr>
                <w:rFonts w:ascii="Times New Roman"/>
                <w:b/>
                <w:i w:val="false"/>
                <w:color w:val="000000"/>
                <w:sz w:val="20"/>
              </w:rPr>
              <w:t>орманша</w:t>
            </w:r>
            <w:r>
              <w:rPr>
                <w:rFonts w:ascii="Times New Roman"/>
                <w:b/>
                <w:i w:val="false"/>
                <w:color w:val="000000"/>
                <w:sz w:val="20"/>
              </w:rPr>
              <w:t xml:space="preserve">, </w:t>
            </w:r>
            <w:r>
              <w:rPr>
                <w:rFonts w:ascii="Times New Roman"/>
                <w:b/>
                <w:i w:val="false"/>
                <w:color w:val="000000"/>
                <w:sz w:val="20"/>
              </w:rPr>
              <w:t>кезеңділігі</w:t>
            </w:r>
            <w:r>
              <w:br/>
            </w:r>
            <w:r>
              <w:rPr>
                <w:rFonts w:ascii="Times New Roman"/>
                <w:b/>
                <w:i w:val="false"/>
                <w:color w:val="000000"/>
                <w:sz w:val="20"/>
              </w:rPr>
              <w:t>тоқсандық</w:t>
            </w:r>
            <w:r>
              <w:rPr>
                <w:rFonts w:ascii="Times New Roman"/>
                <w:b/>
                <w:i w:val="false"/>
                <w:color w:val="000000"/>
                <w:sz w:val="20"/>
              </w:rPr>
              <w:t xml:space="preserve">) </w:t>
            </w:r>
            <w:r>
              <w:rPr>
                <w:rFonts w:ascii="Times New Roman"/>
                <w:b/>
                <w:i w:val="false"/>
                <w:color w:val="000000"/>
                <w:sz w:val="20"/>
              </w:rPr>
              <w:t>қосы</w:t>
            </w:r>
            <w:r>
              <w:rPr>
                <w:rFonts w:ascii="Times New Roman"/>
                <w:b w:val="false"/>
                <w:i w:val="false"/>
                <w:color w:val="000000"/>
                <w:sz w:val="20"/>
              </w:rPr>
              <w:t xml:space="preserve">мша </w:t>
            </w:r>
          </w:p>
        </w:tc>
      </w:tr>
    </w:tbl>
    <w:bookmarkStart w:name="z670" w:id="611"/>
    <w:p>
      <w:pPr>
        <w:spacing w:after="0"/>
        <w:ind w:left="0"/>
        <w:jc w:val="left"/>
      </w:pPr>
      <w:r>
        <w:rPr>
          <w:rFonts w:ascii="Times New Roman"/>
          <w:b/>
          <w:i w:val="false"/>
          <w:color w:val="000000"/>
        </w:rPr>
        <w:t xml:space="preserve">                                Түсіндірме жазба</w:t>
      </w:r>
    </w:p>
    <w:bookmarkEnd w:id="611"/>
    <w:bookmarkStart w:name="z671" w:id="612"/>
    <w:p>
      <w:pPr>
        <w:spacing w:after="0"/>
        <w:ind w:left="0"/>
        <w:jc w:val="left"/>
      </w:pPr>
      <w:r>
        <w:rPr>
          <w:rFonts w:ascii="Times New Roman"/>
          <w:b/>
          <w:i w:val="false"/>
          <w:color w:val="000000"/>
        </w:rPr>
        <w:t xml:space="preserve">                                Пояснительная записка</w:t>
      </w:r>
    </w:p>
    <w:bookmarkEnd w:id="612"/>
    <w:bookmarkStart w:name="z672" w:id="613"/>
    <w:p>
      <w:pPr>
        <w:spacing w:after="0"/>
        <w:ind w:left="0"/>
        <w:jc w:val="both"/>
      </w:pPr>
      <w:r>
        <w:rPr>
          <w:rFonts w:ascii="Times New Roman"/>
          <w:b w:val="false"/>
          <w:i w:val="false"/>
          <w:color w:val="000000"/>
          <w:sz w:val="28"/>
        </w:rPr>
        <w:t>
      Атауы:</w:t>
      </w:r>
    </w:p>
    <w:bookmarkEnd w:id="613"/>
    <w:bookmarkStart w:name="z673" w:id="614"/>
    <w:p>
      <w:pPr>
        <w:spacing w:after="0"/>
        <w:ind w:left="0"/>
        <w:jc w:val="both"/>
      </w:pPr>
      <w:r>
        <w:rPr>
          <w:rFonts w:ascii="Times New Roman"/>
          <w:b w:val="false"/>
          <w:i w:val="false"/>
          <w:color w:val="000000"/>
          <w:sz w:val="28"/>
        </w:rPr>
        <w:t>
      Наименование: ____________________________________________________________</w:t>
      </w:r>
    </w:p>
    <w:bookmarkEnd w:id="614"/>
    <w:bookmarkStart w:name="z674" w:id="615"/>
    <w:p>
      <w:pPr>
        <w:spacing w:after="0"/>
        <w:ind w:left="0"/>
        <w:jc w:val="both"/>
      </w:pPr>
      <w:r>
        <w:rPr>
          <w:rFonts w:ascii="Times New Roman"/>
          <w:b w:val="false"/>
          <w:i w:val="false"/>
          <w:color w:val="000000"/>
          <w:sz w:val="28"/>
        </w:rPr>
        <w:t>
      Мекен-жайы(респонденттің):</w:t>
      </w:r>
    </w:p>
    <w:bookmarkEnd w:id="615"/>
    <w:bookmarkStart w:name="z675" w:id="616"/>
    <w:p>
      <w:pPr>
        <w:spacing w:after="0"/>
        <w:ind w:left="0"/>
        <w:jc w:val="both"/>
      </w:pPr>
      <w:r>
        <w:rPr>
          <w:rFonts w:ascii="Times New Roman"/>
          <w:b w:val="false"/>
          <w:i w:val="false"/>
          <w:color w:val="000000"/>
          <w:sz w:val="28"/>
        </w:rPr>
        <w:t>
      Адрес (респондента): _______________________________________________________</w:t>
      </w:r>
    </w:p>
    <w:bookmarkEnd w:id="616"/>
    <w:bookmarkStart w:name="z676" w:id="617"/>
    <w:p>
      <w:pPr>
        <w:spacing w:after="0"/>
        <w:ind w:left="0"/>
        <w:jc w:val="both"/>
      </w:pPr>
      <w:r>
        <w:rPr>
          <w:rFonts w:ascii="Times New Roman"/>
          <w:b w:val="false"/>
          <w:i w:val="false"/>
          <w:color w:val="000000"/>
          <w:sz w:val="28"/>
        </w:rPr>
        <w:t>
      Телефон (респонденттің):</w:t>
      </w:r>
    </w:p>
    <w:bookmarkEnd w:id="617"/>
    <w:bookmarkStart w:name="z677" w:id="618"/>
    <w:p>
      <w:pPr>
        <w:spacing w:after="0"/>
        <w:ind w:left="0"/>
        <w:jc w:val="both"/>
      </w:pPr>
      <w:r>
        <w:rPr>
          <w:rFonts w:ascii="Times New Roman"/>
          <w:b w:val="false"/>
          <w:i w:val="false"/>
          <w:color w:val="000000"/>
          <w:sz w:val="28"/>
        </w:rPr>
        <w:t>
      Телефон (респондента): _____________________________________________________</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9"/>
        <w:gridCol w:w="65"/>
        <w:gridCol w:w="1756"/>
      </w:tblGrid>
      <w:tr>
        <w:trPr>
          <w:trHeight w:val="30" w:hRule="atLeast"/>
        </w:trPr>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19"/>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bookmarkEnd w:id="6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20"/>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bookmarkEnd w:id="620"/>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21"/>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Примечание</w:t>
            </w:r>
          </w:p>
          <w:bookmarkEnd w:id="62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22"/>
          <w:p>
            <w:pPr>
              <w:spacing w:after="20"/>
              <w:ind w:left="20"/>
              <w:jc w:val="both"/>
            </w:pPr>
            <w:r>
              <w:rPr>
                <w:rFonts w:ascii="Times New Roman"/>
                <w:b w:val="false"/>
                <w:i w:val="false"/>
                <w:color w:val="000000"/>
                <w:sz w:val="20"/>
              </w:rPr>
              <w:t>
1. Орман заңнамасы бұзылғаны тіркелген оқиғалар</w:t>
            </w:r>
            <w:r>
              <w:br/>
            </w:r>
            <w:r>
              <w:rPr>
                <w:rFonts w:ascii="Times New Roman"/>
                <w:b w:val="false"/>
                <w:i w:val="false"/>
                <w:color w:val="000000"/>
                <w:sz w:val="20"/>
              </w:rPr>
              <w:t xml:space="preserve">
Зарегистрировано случаев нарушения лесного законодательства </w:t>
            </w:r>
          </w:p>
          <w:bookmarkEnd w:id="622"/>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23"/>
          <w:p>
            <w:pPr>
              <w:spacing w:after="20"/>
              <w:ind w:left="20"/>
              <w:jc w:val="both"/>
            </w:pPr>
            <w:r>
              <w:rPr>
                <w:rFonts w:ascii="Times New Roman"/>
                <w:b w:val="false"/>
                <w:i w:val="false"/>
                <w:color w:val="000000"/>
                <w:sz w:val="20"/>
              </w:rPr>
              <w:t>
2. Әкімшілік бұзушылықтар туралы толтырылған хаттамалар</w:t>
            </w:r>
            <w:r>
              <w:br/>
            </w:r>
            <w:r>
              <w:rPr>
                <w:rFonts w:ascii="Times New Roman"/>
                <w:b w:val="false"/>
                <w:i w:val="false"/>
                <w:color w:val="000000"/>
                <w:sz w:val="20"/>
              </w:rPr>
              <w:t>
Составлено протоколов об административных нарушениях</w:t>
            </w:r>
          </w:p>
          <w:bookmarkEnd w:id="623"/>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24"/>
          <w:p>
            <w:pPr>
              <w:spacing w:after="20"/>
              <w:ind w:left="20"/>
              <w:jc w:val="both"/>
            </w:pPr>
            <w:r>
              <w:rPr>
                <w:rFonts w:ascii="Times New Roman"/>
                <w:b w:val="false"/>
                <w:i w:val="false"/>
                <w:color w:val="000000"/>
                <w:sz w:val="20"/>
              </w:rPr>
              <w:t>
3. Әкімшілік жауапкершілікке тартылғаны</w:t>
            </w:r>
            <w:r>
              <w:br/>
            </w:r>
            <w:r>
              <w:rPr>
                <w:rFonts w:ascii="Times New Roman"/>
                <w:b w:val="false"/>
                <w:i w:val="false"/>
                <w:color w:val="000000"/>
                <w:sz w:val="20"/>
              </w:rPr>
              <w:t>
Привлечено к административной ответственности</w:t>
            </w:r>
          </w:p>
          <w:bookmarkEnd w:id="624"/>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25"/>
          <w:p>
            <w:pPr>
              <w:spacing w:after="20"/>
              <w:ind w:left="20"/>
              <w:jc w:val="both"/>
            </w:pPr>
            <w:r>
              <w:rPr>
                <w:rFonts w:ascii="Times New Roman"/>
                <w:b w:val="false"/>
                <w:i w:val="false"/>
                <w:color w:val="000000"/>
                <w:sz w:val="20"/>
              </w:rPr>
              <w:t>
4. Сотқа берілген істер</w:t>
            </w:r>
            <w:r>
              <w:br/>
            </w:r>
            <w:r>
              <w:rPr>
                <w:rFonts w:ascii="Times New Roman"/>
                <w:b w:val="false"/>
                <w:i w:val="false"/>
                <w:color w:val="000000"/>
                <w:sz w:val="20"/>
              </w:rPr>
              <w:t>
Передано дел в суд</w:t>
            </w:r>
          </w:p>
          <w:bookmarkEnd w:id="625"/>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26"/>
          <w:p>
            <w:pPr>
              <w:spacing w:after="20"/>
              <w:ind w:left="20"/>
              <w:jc w:val="both"/>
            </w:pPr>
            <w:r>
              <w:rPr>
                <w:rFonts w:ascii="Times New Roman"/>
                <w:b w:val="false"/>
                <w:i w:val="false"/>
                <w:color w:val="000000"/>
                <w:sz w:val="20"/>
              </w:rPr>
              <w:t>
5. Айыппұл өндіріп алынды</w:t>
            </w:r>
            <w:r>
              <w:br/>
            </w:r>
            <w:r>
              <w:rPr>
                <w:rFonts w:ascii="Times New Roman"/>
                <w:b w:val="false"/>
                <w:i w:val="false"/>
                <w:color w:val="000000"/>
                <w:sz w:val="20"/>
              </w:rPr>
              <w:t>
Взыскано штрафов</w:t>
            </w:r>
          </w:p>
          <w:bookmarkEnd w:id="626"/>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6" w:id="627"/>
    <w:p>
      <w:pPr>
        <w:spacing w:after="0"/>
        <w:ind w:left="0"/>
        <w:jc w:val="both"/>
      </w:pPr>
      <w:r>
        <w:rPr>
          <w:rFonts w:ascii="Times New Roman"/>
          <w:b w:val="false"/>
          <w:i w:val="false"/>
          <w:color w:val="000000"/>
          <w:sz w:val="28"/>
        </w:rPr>
        <w:t>
      Атауы                                     Мекенжайы (респонденттің)</w:t>
      </w:r>
      <w:r>
        <w:br/>
      </w:r>
      <w:r>
        <w:rPr>
          <w:rFonts w:ascii="Times New Roman"/>
          <w:b w:val="false"/>
          <w:i w:val="false"/>
          <w:color w:val="000000"/>
          <w:sz w:val="28"/>
        </w:rPr>
        <w:t>Наименование ___________________________ Адрес респондента) ______________________</w:t>
      </w:r>
      <w:r>
        <w:br/>
      </w:r>
      <w:r>
        <w:rPr>
          <w:rFonts w:ascii="Times New Roman"/>
          <w:b w:val="false"/>
          <w:i w:val="false"/>
          <w:color w:val="000000"/>
          <w:sz w:val="28"/>
        </w:rPr>
        <w:t>Телефоны (респонденттің)</w:t>
      </w:r>
      <w:r>
        <w:br/>
      </w:r>
      <w:r>
        <w:rPr>
          <w:rFonts w:ascii="Times New Roman"/>
          <w:b w:val="false"/>
          <w:i w:val="false"/>
          <w:color w:val="000000"/>
          <w:sz w:val="28"/>
        </w:rPr>
        <w:t>Телефон (респондента) _______________________ ____________________________________</w:t>
      </w:r>
      <w:r>
        <w:br/>
      </w:r>
      <w:r>
        <w:rPr>
          <w:rFonts w:ascii="Times New Roman"/>
          <w:b w:val="false"/>
          <w:i w:val="false"/>
          <w:color w:val="000000"/>
          <w:sz w:val="28"/>
        </w:rPr>
        <w:t xml:space="preserve">                               стационарлық                   ұялы</w:t>
      </w:r>
      <w:r>
        <w:br/>
      </w:r>
      <w:r>
        <w:rPr>
          <w:rFonts w:ascii="Times New Roman"/>
          <w:b w:val="false"/>
          <w:i w:val="false"/>
          <w:color w:val="000000"/>
          <w:sz w:val="28"/>
        </w:rPr>
        <w:t xml:space="preserve">                               стационарный                   мобильный</w:t>
      </w:r>
      <w:r>
        <w:br/>
      </w:r>
      <w:r>
        <w:rPr>
          <w:rFonts w:ascii="Times New Roman"/>
          <w:b w:val="false"/>
          <w:i w:val="false"/>
          <w:color w:val="000000"/>
          <w:sz w:val="28"/>
        </w:rPr>
        <w:t>Электрондық пошта мекенжайы (респонденттің)</w:t>
      </w:r>
      <w:r>
        <w:br/>
      </w:r>
      <w:r>
        <w:rPr>
          <w:rFonts w:ascii="Times New Roman"/>
          <w:b w:val="false"/>
          <w:i w:val="false"/>
          <w:color w:val="000000"/>
          <w:sz w:val="28"/>
        </w:rPr>
        <w:t>Адрес электронной почты (респондента) ____________________________________________</w:t>
      </w:r>
      <w:r>
        <w:br/>
      </w:r>
      <w:r>
        <w:rPr>
          <w:rFonts w:ascii="Times New Roman"/>
          <w:b w:val="false"/>
          <w:i w:val="false"/>
          <w:color w:val="000000"/>
          <w:sz w:val="28"/>
        </w:rPr>
        <w:t>Орындаушы</w:t>
      </w:r>
      <w:r>
        <w:br/>
      </w:r>
      <w:r>
        <w:rPr>
          <w:rFonts w:ascii="Times New Roman"/>
          <w:b w:val="false"/>
          <w:i w:val="false"/>
          <w:color w:val="000000"/>
          <w:sz w:val="28"/>
        </w:rPr>
        <w:t>Исполнитель ____________________________________________________ ________________</w:t>
      </w:r>
      <w:r>
        <w:br/>
      </w:r>
      <w:r>
        <w:rPr>
          <w:rFonts w:ascii="Times New Roman"/>
          <w:b w:val="false"/>
          <w:i w:val="false"/>
          <w:color w:val="000000"/>
          <w:sz w:val="28"/>
        </w:rPr>
        <w:t xml:space="preserve">                   тегі, аты және әкесінің аты (бар болған жағдайда)       қолы, телефоны</w:t>
      </w:r>
      <w:r>
        <w:br/>
      </w:r>
      <w:r>
        <w:rPr>
          <w:rFonts w:ascii="Times New Roman"/>
          <w:b w:val="false"/>
          <w:i w:val="false"/>
          <w:color w:val="000000"/>
          <w:sz w:val="28"/>
        </w:rPr>
        <w:t xml:space="preserve">                                                             (орындаушының)</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val="false"/>
          <w:i w:val="false"/>
          <w:color w:val="000000"/>
          <w:sz w:val="28"/>
        </w:rPr>
        <w:t xml:space="preserve">                                                             (исполнителя)</w:t>
      </w:r>
      <w:r>
        <w:br/>
      </w:r>
      <w:r>
        <w:rPr>
          <w:rFonts w:ascii="Times New Roman"/>
          <w:b w:val="false"/>
          <w:i w:val="false"/>
          <w:color w:val="000000"/>
          <w:sz w:val="28"/>
        </w:rPr>
        <w:t>Бас бухгалтер немесе оның міндетін атқарушы тұлға</w:t>
      </w:r>
      <w:r>
        <w:br/>
      </w:r>
      <w:r>
        <w:rPr>
          <w:rFonts w:ascii="Times New Roman"/>
          <w:b w:val="false"/>
          <w:i w:val="false"/>
          <w:color w:val="000000"/>
          <w:sz w:val="28"/>
        </w:rPr>
        <w:t>Главный бухгалтер или лицо, исполняющее его обязанности</w:t>
      </w:r>
      <w:r>
        <w:br/>
      </w:r>
      <w:r>
        <w:rPr>
          <w:rFonts w:ascii="Times New Roman"/>
          <w:b w:val="false"/>
          <w:i w:val="false"/>
          <w:color w:val="000000"/>
          <w:sz w:val="28"/>
        </w:rPr>
        <w:t>______________________________________________________________ _________________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исполняющее его обязанности</w:t>
      </w:r>
    </w:p>
    <w:bookmarkEnd w:id="627"/>
    <w:bookmarkStart w:name="z687" w:id="628"/>
    <w:p>
      <w:pPr>
        <w:spacing w:after="0"/>
        <w:ind w:left="0"/>
        <w:jc w:val="both"/>
      </w:pPr>
      <w:r>
        <w:rPr>
          <w:rFonts w:ascii="Times New Roman"/>
          <w:b w:val="false"/>
          <w:i w:val="false"/>
          <w:color w:val="000000"/>
          <w:sz w:val="28"/>
        </w:rPr>
        <w:t>
      _______________________________________________________________ 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p>
    <w:bookmarkEnd w:id="6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2020 года № 2</w:t>
            </w:r>
          </w:p>
        </w:tc>
      </w:tr>
    </w:tbl>
    <w:bookmarkStart w:name="z689" w:id="629"/>
    <w:p>
      <w:pPr>
        <w:spacing w:after="0"/>
        <w:ind w:left="0"/>
        <w:jc w:val="left"/>
      </w:pPr>
      <w:r>
        <w:rPr>
          <w:rFonts w:ascii="Times New Roman"/>
          <w:b/>
          <w:i w:val="false"/>
          <w:color w:val="000000"/>
        </w:rPr>
        <w:t xml:space="preserve"> Инструкция по заполнению статистической формы ведомственного статистического наблюдения "Отчет о нарушениях лесного законодательства" (индекс 5-лесхоз, периодичность квартальная)</w:t>
      </w:r>
    </w:p>
    <w:bookmarkEnd w:id="629"/>
    <w:bookmarkStart w:name="z690" w:id="630"/>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ведомственного статистического наблюдения "Отчет о нарушениях лесного законодательства" (индекс 5-лесхоз, периодичность квартальная)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и детализирует заполнение статистической формы ведомственного статистического наблюдения "Отчет о нарушениях лесного законодательства" (индекс 5-лесхоз, периодичность квартальная) (далее – статистическая форма).</w:t>
      </w:r>
    </w:p>
    <w:bookmarkEnd w:id="630"/>
    <w:bookmarkStart w:name="z691" w:id="631"/>
    <w:p>
      <w:pPr>
        <w:spacing w:after="0"/>
        <w:ind w:left="0"/>
        <w:jc w:val="both"/>
      </w:pPr>
      <w:r>
        <w:rPr>
          <w:rFonts w:ascii="Times New Roman"/>
          <w:b w:val="false"/>
          <w:i w:val="false"/>
          <w:color w:val="000000"/>
          <w:sz w:val="28"/>
        </w:rPr>
        <w:t>
      2. Статистическая форма представляется с пояснительной запиской.</w:t>
      </w:r>
    </w:p>
    <w:bookmarkEnd w:id="631"/>
    <w:bookmarkStart w:name="z692" w:id="632"/>
    <w:p>
      <w:pPr>
        <w:spacing w:after="0"/>
        <w:ind w:left="0"/>
        <w:jc w:val="both"/>
      </w:pPr>
      <w:r>
        <w:rPr>
          <w:rFonts w:ascii="Times New Roman"/>
          <w:b w:val="false"/>
          <w:i w:val="false"/>
          <w:color w:val="000000"/>
          <w:sz w:val="28"/>
        </w:rPr>
        <w:t>
      3. Все показатели заполняются с нарастающим итогом с начала года на основании данных первичной документации: лесорубочных билетов, лесных билетов, книг расхода леса, актов ревизии обходов, актов освидетельствования мест рубок, протоколов об административном правонарушениях в области лесного и охотничьего хозяйства и особо охраняемых природных территорий (далее – ООПТ) и постановлении по административным правонарушениям.</w:t>
      </w:r>
    </w:p>
    <w:bookmarkEnd w:id="632"/>
    <w:bookmarkStart w:name="z693" w:id="633"/>
    <w:p>
      <w:pPr>
        <w:spacing w:after="0"/>
        <w:ind w:left="0"/>
        <w:jc w:val="both"/>
      </w:pPr>
      <w:r>
        <w:rPr>
          <w:rFonts w:ascii="Times New Roman"/>
          <w:b w:val="false"/>
          <w:i w:val="false"/>
          <w:color w:val="000000"/>
          <w:sz w:val="28"/>
        </w:rPr>
        <w:t>
      4. Данные в строке 01 указываются по всем нарушениям лесного законодательства Республики Казахстан, совершенным за отчетный период в данном учреждении, выявленных при ревизиях обходов. Показатели приводятся по каждому виду лесонарушений отдельно.</w:t>
      </w:r>
    </w:p>
    <w:bookmarkEnd w:id="633"/>
    <w:bookmarkStart w:name="z694" w:id="634"/>
    <w:p>
      <w:pPr>
        <w:spacing w:after="0"/>
        <w:ind w:left="0"/>
        <w:jc w:val="both"/>
      </w:pPr>
      <w:r>
        <w:rPr>
          <w:rFonts w:ascii="Times New Roman"/>
          <w:b w:val="false"/>
          <w:i w:val="false"/>
          <w:color w:val="000000"/>
          <w:sz w:val="28"/>
        </w:rPr>
        <w:t>
      В строке 02 приводятся данные по нарушениям лесного законодательства, которые совершены невыявленными нарушителями.</w:t>
      </w:r>
    </w:p>
    <w:bookmarkEnd w:id="634"/>
    <w:bookmarkStart w:name="z695" w:id="635"/>
    <w:p>
      <w:pPr>
        <w:spacing w:after="0"/>
        <w:ind w:left="0"/>
        <w:jc w:val="both"/>
      </w:pPr>
      <w:r>
        <w:rPr>
          <w:rFonts w:ascii="Times New Roman"/>
          <w:b w:val="false"/>
          <w:i w:val="false"/>
          <w:color w:val="000000"/>
          <w:sz w:val="28"/>
        </w:rPr>
        <w:t>
      Расчет причиненного ущерба по видам нарушений по графам 3, 6, 10 и 13 производится на основании данных протоколов ООПТ по каждому случаю и размеров возмещения вреда, причиненного лесному хозяйству, утвержденных в установленном порядке.</w:t>
      </w:r>
    </w:p>
    <w:bookmarkEnd w:id="635"/>
    <w:bookmarkStart w:name="z696" w:id="636"/>
    <w:p>
      <w:pPr>
        <w:spacing w:after="0"/>
        <w:ind w:left="0"/>
        <w:jc w:val="both"/>
      </w:pPr>
      <w:r>
        <w:rPr>
          <w:rFonts w:ascii="Times New Roman"/>
          <w:b w:val="false"/>
          <w:i w:val="false"/>
          <w:color w:val="000000"/>
          <w:sz w:val="28"/>
        </w:rPr>
        <w:t>
      В строках 3, 6 и 9 указываются данные только по материалам лесных нарушений, которые направлены для рассмотрения в судебные и правоохранительные органы.</w:t>
      </w:r>
    </w:p>
    <w:bookmarkEnd w:id="636"/>
    <w:bookmarkStart w:name="z697" w:id="637"/>
    <w:p>
      <w:pPr>
        <w:spacing w:after="0"/>
        <w:ind w:left="0"/>
        <w:jc w:val="both"/>
      </w:pPr>
      <w:r>
        <w:rPr>
          <w:rFonts w:ascii="Times New Roman"/>
          <w:b w:val="false"/>
          <w:i w:val="false"/>
          <w:color w:val="000000"/>
          <w:sz w:val="28"/>
        </w:rPr>
        <w:t xml:space="preserve">
      Показатели приводятся: по площади – в целых гектарах, по массе – в целых метрах кубических, по сумме – в тысячах тенге с точностью до одного десятичного знака. </w:t>
      </w:r>
    </w:p>
    <w:bookmarkEnd w:id="6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Министерство</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2020 года № 2</w:t>
            </w:r>
          </w:p>
        </w:tc>
      </w:tr>
    </w:tbl>
    <w:tbl>
      <w:tblPr>
        <w:tblW w:w="0" w:type="auto"/>
        <w:tblCellSpacing w:w="0" w:type="auto"/>
        <w:tblBorders>
          <w:top w:val="none"/>
          <w:left w:val="none"/>
          <w:bottom w:val="none"/>
          <w:right w:val="none"/>
          <w:insideH w:val="none"/>
          <w:insideV w:val="none"/>
        </w:tblBorders>
      </w:tblPr>
      <w:tblGrid>
        <w:gridCol w:w="4932"/>
        <w:gridCol w:w="776"/>
        <w:gridCol w:w="116"/>
        <w:gridCol w:w="124"/>
        <w:gridCol w:w="788"/>
        <w:gridCol w:w="445"/>
        <w:gridCol w:w="933"/>
        <w:gridCol w:w="933"/>
        <w:gridCol w:w="1626"/>
        <w:gridCol w:w="1627"/>
      </w:tblGrid>
      <w:tr>
        <w:trPr>
          <w:trHeight w:val="30" w:hRule="atLeast"/>
        </w:trPr>
        <w:tc>
          <w:tcPr>
            <w:tcW w:w="0" w:type="auto"/>
            <w:gridSpan w:val="2"/>
            <w:vMerge w:val="restart"/>
            <w:tcBorders/>
            <w:tcMar>
              <w:top w:w="15" w:type="dxa"/>
              <w:left w:w="15" w:type="dxa"/>
              <w:bottom w:w="15" w:type="dxa"/>
              <w:right w:w="15" w:type="dxa"/>
            </w:tcMar>
            <w:vAlign w:val="center"/>
          </w:tcPr>
          <w:bookmarkStart w:name="z699" w:id="638"/>
          <w:p>
            <w:pPr>
              <w:spacing w:after="20"/>
              <w:ind w:left="20"/>
              <w:jc w:val="both"/>
            </w:pPr>
          </w:p>
          <w:bookmarkEnd w:id="638"/>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vMerge w:val="restart"/>
            <w:tcBorders/>
            <w:tcMar>
              <w:top w:w="15" w:type="dxa"/>
              <w:left w:w="15" w:type="dxa"/>
              <w:bottom w:w="15" w:type="dxa"/>
              <w:right w:w="15" w:type="dxa"/>
            </w:tcMar>
            <w:vAlign w:val="center"/>
          </w:tcPr>
          <w:bookmarkStart w:name="z700" w:id="639"/>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val="false"/>
                <w:i w:val="false"/>
                <w:color w:val="000000"/>
                <w:sz w:val="20"/>
              </w:rPr>
              <w:t>Ведомстволық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ведомственного статистического наблюдения</w:t>
            </w:r>
            <w:r>
              <w:br/>
            </w:r>
            <w:r>
              <w:rPr>
                <w:rFonts w:ascii="Times New Roman"/>
                <w:b w:val="false"/>
                <w:i w:val="false"/>
                <w:color w:val="000000"/>
                <w:sz w:val="20"/>
              </w:rPr>
              <w:t>
</w:t>
            </w:r>
            <w:r>
              <w:rPr>
                <w:rFonts w:ascii="Times New Roman"/>
                <w:b w:val="false"/>
                <w:i w:val="false"/>
                <w:color w:val="000000"/>
                <w:sz w:val="20"/>
              </w:rPr>
              <w:t>Қазақстан Республикасының Экология, геология және табиғи ресурстар министрлігінің Орман шаруашылығы және жануарлар дүниесі комитетіне ұсынылады</w:t>
            </w:r>
            <w:r>
              <w:br/>
            </w:r>
            <w:r>
              <w:rPr>
                <w:rFonts w:ascii="Times New Roman"/>
                <w:b w:val="false"/>
                <w:i w:val="false"/>
                <w:color w:val="000000"/>
                <w:sz w:val="20"/>
              </w:rPr>
              <w:t>
Представляется Комитету лесного хозяйства и животного мира Министерства экологии, геологии и природных ресурсов Республики Казахстан</w:t>
            </w:r>
          </w:p>
          <w:bookmarkEnd w:id="639"/>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tcBorders>
          </w:tcPr>
          <w:p/>
        </w:tc>
        <w:tc>
          <w:tcPr>
            <w:tcW w:w="0" w:type="auto"/>
            <w:gridSpan w:val="4"/>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Қазақстан Республикасы Ұлттық экономика министрлігінің Статистика комитеті төрағасының 20__ жылғы "__" ________ № ___бұйрығына 9- қосымша</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Орман дақылдарымен жұмыс туралы және орманды қалпына келтіру туралы есеп Отчет о работе с лесными культурами и о лесовозобновлении</w:t>
            </w:r>
          </w:p>
        </w:tc>
      </w:tr>
      <w:tr>
        <w:trPr>
          <w:trHeight w:val="30" w:hRule="atLeast"/>
        </w:trPr>
        <w:tc>
          <w:tcPr>
            <w:tcW w:w="4932" w:type="dxa"/>
            <w:tcBorders/>
            <w:tcMar>
              <w:top w:w="15" w:type="dxa"/>
              <w:left w:w="15" w:type="dxa"/>
              <w:bottom w:w="15" w:type="dxa"/>
              <w:right w:w="15" w:type="dxa"/>
            </w:tcMar>
            <w:vAlign w:val="center"/>
          </w:tcPr>
          <w:bookmarkStart w:name="z705" w:id="640"/>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bookmarkEnd w:id="640"/>
        </w:tc>
        <w:tc>
          <w:tcPr>
            <w:tcW w:w="0" w:type="auto"/>
            <w:gridSpan w:val="3"/>
            <w:tcBorders/>
            <w:tcMar>
              <w:top w:w="15" w:type="dxa"/>
              <w:left w:w="15" w:type="dxa"/>
              <w:bottom w:w="15" w:type="dxa"/>
              <w:right w:w="15" w:type="dxa"/>
            </w:tcMar>
            <w:vAlign w:val="center"/>
          </w:tcPr>
          <w:bookmarkStart w:name="z706" w:id="641"/>
          <w:p>
            <w:pPr>
              <w:spacing w:after="20"/>
              <w:ind w:left="20"/>
              <w:jc w:val="both"/>
            </w:pPr>
            <w:r>
              <w:rPr>
                <w:rFonts w:ascii="Times New Roman"/>
                <w:b w:val="false"/>
                <w:i w:val="false"/>
                <w:color w:val="000000"/>
                <w:sz w:val="20"/>
              </w:rPr>
              <w:t>
8 ОШ (орман шаруашылығы)</w:t>
            </w:r>
            <w:r>
              <w:br/>
            </w:r>
            <w:r>
              <w:rPr>
                <w:rFonts w:ascii="Times New Roman"/>
                <w:b w:val="false"/>
                <w:i w:val="false"/>
                <w:color w:val="000000"/>
                <w:sz w:val="20"/>
              </w:rPr>
              <w:t>
8 ЛХ (лесное хозяйство)</w:t>
            </w:r>
          </w:p>
          <w:bookmarkEnd w:id="641"/>
        </w:tc>
        <w:tc>
          <w:tcPr>
            <w:tcW w:w="788" w:type="dxa"/>
            <w:tcBorders/>
            <w:tcMar>
              <w:top w:w="15" w:type="dxa"/>
              <w:left w:w="15" w:type="dxa"/>
              <w:bottom w:w="15" w:type="dxa"/>
              <w:right w:w="15" w:type="dxa"/>
            </w:tcMar>
            <w:vAlign w:val="center"/>
          </w:tcPr>
          <w:bookmarkStart w:name="z707" w:id="642"/>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bookmarkEnd w:id="642"/>
        </w:tc>
        <w:tc>
          <w:tcPr>
            <w:tcW w:w="0" w:type="auto"/>
            <w:gridSpan w:val="3"/>
            <w:tcBorders/>
            <w:tcMar>
              <w:top w:w="15" w:type="dxa"/>
              <w:left w:w="15" w:type="dxa"/>
              <w:bottom w:w="15" w:type="dxa"/>
              <w:right w:w="15" w:type="dxa"/>
            </w:tcMar>
            <w:vAlign w:val="center"/>
          </w:tcPr>
          <w:bookmarkStart w:name="z708" w:id="643"/>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bookmarkEnd w:id="643"/>
        </w:tc>
        <w:tc>
          <w:tcPr>
            <w:tcW w:w="1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7" w:type="dxa"/>
            <w:tcBorders/>
            <w:tcMar>
              <w:top w:w="15" w:type="dxa"/>
              <w:left w:w="15" w:type="dxa"/>
              <w:bottom w:w="15" w:type="dxa"/>
              <w:right w:w="15" w:type="dxa"/>
            </w:tcMar>
            <w:vAlign w:val="center"/>
          </w:tcPr>
          <w:bookmarkStart w:name="z709" w:id="644"/>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644"/>
        </w:tc>
      </w:tr>
      <w:tr>
        <w:trPr>
          <w:trHeight w:val="30" w:hRule="atLeast"/>
        </w:trPr>
        <w:tc>
          <w:tcPr>
            <w:tcW w:w="0" w:type="auto"/>
            <w:gridSpan w:val="10"/>
            <w:tcBorders/>
            <w:tcMar>
              <w:top w:w="15" w:type="dxa"/>
              <w:left w:w="15" w:type="dxa"/>
              <w:bottom w:w="15" w:type="dxa"/>
              <w:right w:w="15" w:type="dxa"/>
            </w:tcMar>
            <w:vAlign w:val="center"/>
          </w:tcPr>
          <w:bookmarkStart w:name="z710" w:id="645"/>
          <w:p>
            <w:pPr>
              <w:spacing w:after="20"/>
              <w:ind w:left="20"/>
              <w:jc w:val="both"/>
            </w:pPr>
            <w:r>
              <w:rPr>
                <w:rFonts w:ascii="Times New Roman"/>
                <w:b w:val="false"/>
                <w:i w:val="false"/>
                <w:color w:val="000000"/>
                <w:sz w:val="20"/>
              </w:rPr>
              <w:t>
Орман шаруашылығының мемлекеттік мекемелері, мемлекеттік табиғи қорықтар, мемлекеттік ұлттық табиғи парктер, мемлекеттік орман табиғи резерваттары, облыстық орман шаруашылығының аумақтық инспекциялары, "Қазақ орман орналастыру кәсіпорыны" Республикалық мемлекеттік қазыналық кәсіпорыны ұсынады</w:t>
            </w:r>
            <w:r>
              <w:br/>
            </w:r>
            <w:r>
              <w:rPr>
                <w:rFonts w:ascii="Times New Roman"/>
                <w:b w:val="false"/>
                <w:i w:val="false"/>
                <w:color w:val="000000"/>
                <w:sz w:val="20"/>
              </w:rPr>
              <w:t>
Представляют - 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областные территориальные инспекции лесного хозяйства, Республиканское государственное казенное предприятие "Казахское лесоустроительное предприятие"</w:t>
            </w:r>
          </w:p>
          <w:bookmarkEnd w:id="645"/>
        </w:tc>
      </w:tr>
      <w:tr>
        <w:trPr>
          <w:trHeight w:val="30" w:hRule="atLeast"/>
        </w:trPr>
        <w:tc>
          <w:tcPr>
            <w:tcW w:w="0" w:type="auto"/>
            <w:gridSpan w:val="10"/>
            <w:tcBorders/>
            <w:tcMar>
              <w:top w:w="15" w:type="dxa"/>
              <w:left w:w="15" w:type="dxa"/>
              <w:bottom w:w="15" w:type="dxa"/>
              <w:right w:w="15" w:type="dxa"/>
            </w:tcMar>
            <w:vAlign w:val="center"/>
          </w:tcPr>
          <w:bookmarkStart w:name="z711" w:id="646"/>
          <w:p>
            <w:pPr>
              <w:spacing w:after="20"/>
              <w:ind w:left="20"/>
              <w:jc w:val="both"/>
            </w:pPr>
            <w:r>
              <w:rPr>
                <w:rFonts w:ascii="Times New Roman"/>
                <w:b w:val="false"/>
                <w:i w:val="false"/>
                <w:color w:val="000000"/>
                <w:sz w:val="20"/>
              </w:rPr>
              <w:t>
Ұсыну мерзімі – орман шаруашылығы мемлекеттік мекемелері, мемлекеттік табиғи қорықтар, мемлекеттік ұлттық табиғи парктер, мемлекеттік орман табиғи резерваттары - есепті кезеңнен кейінгі 10 қарашаға дейін, облыстық орман шаруашылығы және жануарлар дүниесі аумақтық инспекциялары – есепті кезеңнен кейінгі 20 қарашаға дейін, "Қазақ орман орналастыру кәсіпорыны" Республикалық мемлекеттік қазыналық кәсіпорын – есепті кезеңнен кейінгі 15 қаңтарға дейін</w:t>
            </w:r>
            <w:r>
              <w:br/>
            </w:r>
            <w:r>
              <w:rPr>
                <w:rFonts w:ascii="Times New Roman"/>
                <w:b w:val="false"/>
                <w:i w:val="false"/>
                <w:color w:val="000000"/>
                <w:sz w:val="20"/>
              </w:rPr>
              <w:t>
Срок представления – 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 до 10 ноября после отчетного периода, областные территориальные инспекции лесного хозяйства и животного мира – до 20 ноября после отчетного периода, Республиканское государственное казенное предприятие "Казахское лесоустроительное предприятие" – до 15 января после отчетного периода</w:t>
            </w:r>
          </w:p>
          <w:bookmarkEnd w:id="646"/>
        </w:tc>
      </w:tr>
      <w:tr>
        <w:trPr>
          <w:trHeight w:val="30" w:hRule="atLeast"/>
        </w:trPr>
        <w:tc>
          <w:tcPr>
            <w:tcW w:w="0" w:type="auto"/>
            <w:gridSpan w:val="3"/>
            <w:tcBorders/>
            <w:tcMar>
              <w:top w:w="15" w:type="dxa"/>
              <w:left w:w="15" w:type="dxa"/>
              <w:bottom w:w="15" w:type="dxa"/>
              <w:right w:w="15" w:type="dxa"/>
            </w:tcMar>
            <w:vAlign w:val="center"/>
          </w:tcPr>
          <w:bookmarkStart w:name="z712" w:id="647"/>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bookmarkEnd w:id="647"/>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713" w:id="648"/>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bookmarkEnd w:id="648"/>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14" w:id="649"/>
    <w:p>
      <w:pPr>
        <w:spacing w:after="0"/>
        <w:ind w:left="0"/>
        <w:jc w:val="both"/>
      </w:pPr>
      <w:r>
        <w:rPr>
          <w:rFonts w:ascii="Times New Roman"/>
          <w:b w:val="false"/>
          <w:i w:val="false"/>
          <w:color w:val="000000"/>
          <w:sz w:val="28"/>
        </w:rPr>
        <w:t>
      1. Тұқымбақтарда, мектептерде, плантацияларда отырғызу материалдарының болуы (толтыру дәлдігі: алқабы – 0,1 гектар, көлемі – тұтас мың дана)</w:t>
      </w:r>
    </w:p>
    <w:bookmarkEnd w:id="649"/>
    <w:bookmarkStart w:name="z715" w:id="650"/>
    <w:p>
      <w:pPr>
        <w:spacing w:after="0"/>
        <w:ind w:left="0"/>
        <w:jc w:val="both"/>
      </w:pPr>
      <w:r>
        <w:rPr>
          <w:rFonts w:ascii="Times New Roman"/>
          <w:b w:val="false"/>
          <w:i w:val="false"/>
          <w:color w:val="000000"/>
          <w:sz w:val="28"/>
        </w:rPr>
        <w:t>
      Наличие посадочного материала в питомниках, школах и на плантациях (точность заполнения: площадь – 0,1 гектар, объем – в целых тысяч штук)</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968"/>
        <w:gridCol w:w="1342"/>
        <w:gridCol w:w="1342"/>
        <w:gridCol w:w="1342"/>
        <w:gridCol w:w="1342"/>
        <w:gridCol w:w="1342"/>
        <w:gridCol w:w="1342"/>
        <w:gridCol w:w="1342"/>
        <w:gridCol w:w="1343"/>
      </w:tblGrid>
      <w:tr>
        <w:trPr>
          <w:trHeight w:val="30" w:hRule="atLeast"/>
        </w:trPr>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51"/>
          <w:p>
            <w:pPr>
              <w:spacing w:after="20"/>
              <w:ind w:left="20"/>
              <w:jc w:val="both"/>
            </w:pPr>
            <w:r>
              <w:rPr>
                <w:rFonts w:ascii="Times New Roman"/>
                <w:b w:val="false"/>
                <w:i w:val="false"/>
                <w:color w:val="000000"/>
                <w:sz w:val="20"/>
              </w:rPr>
              <w:t>
Тұқым</w:t>
            </w:r>
            <w:r>
              <w:br/>
            </w:r>
            <w:r>
              <w:rPr>
                <w:rFonts w:ascii="Times New Roman"/>
                <w:b w:val="false"/>
                <w:i w:val="false"/>
                <w:color w:val="000000"/>
                <w:sz w:val="20"/>
              </w:rPr>
              <w:t>
Порода</w:t>
            </w:r>
          </w:p>
          <w:bookmarkEnd w:id="651"/>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52"/>
          <w:p>
            <w:pPr>
              <w:spacing w:after="20"/>
              <w:ind w:left="20"/>
              <w:jc w:val="both"/>
            </w:pPr>
            <w:r>
              <w:rPr>
                <w:rFonts w:ascii="Times New Roman"/>
                <w:b w:val="false"/>
                <w:i w:val="false"/>
                <w:color w:val="000000"/>
                <w:sz w:val="20"/>
              </w:rPr>
              <w:t>
Тұқым коды</w:t>
            </w:r>
            <w:r>
              <w:br/>
            </w:r>
            <w:r>
              <w:rPr>
                <w:rFonts w:ascii="Times New Roman"/>
                <w:b w:val="false"/>
                <w:i w:val="false"/>
                <w:color w:val="000000"/>
                <w:sz w:val="20"/>
              </w:rPr>
              <w:t>
Код породы</w:t>
            </w:r>
          </w:p>
          <w:bookmarkEnd w:id="65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53"/>
          <w:p>
            <w:pPr>
              <w:spacing w:after="20"/>
              <w:ind w:left="20"/>
              <w:jc w:val="both"/>
            </w:pPr>
            <w:r>
              <w:rPr>
                <w:rFonts w:ascii="Times New Roman"/>
                <w:b w:val="false"/>
                <w:i w:val="false"/>
                <w:color w:val="000000"/>
                <w:sz w:val="20"/>
              </w:rPr>
              <w:t>
Бір жылдық екпе көшеттер</w:t>
            </w:r>
            <w:r>
              <w:br/>
            </w:r>
            <w:r>
              <w:rPr>
                <w:rFonts w:ascii="Times New Roman"/>
                <w:b w:val="false"/>
                <w:i w:val="false"/>
                <w:color w:val="000000"/>
                <w:sz w:val="20"/>
              </w:rPr>
              <w:t>
Сеянцы однолетние</w:t>
            </w:r>
          </w:p>
          <w:bookmarkEnd w:id="65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54"/>
          <w:p>
            <w:pPr>
              <w:spacing w:after="20"/>
              <w:ind w:left="20"/>
              <w:jc w:val="both"/>
            </w:pPr>
            <w:r>
              <w:rPr>
                <w:rFonts w:ascii="Times New Roman"/>
                <w:b w:val="false"/>
                <w:i w:val="false"/>
                <w:color w:val="000000"/>
                <w:sz w:val="20"/>
              </w:rPr>
              <w:t>
Екі жылдық және одан ересек екпе көшеттер</w:t>
            </w:r>
            <w:r>
              <w:br/>
            </w:r>
            <w:r>
              <w:rPr>
                <w:rFonts w:ascii="Times New Roman"/>
                <w:b w:val="false"/>
                <w:i w:val="false"/>
                <w:color w:val="000000"/>
                <w:sz w:val="20"/>
              </w:rPr>
              <w:t>
Сеянцы двух лет и старше</w:t>
            </w:r>
          </w:p>
          <w:bookmarkEnd w:id="65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55"/>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6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56"/>
          <w:p>
            <w:pPr>
              <w:spacing w:after="20"/>
              <w:ind w:left="20"/>
              <w:jc w:val="both"/>
            </w:pPr>
            <w:r>
              <w:rPr>
                <w:rFonts w:ascii="Times New Roman"/>
                <w:b w:val="false"/>
                <w:i w:val="false"/>
                <w:color w:val="000000"/>
                <w:sz w:val="20"/>
              </w:rPr>
              <w:t>
оның ішінде стандартты</w:t>
            </w:r>
            <w:r>
              <w:br/>
            </w:r>
            <w:r>
              <w:rPr>
                <w:rFonts w:ascii="Times New Roman"/>
                <w:b w:val="false"/>
                <w:i w:val="false"/>
                <w:color w:val="000000"/>
                <w:sz w:val="20"/>
              </w:rPr>
              <w:t>
из них стандартных</w:t>
            </w:r>
          </w:p>
          <w:bookmarkEnd w:id="6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57"/>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6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58"/>
          <w:p>
            <w:pPr>
              <w:spacing w:after="20"/>
              <w:ind w:left="20"/>
              <w:jc w:val="both"/>
            </w:pPr>
            <w:r>
              <w:rPr>
                <w:rFonts w:ascii="Times New Roman"/>
                <w:b w:val="false"/>
                <w:i w:val="false"/>
                <w:color w:val="000000"/>
                <w:sz w:val="20"/>
              </w:rPr>
              <w:t>
оның ішінде стандартты</w:t>
            </w:r>
            <w:r>
              <w:br/>
            </w:r>
            <w:r>
              <w:rPr>
                <w:rFonts w:ascii="Times New Roman"/>
                <w:b w:val="false"/>
                <w:i w:val="false"/>
                <w:color w:val="000000"/>
                <w:sz w:val="20"/>
              </w:rPr>
              <w:t>
из них стандартных</w:t>
            </w:r>
          </w:p>
          <w:bookmarkEnd w:id="65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59"/>
          <w:p>
            <w:pPr>
              <w:spacing w:after="20"/>
              <w:ind w:left="20"/>
              <w:jc w:val="both"/>
            </w:pPr>
            <w:r>
              <w:rPr>
                <w:rFonts w:ascii="Times New Roman"/>
                <w:b w:val="false"/>
                <w:i w:val="false"/>
                <w:color w:val="000000"/>
                <w:sz w:val="20"/>
              </w:rPr>
              <w:t>
гектар</w:t>
            </w:r>
            <w:r>
              <w:br/>
            </w:r>
            <w:r>
              <w:rPr>
                <w:rFonts w:ascii="Times New Roman"/>
                <w:b w:val="false"/>
                <w:i w:val="false"/>
                <w:color w:val="000000"/>
                <w:sz w:val="20"/>
              </w:rPr>
              <w:t>
гектар</w:t>
            </w:r>
          </w:p>
          <w:bookmarkEnd w:id="659"/>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60"/>
          <w:p>
            <w:pPr>
              <w:spacing w:after="20"/>
              <w:ind w:left="20"/>
              <w:jc w:val="both"/>
            </w:pPr>
            <w:r>
              <w:rPr>
                <w:rFonts w:ascii="Times New Roman"/>
                <w:b w:val="false"/>
                <w:i w:val="false"/>
                <w:color w:val="000000"/>
                <w:sz w:val="20"/>
              </w:rPr>
              <w:t>
мың дана</w:t>
            </w:r>
            <w:r>
              <w:br/>
            </w:r>
            <w:r>
              <w:rPr>
                <w:rFonts w:ascii="Times New Roman"/>
                <w:b w:val="false"/>
                <w:i w:val="false"/>
                <w:color w:val="000000"/>
                <w:sz w:val="20"/>
              </w:rPr>
              <w:t>
тысяч штук</w:t>
            </w:r>
          </w:p>
          <w:bookmarkEnd w:id="660"/>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61"/>
          <w:p>
            <w:pPr>
              <w:spacing w:after="20"/>
              <w:ind w:left="20"/>
              <w:jc w:val="both"/>
            </w:pPr>
            <w:r>
              <w:rPr>
                <w:rFonts w:ascii="Times New Roman"/>
                <w:b w:val="false"/>
                <w:i w:val="false"/>
                <w:color w:val="000000"/>
                <w:sz w:val="20"/>
              </w:rPr>
              <w:t>
гектар</w:t>
            </w:r>
            <w:r>
              <w:br/>
            </w:r>
            <w:r>
              <w:rPr>
                <w:rFonts w:ascii="Times New Roman"/>
                <w:b w:val="false"/>
                <w:i w:val="false"/>
                <w:color w:val="000000"/>
                <w:sz w:val="20"/>
              </w:rPr>
              <w:t>
гектар</w:t>
            </w:r>
          </w:p>
          <w:bookmarkEnd w:id="661"/>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62"/>
          <w:p>
            <w:pPr>
              <w:spacing w:after="20"/>
              <w:ind w:left="20"/>
              <w:jc w:val="both"/>
            </w:pPr>
            <w:r>
              <w:rPr>
                <w:rFonts w:ascii="Times New Roman"/>
                <w:b w:val="false"/>
                <w:i w:val="false"/>
                <w:color w:val="000000"/>
                <w:sz w:val="20"/>
              </w:rPr>
              <w:t>
мың дана</w:t>
            </w:r>
            <w:r>
              <w:br/>
            </w:r>
            <w:r>
              <w:rPr>
                <w:rFonts w:ascii="Times New Roman"/>
                <w:b w:val="false"/>
                <w:i w:val="false"/>
                <w:color w:val="000000"/>
                <w:sz w:val="20"/>
              </w:rPr>
              <w:t>
тысяч штук</w:t>
            </w:r>
          </w:p>
          <w:bookmarkEnd w:id="662"/>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63"/>
          <w:p>
            <w:pPr>
              <w:spacing w:after="20"/>
              <w:ind w:left="20"/>
              <w:jc w:val="both"/>
            </w:pPr>
            <w:r>
              <w:rPr>
                <w:rFonts w:ascii="Times New Roman"/>
                <w:b w:val="false"/>
                <w:i w:val="false"/>
                <w:color w:val="000000"/>
                <w:sz w:val="20"/>
              </w:rPr>
              <w:t>
гектар</w:t>
            </w:r>
            <w:r>
              <w:br/>
            </w:r>
            <w:r>
              <w:rPr>
                <w:rFonts w:ascii="Times New Roman"/>
                <w:b w:val="false"/>
                <w:i w:val="false"/>
                <w:color w:val="000000"/>
                <w:sz w:val="20"/>
              </w:rPr>
              <w:t>
гектар</w:t>
            </w:r>
          </w:p>
          <w:bookmarkEnd w:id="663"/>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64"/>
          <w:p>
            <w:pPr>
              <w:spacing w:after="20"/>
              <w:ind w:left="20"/>
              <w:jc w:val="both"/>
            </w:pPr>
            <w:r>
              <w:rPr>
                <w:rFonts w:ascii="Times New Roman"/>
                <w:b w:val="false"/>
                <w:i w:val="false"/>
                <w:color w:val="000000"/>
                <w:sz w:val="20"/>
              </w:rPr>
              <w:t>
мың дана</w:t>
            </w:r>
            <w:r>
              <w:br/>
            </w:r>
            <w:r>
              <w:rPr>
                <w:rFonts w:ascii="Times New Roman"/>
                <w:b w:val="false"/>
                <w:i w:val="false"/>
                <w:color w:val="000000"/>
                <w:sz w:val="20"/>
              </w:rPr>
              <w:t>
тысяч штук</w:t>
            </w:r>
          </w:p>
          <w:bookmarkEnd w:id="664"/>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65"/>
          <w:p>
            <w:pPr>
              <w:spacing w:after="20"/>
              <w:ind w:left="20"/>
              <w:jc w:val="both"/>
            </w:pPr>
            <w:r>
              <w:rPr>
                <w:rFonts w:ascii="Times New Roman"/>
                <w:b w:val="false"/>
                <w:i w:val="false"/>
                <w:color w:val="000000"/>
                <w:sz w:val="20"/>
              </w:rPr>
              <w:t>
гектар</w:t>
            </w:r>
            <w:r>
              <w:br/>
            </w:r>
            <w:r>
              <w:rPr>
                <w:rFonts w:ascii="Times New Roman"/>
                <w:b w:val="false"/>
                <w:i w:val="false"/>
                <w:color w:val="000000"/>
                <w:sz w:val="20"/>
              </w:rPr>
              <w:t>
гектар</w:t>
            </w:r>
          </w:p>
          <w:bookmarkEnd w:id="665"/>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66"/>
          <w:p>
            <w:pPr>
              <w:spacing w:after="20"/>
              <w:ind w:left="20"/>
              <w:jc w:val="both"/>
            </w:pPr>
            <w:r>
              <w:rPr>
                <w:rFonts w:ascii="Times New Roman"/>
                <w:b w:val="false"/>
                <w:i w:val="false"/>
                <w:color w:val="000000"/>
                <w:sz w:val="20"/>
              </w:rPr>
              <w:t>
мың дана</w:t>
            </w:r>
            <w:r>
              <w:br/>
            </w:r>
            <w:r>
              <w:rPr>
                <w:rFonts w:ascii="Times New Roman"/>
                <w:b w:val="false"/>
                <w:i w:val="false"/>
                <w:color w:val="000000"/>
                <w:sz w:val="20"/>
              </w:rPr>
              <w:t>
тысяч штук</w:t>
            </w:r>
          </w:p>
          <w:bookmarkEnd w:id="666"/>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577"/>
        <w:gridCol w:w="799"/>
        <w:gridCol w:w="1241"/>
        <w:gridCol w:w="2058"/>
        <w:gridCol w:w="1241"/>
        <w:gridCol w:w="3024"/>
        <w:gridCol w:w="1241"/>
        <w:gridCol w:w="1764"/>
      </w:tblGrid>
      <w:tr>
        <w:trPr>
          <w:trHeight w:val="30" w:hRule="atLeast"/>
        </w:trPr>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67"/>
          <w:p>
            <w:pPr>
              <w:spacing w:after="20"/>
              <w:ind w:left="20"/>
              <w:jc w:val="both"/>
            </w:pPr>
            <w:r>
              <w:rPr>
                <w:rFonts w:ascii="Times New Roman"/>
                <w:b w:val="false"/>
                <w:i w:val="false"/>
                <w:color w:val="000000"/>
                <w:sz w:val="20"/>
              </w:rPr>
              <w:t>
Тұқым</w:t>
            </w:r>
            <w:r>
              <w:br/>
            </w:r>
            <w:r>
              <w:rPr>
                <w:rFonts w:ascii="Times New Roman"/>
                <w:b w:val="false"/>
                <w:i w:val="false"/>
                <w:color w:val="000000"/>
                <w:sz w:val="20"/>
              </w:rPr>
              <w:t>
Порода</w:t>
            </w:r>
          </w:p>
          <w:bookmarkEnd w:id="667"/>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68"/>
          <w:p>
            <w:pPr>
              <w:spacing w:after="20"/>
              <w:ind w:left="20"/>
              <w:jc w:val="both"/>
            </w:pPr>
            <w:r>
              <w:rPr>
                <w:rFonts w:ascii="Times New Roman"/>
                <w:b w:val="false"/>
                <w:i w:val="false"/>
                <w:color w:val="000000"/>
                <w:sz w:val="20"/>
              </w:rPr>
              <w:t>
Тұқым коды</w:t>
            </w:r>
            <w:r>
              <w:br/>
            </w:r>
            <w:r>
              <w:rPr>
                <w:rFonts w:ascii="Times New Roman"/>
                <w:b w:val="false"/>
                <w:i w:val="false"/>
                <w:color w:val="000000"/>
                <w:sz w:val="20"/>
              </w:rPr>
              <w:t>
Код породы</w:t>
            </w:r>
          </w:p>
          <w:bookmarkEnd w:id="6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69"/>
          <w:p>
            <w:pPr>
              <w:spacing w:after="20"/>
              <w:ind w:left="20"/>
              <w:jc w:val="both"/>
            </w:pPr>
            <w:r>
              <w:rPr>
                <w:rFonts w:ascii="Times New Roman"/>
                <w:b w:val="false"/>
                <w:i w:val="false"/>
                <w:color w:val="000000"/>
                <w:sz w:val="20"/>
              </w:rPr>
              <w:t>
Көшеттер мен тамырланған қалемшелер</w:t>
            </w:r>
            <w:r>
              <w:br/>
            </w:r>
            <w:r>
              <w:rPr>
                <w:rFonts w:ascii="Times New Roman"/>
                <w:b w:val="false"/>
                <w:i w:val="false"/>
                <w:color w:val="000000"/>
                <w:sz w:val="20"/>
              </w:rPr>
              <w:t>
Саженцы и укорененные черенки</w:t>
            </w:r>
          </w:p>
          <w:bookmarkEnd w:id="669"/>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70"/>
          <w:p>
            <w:pPr>
              <w:spacing w:after="20"/>
              <w:ind w:left="20"/>
              <w:jc w:val="both"/>
            </w:pPr>
            <w:r>
              <w:rPr>
                <w:rFonts w:ascii="Times New Roman"/>
                <w:b w:val="false"/>
                <w:i w:val="false"/>
                <w:color w:val="000000"/>
                <w:sz w:val="20"/>
              </w:rPr>
              <w:t>
Аналық плантациялар, гектар</w:t>
            </w:r>
            <w:r>
              <w:br/>
            </w:r>
            <w:r>
              <w:rPr>
                <w:rFonts w:ascii="Times New Roman"/>
                <w:b w:val="false"/>
                <w:i w:val="false"/>
                <w:color w:val="000000"/>
                <w:sz w:val="20"/>
              </w:rPr>
              <w:t>
Маточные плантации, гектар</w:t>
            </w:r>
          </w:p>
          <w:bookmarkEnd w:id="670"/>
        </w:tc>
        <w:tc>
          <w:tcPr>
            <w:tcW w:w="3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71"/>
          <w:p>
            <w:pPr>
              <w:spacing w:after="20"/>
              <w:ind w:left="20"/>
              <w:jc w:val="both"/>
            </w:pPr>
            <w:r>
              <w:rPr>
                <w:rFonts w:ascii="Times New Roman"/>
                <w:b w:val="false"/>
                <w:i w:val="false"/>
                <w:color w:val="000000"/>
                <w:sz w:val="20"/>
              </w:rPr>
              <w:t>
Осының алдындағы жылғы күзде және үстіміздегі жылғы көктемде шықпай қалған егістері, гектар</w:t>
            </w:r>
            <w:r>
              <w:br/>
            </w:r>
            <w:r>
              <w:rPr>
                <w:rFonts w:ascii="Times New Roman"/>
                <w:b w:val="false"/>
                <w:i w:val="false"/>
                <w:color w:val="000000"/>
                <w:sz w:val="20"/>
              </w:rPr>
              <w:t>
Погибшие посевы осени предыдущего года и весны текущего года, гектар</w:t>
            </w:r>
          </w:p>
          <w:bookmarkEnd w:id="6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72"/>
          <w:p>
            <w:pPr>
              <w:spacing w:after="20"/>
              <w:ind w:left="20"/>
              <w:jc w:val="both"/>
            </w:pPr>
            <w:r>
              <w:rPr>
                <w:rFonts w:ascii="Times New Roman"/>
                <w:b w:val="false"/>
                <w:i w:val="false"/>
                <w:color w:val="000000"/>
                <w:sz w:val="20"/>
              </w:rPr>
              <w:t>
1 гектардан стандарттық көшеттердің шығымы</w:t>
            </w:r>
            <w:r>
              <w:br/>
            </w:r>
            <w:r>
              <w:rPr>
                <w:rFonts w:ascii="Times New Roman"/>
                <w:b w:val="false"/>
                <w:i w:val="false"/>
                <w:color w:val="000000"/>
                <w:sz w:val="20"/>
              </w:rPr>
              <w:t>
Выход стандартных сеянцев с 1 гектара</w:t>
            </w:r>
          </w:p>
          <w:bookmarkEnd w:id="67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73"/>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673"/>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74"/>
          <w:p>
            <w:pPr>
              <w:spacing w:after="20"/>
              <w:ind w:left="20"/>
              <w:jc w:val="both"/>
            </w:pPr>
            <w:r>
              <w:rPr>
                <w:rFonts w:ascii="Times New Roman"/>
                <w:b w:val="false"/>
                <w:i w:val="false"/>
                <w:color w:val="000000"/>
                <w:sz w:val="20"/>
              </w:rPr>
              <w:t>
оның ішінде стандартты (мың дана)</w:t>
            </w:r>
            <w:r>
              <w:br/>
            </w:r>
            <w:r>
              <w:rPr>
                <w:rFonts w:ascii="Times New Roman"/>
                <w:b w:val="false"/>
                <w:i w:val="false"/>
                <w:color w:val="000000"/>
                <w:sz w:val="20"/>
              </w:rPr>
              <w:t>
в том числе стандартных (тысяч штук)</w:t>
            </w:r>
          </w:p>
          <w:bookmarkEnd w:id="67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75"/>
          <w:p>
            <w:pPr>
              <w:spacing w:after="20"/>
              <w:ind w:left="20"/>
              <w:jc w:val="both"/>
            </w:pPr>
            <w:r>
              <w:rPr>
                <w:rFonts w:ascii="Times New Roman"/>
                <w:b w:val="false"/>
                <w:i w:val="false"/>
                <w:color w:val="000000"/>
                <w:sz w:val="20"/>
              </w:rPr>
              <w:t>
мың дана</w:t>
            </w:r>
            <w:r>
              <w:br/>
            </w:r>
            <w:r>
              <w:rPr>
                <w:rFonts w:ascii="Times New Roman"/>
                <w:b w:val="false"/>
                <w:i w:val="false"/>
                <w:color w:val="000000"/>
                <w:sz w:val="20"/>
              </w:rPr>
              <w:t>
тысяч штук</w:t>
            </w:r>
          </w:p>
          <w:bookmarkEnd w:id="675"/>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76"/>
          <w:p>
            <w:pPr>
              <w:spacing w:after="20"/>
              <w:ind w:left="20"/>
              <w:jc w:val="both"/>
            </w:pPr>
            <w:r>
              <w:rPr>
                <w:rFonts w:ascii="Times New Roman"/>
                <w:b w:val="false"/>
                <w:i w:val="false"/>
                <w:color w:val="000000"/>
                <w:sz w:val="20"/>
              </w:rPr>
              <w:t>
жоспарлы шығымға %</w:t>
            </w:r>
            <w:r>
              <w:br/>
            </w:r>
            <w:r>
              <w:rPr>
                <w:rFonts w:ascii="Times New Roman"/>
                <w:b w:val="false"/>
                <w:i w:val="false"/>
                <w:color w:val="000000"/>
                <w:sz w:val="20"/>
              </w:rPr>
              <w:t>
% к плановому выходу</w:t>
            </w:r>
          </w:p>
          <w:bookmarkEnd w:id="67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77"/>
          <w:p>
            <w:pPr>
              <w:spacing w:after="20"/>
              <w:ind w:left="20"/>
              <w:jc w:val="both"/>
            </w:pPr>
            <w:r>
              <w:rPr>
                <w:rFonts w:ascii="Times New Roman"/>
                <w:b w:val="false"/>
                <w:i w:val="false"/>
                <w:color w:val="000000"/>
                <w:sz w:val="20"/>
              </w:rPr>
              <w:t>
гектар</w:t>
            </w:r>
            <w:r>
              <w:br/>
            </w:r>
            <w:r>
              <w:rPr>
                <w:rFonts w:ascii="Times New Roman"/>
                <w:b w:val="false"/>
                <w:i w:val="false"/>
                <w:color w:val="000000"/>
                <w:sz w:val="20"/>
              </w:rPr>
              <w:t>
гектар</w:t>
            </w:r>
          </w:p>
          <w:bookmarkEnd w:id="677"/>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78"/>
          <w:p>
            <w:pPr>
              <w:spacing w:after="20"/>
              <w:ind w:left="20"/>
              <w:jc w:val="both"/>
            </w:pPr>
            <w:r>
              <w:rPr>
                <w:rFonts w:ascii="Times New Roman"/>
                <w:b w:val="false"/>
                <w:i w:val="false"/>
                <w:color w:val="000000"/>
                <w:sz w:val="20"/>
              </w:rPr>
              <w:t>
мың дана</w:t>
            </w:r>
            <w:r>
              <w:br/>
            </w:r>
            <w:r>
              <w:rPr>
                <w:rFonts w:ascii="Times New Roman"/>
                <w:b w:val="false"/>
                <w:i w:val="false"/>
                <w:color w:val="000000"/>
                <w:sz w:val="20"/>
              </w:rPr>
              <w:t>
тысяч штук</w:t>
            </w:r>
          </w:p>
          <w:bookmarkEnd w:id="67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6" w:id="679"/>
    <w:p>
      <w:pPr>
        <w:spacing w:after="0"/>
        <w:ind w:left="0"/>
        <w:jc w:val="both"/>
      </w:pPr>
      <w:r>
        <w:rPr>
          <w:rFonts w:ascii="Times New Roman"/>
          <w:b w:val="false"/>
          <w:i w:val="false"/>
          <w:color w:val="000000"/>
          <w:sz w:val="28"/>
        </w:rPr>
        <w:t>
      2. Орман дақылдарының өсімталдығы (толтыру дәлдігі: алқабы – тұтас гектарлармен, өсімталдығы – 0,1%)</w:t>
      </w:r>
    </w:p>
    <w:bookmarkEnd w:id="679"/>
    <w:bookmarkStart w:name="z747" w:id="680"/>
    <w:p>
      <w:pPr>
        <w:spacing w:after="0"/>
        <w:ind w:left="0"/>
        <w:jc w:val="both"/>
      </w:pPr>
      <w:r>
        <w:rPr>
          <w:rFonts w:ascii="Times New Roman"/>
          <w:b w:val="false"/>
          <w:i w:val="false"/>
          <w:color w:val="000000"/>
          <w:sz w:val="28"/>
        </w:rPr>
        <w:t>
      Приживаемость лесных культур (точность заполнения: площадь – в целых гектарах, приживаемость – 0,1%)</w:t>
      </w:r>
    </w:p>
    <w:bookmarkEnd w:id="680"/>
    <w:bookmarkStart w:name="z748" w:id="681"/>
    <w:p>
      <w:pPr>
        <w:spacing w:after="0"/>
        <w:ind w:left="0"/>
        <w:jc w:val="both"/>
      </w:pPr>
      <w:r>
        <w:rPr>
          <w:rFonts w:ascii="Times New Roman"/>
          <w:b w:val="false"/>
          <w:i w:val="false"/>
          <w:color w:val="000000"/>
          <w:sz w:val="28"/>
        </w:rPr>
        <w:t>
      Екпелердің түрлері ___________________________________________</w:t>
      </w:r>
    </w:p>
    <w:bookmarkEnd w:id="681"/>
    <w:bookmarkStart w:name="z749" w:id="682"/>
    <w:p>
      <w:pPr>
        <w:spacing w:after="0"/>
        <w:ind w:left="0"/>
        <w:jc w:val="both"/>
      </w:pPr>
      <w:r>
        <w:rPr>
          <w:rFonts w:ascii="Times New Roman"/>
          <w:b w:val="false"/>
          <w:i w:val="false"/>
          <w:color w:val="000000"/>
          <w:sz w:val="28"/>
        </w:rPr>
        <w:t>
      Вид насаждений ______________________________________________</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610"/>
        <w:gridCol w:w="846"/>
        <w:gridCol w:w="1081"/>
        <w:gridCol w:w="846"/>
        <w:gridCol w:w="1081"/>
        <w:gridCol w:w="1787"/>
        <w:gridCol w:w="1316"/>
        <w:gridCol w:w="2335"/>
        <w:gridCol w:w="2023"/>
      </w:tblGrid>
      <w:tr>
        <w:trPr>
          <w:trHeight w:val="30" w:hRule="atLeast"/>
        </w:trPr>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83"/>
          <w:p>
            <w:pPr>
              <w:spacing w:after="20"/>
              <w:ind w:left="20"/>
              <w:jc w:val="both"/>
            </w:pPr>
            <w:r>
              <w:rPr>
                <w:rFonts w:ascii="Times New Roman"/>
                <w:b w:val="false"/>
                <w:i w:val="false"/>
                <w:color w:val="000000"/>
                <w:sz w:val="20"/>
              </w:rPr>
              <w:t>
Тұқым</w:t>
            </w:r>
            <w:r>
              <w:br/>
            </w:r>
            <w:r>
              <w:rPr>
                <w:rFonts w:ascii="Times New Roman"/>
                <w:b w:val="false"/>
                <w:i w:val="false"/>
                <w:color w:val="000000"/>
                <w:sz w:val="20"/>
              </w:rPr>
              <w:t>
Порода</w:t>
            </w:r>
          </w:p>
          <w:bookmarkEnd w:id="683"/>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84"/>
          <w:p>
            <w:pPr>
              <w:spacing w:after="20"/>
              <w:ind w:left="20"/>
              <w:jc w:val="both"/>
            </w:pPr>
            <w:r>
              <w:rPr>
                <w:rFonts w:ascii="Times New Roman"/>
                <w:b w:val="false"/>
                <w:i w:val="false"/>
                <w:color w:val="000000"/>
                <w:sz w:val="20"/>
              </w:rPr>
              <w:t>
Тұқым коды</w:t>
            </w:r>
            <w:r>
              <w:br/>
            </w:r>
            <w:r>
              <w:rPr>
                <w:rFonts w:ascii="Times New Roman"/>
                <w:b w:val="false"/>
                <w:i w:val="false"/>
                <w:color w:val="000000"/>
                <w:sz w:val="20"/>
              </w:rPr>
              <w:t>
Код породы</w:t>
            </w:r>
          </w:p>
          <w:bookmarkEnd w:id="6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85"/>
          <w:p>
            <w:pPr>
              <w:spacing w:after="20"/>
              <w:ind w:left="20"/>
              <w:jc w:val="both"/>
            </w:pPr>
            <w:r>
              <w:rPr>
                <w:rFonts w:ascii="Times New Roman"/>
                <w:b w:val="false"/>
                <w:i w:val="false"/>
                <w:color w:val="000000"/>
                <w:sz w:val="20"/>
              </w:rPr>
              <w:t>
Отырғызылған орман дақылдары, гектар</w:t>
            </w:r>
            <w:r>
              <w:br/>
            </w:r>
            <w:r>
              <w:rPr>
                <w:rFonts w:ascii="Times New Roman"/>
                <w:b w:val="false"/>
                <w:i w:val="false"/>
                <w:color w:val="000000"/>
                <w:sz w:val="20"/>
              </w:rPr>
              <w:t>
Заложено лесных культур, гектар</w:t>
            </w:r>
          </w:p>
          <w:bookmarkEnd w:id="6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86"/>
          <w:p>
            <w:pPr>
              <w:spacing w:after="20"/>
              <w:ind w:left="20"/>
              <w:jc w:val="both"/>
            </w:pPr>
            <w:r>
              <w:rPr>
                <w:rFonts w:ascii="Times New Roman"/>
                <w:b w:val="false"/>
                <w:i w:val="false"/>
                <w:color w:val="000000"/>
                <w:sz w:val="20"/>
              </w:rPr>
              <w:t>
Түгенделген, гектар</w:t>
            </w:r>
            <w:r>
              <w:br/>
            </w:r>
            <w:r>
              <w:rPr>
                <w:rFonts w:ascii="Times New Roman"/>
                <w:b w:val="false"/>
                <w:i w:val="false"/>
                <w:color w:val="000000"/>
                <w:sz w:val="20"/>
              </w:rPr>
              <w:t>
Проинвентаризовано, гектар</w:t>
            </w:r>
          </w:p>
          <w:bookmarkEnd w:id="686"/>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87"/>
          <w:p>
            <w:pPr>
              <w:spacing w:after="20"/>
              <w:ind w:left="20"/>
              <w:jc w:val="both"/>
            </w:pPr>
            <w:r>
              <w:rPr>
                <w:rFonts w:ascii="Times New Roman"/>
                <w:b w:val="false"/>
                <w:i w:val="false"/>
                <w:color w:val="000000"/>
                <w:sz w:val="20"/>
              </w:rPr>
              <w:t>
Түгенделгендердің жалпы санынан шықпай қалғаны, гектар</w:t>
            </w:r>
            <w:r>
              <w:br/>
            </w:r>
            <w:r>
              <w:rPr>
                <w:rFonts w:ascii="Times New Roman"/>
                <w:b w:val="false"/>
                <w:i w:val="false"/>
                <w:color w:val="000000"/>
                <w:sz w:val="20"/>
              </w:rPr>
              <w:t>
Из общего количества проинвентаризованых погибло, гектар</w:t>
            </w:r>
          </w:p>
          <w:bookmarkEnd w:id="687"/>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88"/>
          <w:p>
            <w:pPr>
              <w:spacing w:after="20"/>
              <w:ind w:left="20"/>
              <w:jc w:val="both"/>
            </w:pPr>
            <w:r>
              <w:rPr>
                <w:rFonts w:ascii="Times New Roman"/>
                <w:b w:val="false"/>
                <w:i w:val="false"/>
                <w:color w:val="000000"/>
                <w:sz w:val="20"/>
              </w:rPr>
              <w:t>
Сақталған орман дақылдары, гектар</w:t>
            </w:r>
            <w:r>
              <w:br/>
            </w:r>
            <w:r>
              <w:rPr>
                <w:rFonts w:ascii="Times New Roman"/>
                <w:b w:val="false"/>
                <w:i w:val="false"/>
                <w:color w:val="000000"/>
                <w:sz w:val="20"/>
              </w:rPr>
              <w:t>
Сохранилось лесных культур, гектар</w:t>
            </w:r>
          </w:p>
          <w:bookmarkEnd w:id="688"/>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89"/>
          <w:p>
            <w:pPr>
              <w:spacing w:after="20"/>
              <w:ind w:left="20"/>
              <w:jc w:val="both"/>
            </w:pPr>
            <w:r>
              <w:rPr>
                <w:rFonts w:ascii="Times New Roman"/>
                <w:b w:val="false"/>
                <w:i w:val="false"/>
                <w:color w:val="000000"/>
                <w:sz w:val="20"/>
              </w:rPr>
              <w:t>
Сақталған орман дақылдарының өсімталдығы %</w:t>
            </w:r>
            <w:r>
              <w:br/>
            </w:r>
            <w:r>
              <w:rPr>
                <w:rFonts w:ascii="Times New Roman"/>
                <w:b w:val="false"/>
                <w:i w:val="false"/>
                <w:color w:val="000000"/>
                <w:sz w:val="20"/>
              </w:rPr>
              <w:t>
Приживаемость сохранившихся лесных культур, %</w:t>
            </w:r>
          </w:p>
          <w:bookmarkEnd w:id="689"/>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90"/>
          <w:p>
            <w:pPr>
              <w:spacing w:after="20"/>
              <w:ind w:left="20"/>
              <w:jc w:val="both"/>
            </w:pPr>
            <w:r>
              <w:rPr>
                <w:rFonts w:ascii="Times New Roman"/>
                <w:b w:val="false"/>
                <w:i w:val="false"/>
                <w:color w:val="000000"/>
                <w:sz w:val="20"/>
              </w:rPr>
              <w:t>
Толықтыруды қажет ететін орман дақылдарының алқабы, гектар</w:t>
            </w:r>
            <w:r>
              <w:br/>
            </w:r>
            <w:r>
              <w:rPr>
                <w:rFonts w:ascii="Times New Roman"/>
                <w:b w:val="false"/>
                <w:i w:val="false"/>
                <w:color w:val="000000"/>
                <w:sz w:val="20"/>
              </w:rPr>
              <w:t>
Площадь лесных культур, требующих дополнения, гектар</w:t>
            </w:r>
          </w:p>
          <w:bookmarkEnd w:id="69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91"/>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691"/>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92"/>
          <w:p>
            <w:pPr>
              <w:spacing w:after="20"/>
              <w:ind w:left="20"/>
              <w:jc w:val="both"/>
            </w:pPr>
            <w:r>
              <w:rPr>
                <w:rFonts w:ascii="Times New Roman"/>
                <w:b w:val="false"/>
                <w:i w:val="false"/>
                <w:color w:val="000000"/>
                <w:sz w:val="20"/>
              </w:rPr>
              <w:t>
оның ішінде отырғызу</w:t>
            </w:r>
            <w:r>
              <w:br/>
            </w:r>
            <w:r>
              <w:rPr>
                <w:rFonts w:ascii="Times New Roman"/>
                <w:b w:val="false"/>
                <w:i w:val="false"/>
                <w:color w:val="000000"/>
                <w:sz w:val="20"/>
              </w:rPr>
              <w:t>
в том числе посадка</w:t>
            </w:r>
          </w:p>
          <w:bookmarkEnd w:id="692"/>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93"/>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693"/>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94"/>
          <w:p>
            <w:pPr>
              <w:spacing w:after="20"/>
              <w:ind w:left="20"/>
              <w:jc w:val="both"/>
            </w:pPr>
            <w:r>
              <w:rPr>
                <w:rFonts w:ascii="Times New Roman"/>
                <w:b w:val="false"/>
                <w:i w:val="false"/>
                <w:color w:val="000000"/>
                <w:sz w:val="20"/>
              </w:rPr>
              <w:t>
оның ішінде отырғызу</w:t>
            </w:r>
            <w:r>
              <w:br/>
            </w:r>
            <w:r>
              <w:rPr>
                <w:rFonts w:ascii="Times New Roman"/>
                <w:b w:val="false"/>
                <w:i w:val="false"/>
                <w:color w:val="000000"/>
                <w:sz w:val="20"/>
              </w:rPr>
              <w:t>
в том числе посадка</w:t>
            </w:r>
          </w:p>
          <w:bookmarkEnd w:id="69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2" w:id="695"/>
    <w:p>
      <w:pPr>
        <w:spacing w:after="0"/>
        <w:ind w:left="0"/>
        <w:jc w:val="both"/>
      </w:pPr>
      <w:r>
        <w:rPr>
          <w:rFonts w:ascii="Times New Roman"/>
          <w:b w:val="false"/>
          <w:i w:val="false"/>
          <w:color w:val="000000"/>
          <w:sz w:val="28"/>
        </w:rPr>
        <w:t>
      3. Орман дақылдарын орман көмкерген жерлерге ауыстыру (толтыру дәлдігі – тұтас гектармен)</w:t>
      </w:r>
    </w:p>
    <w:bookmarkEnd w:id="695"/>
    <w:bookmarkStart w:name="z763" w:id="696"/>
    <w:p>
      <w:pPr>
        <w:spacing w:after="0"/>
        <w:ind w:left="0"/>
        <w:jc w:val="both"/>
      </w:pPr>
      <w:r>
        <w:rPr>
          <w:rFonts w:ascii="Times New Roman"/>
          <w:b w:val="false"/>
          <w:i w:val="false"/>
          <w:color w:val="000000"/>
          <w:sz w:val="28"/>
        </w:rPr>
        <w:t>
      Перевод лесных культур в покрытые лесом земли (точность заполнения – в целых гектарах)</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6"/>
        <w:gridCol w:w="1080"/>
        <w:gridCol w:w="1470"/>
        <w:gridCol w:w="1471"/>
        <w:gridCol w:w="1471"/>
        <w:gridCol w:w="4182"/>
      </w:tblGrid>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97"/>
          <w:p>
            <w:pPr>
              <w:spacing w:after="20"/>
              <w:ind w:left="20"/>
              <w:jc w:val="both"/>
            </w:pPr>
            <w:r>
              <w:rPr>
                <w:rFonts w:ascii="Times New Roman"/>
                <w:b w:val="false"/>
                <w:i w:val="false"/>
                <w:color w:val="000000"/>
                <w:sz w:val="20"/>
              </w:rPr>
              <w:t>
Орман дақылдарының отырғызылған жылы</w:t>
            </w:r>
            <w:r>
              <w:br/>
            </w:r>
            <w:r>
              <w:rPr>
                <w:rFonts w:ascii="Times New Roman"/>
                <w:b w:val="false"/>
                <w:i w:val="false"/>
                <w:color w:val="000000"/>
                <w:sz w:val="20"/>
              </w:rPr>
              <w:t>
Год закладки лесных культур</w:t>
            </w:r>
          </w:p>
          <w:bookmarkEnd w:id="697"/>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98"/>
          <w:p>
            <w:pPr>
              <w:spacing w:after="20"/>
              <w:ind w:left="20"/>
              <w:jc w:val="both"/>
            </w:pPr>
            <w:r>
              <w:rPr>
                <w:rFonts w:ascii="Times New Roman"/>
                <w:b w:val="false"/>
                <w:i w:val="false"/>
                <w:color w:val="000000"/>
                <w:sz w:val="20"/>
              </w:rPr>
              <w:t>
Жолдар коды</w:t>
            </w:r>
            <w:r>
              <w:br/>
            </w:r>
            <w:r>
              <w:rPr>
                <w:rFonts w:ascii="Times New Roman"/>
                <w:b w:val="false"/>
                <w:i w:val="false"/>
                <w:color w:val="000000"/>
                <w:sz w:val="20"/>
              </w:rPr>
              <w:t>
Код строки</w:t>
            </w:r>
          </w:p>
          <w:bookmarkEnd w:id="698"/>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99"/>
          <w:p>
            <w:pPr>
              <w:spacing w:after="20"/>
              <w:ind w:left="20"/>
              <w:jc w:val="both"/>
            </w:pPr>
            <w:r>
              <w:rPr>
                <w:rFonts w:ascii="Times New Roman"/>
                <w:b w:val="false"/>
                <w:i w:val="false"/>
                <w:color w:val="000000"/>
                <w:sz w:val="20"/>
              </w:rPr>
              <w:t>
Отырғызылған орман дақылдары, есеп бойынша барлығы</w:t>
            </w:r>
            <w:r>
              <w:br/>
            </w:r>
            <w:r>
              <w:rPr>
                <w:rFonts w:ascii="Times New Roman"/>
                <w:b w:val="false"/>
                <w:i w:val="false"/>
                <w:color w:val="000000"/>
                <w:sz w:val="20"/>
              </w:rPr>
              <w:t>
Заложено лесных культур всего по отчету</w:t>
            </w:r>
          </w:p>
          <w:bookmarkEnd w:id="699"/>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00"/>
          <w:p>
            <w:pPr>
              <w:spacing w:after="20"/>
              <w:ind w:left="20"/>
              <w:jc w:val="both"/>
            </w:pPr>
            <w:r>
              <w:rPr>
                <w:rFonts w:ascii="Times New Roman"/>
                <w:b w:val="false"/>
                <w:i w:val="false"/>
                <w:color w:val="000000"/>
                <w:sz w:val="20"/>
              </w:rPr>
              <w:t>
Орман дақылдарының мемлекеттік орман қорына қабылданғаны</w:t>
            </w:r>
            <w:r>
              <w:br/>
            </w:r>
            <w:r>
              <w:rPr>
                <w:rFonts w:ascii="Times New Roman"/>
                <w:b w:val="false"/>
                <w:i w:val="false"/>
                <w:color w:val="000000"/>
                <w:sz w:val="20"/>
              </w:rPr>
              <w:t>
Принято в государственный лесной фонд лесных культур</w:t>
            </w:r>
          </w:p>
          <w:bookmarkEnd w:id="700"/>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01"/>
          <w:p>
            <w:pPr>
              <w:spacing w:after="20"/>
              <w:ind w:left="20"/>
              <w:jc w:val="both"/>
            </w:pPr>
            <w:r>
              <w:rPr>
                <w:rFonts w:ascii="Times New Roman"/>
                <w:b w:val="false"/>
                <w:i w:val="false"/>
                <w:color w:val="000000"/>
                <w:sz w:val="20"/>
              </w:rPr>
              <w:t>
Орман дақылдарының мемлекеттік орман қорынан берілгені</w:t>
            </w:r>
            <w:r>
              <w:br/>
            </w:r>
            <w:r>
              <w:rPr>
                <w:rFonts w:ascii="Times New Roman"/>
                <w:b w:val="false"/>
                <w:i w:val="false"/>
                <w:color w:val="000000"/>
                <w:sz w:val="20"/>
              </w:rPr>
              <w:t>
Передано из государственного лесного фонда лесных культур</w:t>
            </w:r>
          </w:p>
          <w:bookmarkEnd w:id="701"/>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02"/>
          <w:p>
            <w:pPr>
              <w:spacing w:after="20"/>
              <w:ind w:left="20"/>
              <w:jc w:val="both"/>
            </w:pPr>
            <w:r>
              <w:rPr>
                <w:rFonts w:ascii="Times New Roman"/>
                <w:b w:val="false"/>
                <w:i w:val="false"/>
                <w:color w:val="000000"/>
                <w:sz w:val="20"/>
              </w:rPr>
              <w:t>
Бастапқы дақылдарды қайта жаңарту, баубақшалар мен жаңғақ жемісті плантациялар отырғызу әдісімен егілген орман дақылдарының мемлекеттік орман қорында бар алқабы</w:t>
            </w:r>
            <w:r>
              <w:br/>
            </w:r>
            <w:r>
              <w:rPr>
                <w:rFonts w:ascii="Times New Roman"/>
                <w:b w:val="false"/>
                <w:i w:val="false"/>
                <w:color w:val="000000"/>
                <w:sz w:val="20"/>
              </w:rPr>
              <w:t>
Площадь числящихся в государственном лесном фонде лесных культур, заложенных методом реконструкции и предварительных культур, закладки садов и плантаций орехоплодных</w:t>
            </w:r>
          </w:p>
          <w:bookmarkEnd w:id="702"/>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03"/>
          <w:p>
            <w:pPr>
              <w:spacing w:after="20"/>
              <w:ind w:left="20"/>
              <w:jc w:val="both"/>
            </w:pPr>
            <w:r>
              <w:rPr>
                <w:rFonts w:ascii="Times New Roman"/>
                <w:b w:val="false"/>
                <w:i w:val="false"/>
                <w:color w:val="000000"/>
                <w:sz w:val="20"/>
              </w:rPr>
              <w:t>
2003 жылы және одан бұрын</w:t>
            </w:r>
            <w:r>
              <w:br/>
            </w:r>
            <w:r>
              <w:rPr>
                <w:rFonts w:ascii="Times New Roman"/>
                <w:b w:val="false"/>
                <w:i w:val="false"/>
                <w:color w:val="000000"/>
                <w:sz w:val="20"/>
              </w:rPr>
              <w:t>
2003 год и ранее</w:t>
            </w:r>
          </w:p>
          <w:bookmarkEnd w:id="703"/>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04"/>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bookmarkEnd w:id="704"/>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7"/>
        <w:gridCol w:w="1130"/>
        <w:gridCol w:w="728"/>
        <w:gridCol w:w="1336"/>
        <w:gridCol w:w="728"/>
        <w:gridCol w:w="3160"/>
        <w:gridCol w:w="728"/>
        <w:gridCol w:w="1743"/>
      </w:tblGrid>
      <w:tr>
        <w:trPr>
          <w:trHeight w:val="30" w:hRule="atLeast"/>
        </w:trPr>
        <w:tc>
          <w:tcPr>
            <w:tcW w:w="2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05"/>
          <w:p>
            <w:pPr>
              <w:spacing w:after="20"/>
              <w:ind w:left="20"/>
              <w:jc w:val="both"/>
            </w:pPr>
            <w:r>
              <w:rPr>
                <w:rFonts w:ascii="Times New Roman"/>
                <w:b w:val="false"/>
                <w:i w:val="false"/>
                <w:color w:val="000000"/>
                <w:sz w:val="20"/>
              </w:rPr>
              <w:t>
Орман дақылдарының отырғызылған жылы</w:t>
            </w:r>
            <w:r>
              <w:br/>
            </w:r>
            <w:r>
              <w:rPr>
                <w:rFonts w:ascii="Times New Roman"/>
                <w:b w:val="false"/>
                <w:i w:val="false"/>
                <w:color w:val="000000"/>
                <w:sz w:val="20"/>
              </w:rPr>
              <w:t>
Год закладки лесных культур</w:t>
            </w:r>
          </w:p>
          <w:bookmarkEnd w:id="705"/>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06"/>
          <w:p>
            <w:pPr>
              <w:spacing w:after="20"/>
              <w:ind w:left="20"/>
              <w:jc w:val="both"/>
            </w:pPr>
            <w:r>
              <w:rPr>
                <w:rFonts w:ascii="Times New Roman"/>
                <w:b w:val="false"/>
                <w:i w:val="false"/>
                <w:color w:val="000000"/>
                <w:sz w:val="20"/>
              </w:rPr>
              <w:t>
Жолдар коды</w:t>
            </w:r>
            <w:r>
              <w:br/>
            </w:r>
            <w:r>
              <w:rPr>
                <w:rFonts w:ascii="Times New Roman"/>
                <w:b w:val="false"/>
                <w:i w:val="false"/>
                <w:color w:val="000000"/>
                <w:sz w:val="20"/>
              </w:rPr>
              <w:t>
Код строки</w:t>
            </w:r>
          </w:p>
          <w:bookmarkEnd w:id="7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07"/>
          <w:p>
            <w:pPr>
              <w:spacing w:after="20"/>
              <w:ind w:left="20"/>
              <w:jc w:val="both"/>
            </w:pPr>
            <w:r>
              <w:rPr>
                <w:rFonts w:ascii="Times New Roman"/>
                <w:b w:val="false"/>
                <w:i w:val="false"/>
                <w:color w:val="000000"/>
                <w:sz w:val="20"/>
              </w:rPr>
              <w:t>
Орман көмкерген жерлердегі ауыстырылған орман дақылдары</w:t>
            </w:r>
            <w:r>
              <w:br/>
            </w:r>
            <w:r>
              <w:rPr>
                <w:rFonts w:ascii="Times New Roman"/>
                <w:b w:val="false"/>
                <w:i w:val="false"/>
                <w:color w:val="000000"/>
                <w:sz w:val="20"/>
              </w:rPr>
              <w:t>
Переведено в покрытые лесом земли лесных культур</w:t>
            </w:r>
          </w:p>
          <w:bookmarkEnd w:id="7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08"/>
          <w:p>
            <w:pPr>
              <w:spacing w:after="20"/>
              <w:ind w:left="20"/>
              <w:jc w:val="both"/>
            </w:pPr>
            <w:r>
              <w:rPr>
                <w:rFonts w:ascii="Times New Roman"/>
                <w:b w:val="false"/>
                <w:i w:val="false"/>
                <w:color w:val="000000"/>
                <w:sz w:val="20"/>
              </w:rPr>
              <w:t>
Осының алдындағы жылдары және есепке алу жылы есептен шығарылған орман дақылдары</w:t>
            </w:r>
            <w:r>
              <w:br/>
            </w:r>
            <w:r>
              <w:rPr>
                <w:rFonts w:ascii="Times New Roman"/>
                <w:b w:val="false"/>
                <w:i w:val="false"/>
                <w:color w:val="000000"/>
                <w:sz w:val="20"/>
              </w:rPr>
              <w:t>
Списано лесных культур в предыдущие годы и в годы учета</w:t>
            </w:r>
          </w:p>
          <w:bookmarkEnd w:id="7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09"/>
          <w:p>
            <w:pPr>
              <w:spacing w:after="20"/>
              <w:ind w:left="20"/>
              <w:jc w:val="both"/>
            </w:pPr>
            <w:r>
              <w:rPr>
                <w:rFonts w:ascii="Times New Roman"/>
                <w:b w:val="false"/>
                <w:i w:val="false"/>
                <w:color w:val="000000"/>
                <w:sz w:val="20"/>
              </w:rPr>
              <w:t>
Орман көмкерген жерлерге ауыстырылмай қалған орман дақылдары</w:t>
            </w:r>
            <w:r>
              <w:br/>
            </w:r>
            <w:r>
              <w:rPr>
                <w:rFonts w:ascii="Times New Roman"/>
                <w:b w:val="false"/>
                <w:i w:val="false"/>
                <w:color w:val="000000"/>
                <w:sz w:val="20"/>
              </w:rPr>
              <w:t>
Осталось лесных культур, не переведенных в покрытые лесом земли</w:t>
            </w:r>
          </w:p>
          <w:bookmarkEnd w:id="70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10"/>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710"/>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11"/>
          <w:p>
            <w:pPr>
              <w:spacing w:after="20"/>
              <w:ind w:left="20"/>
              <w:jc w:val="both"/>
            </w:pPr>
            <w:r>
              <w:rPr>
                <w:rFonts w:ascii="Times New Roman"/>
                <w:b w:val="false"/>
                <w:i w:val="false"/>
                <w:color w:val="000000"/>
                <w:sz w:val="20"/>
              </w:rPr>
              <w:t>
оның ішінде ағымдағы жылы</w:t>
            </w:r>
            <w:r>
              <w:br/>
            </w:r>
            <w:r>
              <w:rPr>
                <w:rFonts w:ascii="Times New Roman"/>
                <w:b w:val="false"/>
                <w:i w:val="false"/>
                <w:color w:val="000000"/>
                <w:sz w:val="20"/>
              </w:rPr>
              <w:t>
в том числе в текущем году</w:t>
            </w:r>
          </w:p>
          <w:bookmarkEnd w:id="711"/>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12"/>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712"/>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13"/>
          <w:p>
            <w:pPr>
              <w:spacing w:after="20"/>
              <w:ind w:left="20"/>
              <w:jc w:val="both"/>
            </w:pPr>
            <w:r>
              <w:rPr>
                <w:rFonts w:ascii="Times New Roman"/>
                <w:b w:val="false"/>
                <w:i w:val="false"/>
                <w:color w:val="000000"/>
                <w:sz w:val="20"/>
              </w:rPr>
              <w:t>
оның ішінде бастапқы дақылдарды қайта жаңарту, баубақшалар мен жаңғақ жемісті плантациялар отырғызу әдісімен егілді</w:t>
            </w:r>
            <w:r>
              <w:br/>
            </w:r>
            <w:r>
              <w:rPr>
                <w:rFonts w:ascii="Times New Roman"/>
                <w:b w:val="false"/>
                <w:i w:val="false"/>
                <w:color w:val="000000"/>
                <w:sz w:val="20"/>
              </w:rPr>
              <w:t>
в том числе заложено методом реконструкции и предварительных культур, закладки садов и плантаций орехоплодных</w:t>
            </w:r>
          </w:p>
          <w:bookmarkEnd w:id="713"/>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14"/>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714"/>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15"/>
          <w:p>
            <w:pPr>
              <w:spacing w:after="20"/>
              <w:ind w:left="20"/>
              <w:jc w:val="both"/>
            </w:pPr>
            <w:r>
              <w:rPr>
                <w:rFonts w:ascii="Times New Roman"/>
                <w:b w:val="false"/>
                <w:i w:val="false"/>
                <w:color w:val="000000"/>
                <w:sz w:val="20"/>
              </w:rPr>
              <w:t>
оның ішінде белгіленген мерзімде ауыстырылмағаны</w:t>
            </w:r>
            <w:r>
              <w:br/>
            </w:r>
            <w:r>
              <w:rPr>
                <w:rFonts w:ascii="Times New Roman"/>
                <w:b w:val="false"/>
                <w:i w:val="false"/>
                <w:color w:val="000000"/>
                <w:sz w:val="20"/>
              </w:rPr>
              <w:t>
в том числе не переведенных в установленный срок</w:t>
            </w:r>
          </w:p>
          <w:bookmarkEnd w:id="715"/>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16"/>
          <w:p>
            <w:pPr>
              <w:spacing w:after="20"/>
              <w:ind w:left="20"/>
              <w:jc w:val="both"/>
            </w:pPr>
            <w:r>
              <w:rPr>
                <w:rFonts w:ascii="Times New Roman"/>
                <w:b w:val="false"/>
                <w:i w:val="false"/>
                <w:color w:val="000000"/>
                <w:sz w:val="20"/>
              </w:rPr>
              <w:t>
2003 жылы және одан бұрын</w:t>
            </w:r>
            <w:r>
              <w:br/>
            </w:r>
            <w:r>
              <w:rPr>
                <w:rFonts w:ascii="Times New Roman"/>
                <w:b w:val="false"/>
                <w:i w:val="false"/>
                <w:color w:val="000000"/>
                <w:sz w:val="20"/>
              </w:rPr>
              <w:t>
2003 год и ранее</w:t>
            </w:r>
          </w:p>
          <w:bookmarkEnd w:id="716"/>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17"/>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bookmarkEnd w:id="717"/>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7" w:id="718"/>
    <w:p>
      <w:pPr>
        <w:spacing w:after="0"/>
        <w:ind w:left="0"/>
        <w:jc w:val="both"/>
      </w:pPr>
      <w:r>
        <w:rPr>
          <w:rFonts w:ascii="Times New Roman"/>
          <w:b w:val="false"/>
          <w:i w:val="false"/>
          <w:color w:val="000000"/>
          <w:sz w:val="28"/>
        </w:rPr>
        <w:t>
      4. Табиғи қалпына келтіруге көмектесу шаралары жүргізілген алқаптарда ормандары қалпына келтіру (толтыру дәлдігі – тұтас гектарлармен)</w:t>
      </w:r>
    </w:p>
    <w:bookmarkEnd w:id="718"/>
    <w:bookmarkStart w:name="z788" w:id="719"/>
    <w:p>
      <w:pPr>
        <w:spacing w:after="0"/>
        <w:ind w:left="0"/>
        <w:jc w:val="both"/>
      </w:pPr>
      <w:r>
        <w:rPr>
          <w:rFonts w:ascii="Times New Roman"/>
          <w:b w:val="false"/>
          <w:i w:val="false"/>
          <w:color w:val="000000"/>
          <w:sz w:val="28"/>
        </w:rPr>
        <w:t>
      Лесовозобновление на площадях с проведенными мерами содействия естественному возобновлению (точность заполнения – в целых гектарах)</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6"/>
        <w:gridCol w:w="1445"/>
        <w:gridCol w:w="3347"/>
        <w:gridCol w:w="931"/>
        <w:gridCol w:w="1709"/>
        <w:gridCol w:w="1709"/>
        <w:gridCol w:w="933"/>
      </w:tblGrid>
      <w:tr>
        <w:trPr>
          <w:trHeight w:val="30" w:hRule="atLeast"/>
        </w:trPr>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20"/>
          <w:p>
            <w:pPr>
              <w:spacing w:after="20"/>
              <w:ind w:left="20"/>
              <w:jc w:val="both"/>
            </w:pPr>
            <w:r>
              <w:rPr>
                <w:rFonts w:ascii="Times New Roman"/>
                <w:b w:val="false"/>
                <w:i w:val="false"/>
                <w:color w:val="000000"/>
                <w:sz w:val="20"/>
              </w:rPr>
              <w:t>
Алқаптар санаты мен өткізілетін іс-шаралар</w:t>
            </w:r>
            <w:r>
              <w:br/>
            </w:r>
            <w:r>
              <w:rPr>
                <w:rFonts w:ascii="Times New Roman"/>
                <w:b w:val="false"/>
                <w:i w:val="false"/>
                <w:color w:val="000000"/>
                <w:sz w:val="20"/>
              </w:rPr>
              <w:t>
Категория площадей и проводимые мероприятия</w:t>
            </w:r>
          </w:p>
          <w:bookmarkEnd w:id="720"/>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21"/>
          <w:p>
            <w:pPr>
              <w:spacing w:after="20"/>
              <w:ind w:left="20"/>
              <w:jc w:val="both"/>
            </w:pPr>
            <w:r>
              <w:rPr>
                <w:rFonts w:ascii="Times New Roman"/>
                <w:b w:val="false"/>
                <w:i w:val="false"/>
                <w:color w:val="000000"/>
                <w:sz w:val="20"/>
              </w:rPr>
              <w:t>
Жолдар коды</w:t>
            </w:r>
            <w:r>
              <w:br/>
            </w:r>
            <w:r>
              <w:rPr>
                <w:rFonts w:ascii="Times New Roman"/>
                <w:b w:val="false"/>
                <w:i w:val="false"/>
                <w:color w:val="000000"/>
                <w:sz w:val="20"/>
              </w:rPr>
              <w:t>
Код строки</w:t>
            </w:r>
          </w:p>
          <w:bookmarkEnd w:id="721"/>
        </w:tc>
        <w:tc>
          <w:tcPr>
            <w:tcW w:w="3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22"/>
          <w:p>
            <w:pPr>
              <w:spacing w:after="20"/>
              <w:ind w:left="20"/>
              <w:jc w:val="both"/>
            </w:pPr>
            <w:r>
              <w:rPr>
                <w:rFonts w:ascii="Times New Roman"/>
                <w:b w:val="false"/>
                <w:i w:val="false"/>
                <w:color w:val="000000"/>
                <w:sz w:val="20"/>
              </w:rPr>
              <w:t>
5-ші жылғы есеп бойынша көмек көрсетілетін алқаптар, гектар</w:t>
            </w:r>
            <w:r>
              <w:br/>
            </w:r>
            <w:r>
              <w:rPr>
                <w:rFonts w:ascii="Times New Roman"/>
                <w:b w:val="false"/>
                <w:i w:val="false"/>
                <w:color w:val="000000"/>
                <w:sz w:val="20"/>
              </w:rPr>
              <w:t>
Площадь содействия по учету на 5-ый год, гектар</w:t>
            </w:r>
          </w:p>
          <w:bookmarkEnd w:id="72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23"/>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bookmarkEnd w:id="72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24"/>
          <w:p>
            <w:pPr>
              <w:spacing w:after="20"/>
              <w:ind w:left="20"/>
              <w:jc w:val="both"/>
            </w:pPr>
            <w:r>
              <w:rPr>
                <w:rFonts w:ascii="Times New Roman"/>
                <w:b w:val="false"/>
                <w:i w:val="false"/>
                <w:color w:val="000000"/>
                <w:sz w:val="20"/>
              </w:rPr>
              <w:t>
басты тұқымдармен қалпына келтірілді</w:t>
            </w:r>
            <w:r>
              <w:br/>
            </w:r>
            <w:r>
              <w:rPr>
                <w:rFonts w:ascii="Times New Roman"/>
                <w:b w:val="false"/>
                <w:i w:val="false"/>
                <w:color w:val="000000"/>
                <w:sz w:val="20"/>
              </w:rPr>
              <w:t>
возобновилось главными породами</w:t>
            </w:r>
          </w:p>
          <w:bookmarkEnd w:id="724"/>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25"/>
          <w:p>
            <w:pPr>
              <w:spacing w:after="20"/>
              <w:ind w:left="20"/>
              <w:jc w:val="both"/>
            </w:pPr>
            <w:r>
              <w:rPr>
                <w:rFonts w:ascii="Times New Roman"/>
                <w:b w:val="false"/>
                <w:i w:val="false"/>
                <w:color w:val="000000"/>
                <w:sz w:val="20"/>
              </w:rPr>
              <w:t>
Басты тұқымдармен қалпына келтіру аяқталған жоқ</w:t>
            </w:r>
            <w:r>
              <w:br/>
            </w:r>
            <w:r>
              <w:rPr>
                <w:rFonts w:ascii="Times New Roman"/>
                <w:b w:val="false"/>
                <w:i w:val="false"/>
                <w:color w:val="000000"/>
                <w:sz w:val="20"/>
              </w:rPr>
              <w:t>
возобновление главными породами не закончено</w:t>
            </w:r>
          </w:p>
          <w:bookmarkEnd w:id="725"/>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26"/>
          <w:p>
            <w:pPr>
              <w:spacing w:after="20"/>
              <w:ind w:left="20"/>
              <w:jc w:val="both"/>
            </w:pPr>
            <w:r>
              <w:rPr>
                <w:rFonts w:ascii="Times New Roman"/>
                <w:b w:val="false"/>
                <w:i w:val="false"/>
                <w:color w:val="000000"/>
                <w:sz w:val="20"/>
              </w:rPr>
              <w:t>
Есептен шығарылғаны</w:t>
            </w:r>
            <w:r>
              <w:br/>
            </w:r>
            <w:r>
              <w:rPr>
                <w:rFonts w:ascii="Times New Roman"/>
                <w:b w:val="false"/>
                <w:i w:val="false"/>
                <w:color w:val="000000"/>
                <w:sz w:val="20"/>
              </w:rPr>
              <w:t>
списано</w:t>
            </w:r>
          </w:p>
          <w:bookmarkEnd w:id="72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27"/>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727"/>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28"/>
          <w:p>
            <w:pPr>
              <w:spacing w:after="20"/>
              <w:ind w:left="20"/>
              <w:jc w:val="both"/>
            </w:pPr>
            <w:r>
              <w:rPr>
                <w:rFonts w:ascii="Times New Roman"/>
                <w:b w:val="false"/>
                <w:i w:val="false"/>
                <w:color w:val="000000"/>
                <w:sz w:val="20"/>
              </w:rPr>
              <w:t>
оның ішінде қылқан және қатты жапырақтылар</w:t>
            </w:r>
            <w:r>
              <w:br/>
            </w:r>
            <w:r>
              <w:rPr>
                <w:rFonts w:ascii="Times New Roman"/>
                <w:b w:val="false"/>
                <w:i w:val="false"/>
                <w:color w:val="000000"/>
                <w:sz w:val="20"/>
              </w:rPr>
              <w:t>
из них хвойными и твердолиственными</w:t>
            </w:r>
          </w:p>
          <w:bookmarkEnd w:id="72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29"/>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729"/>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30"/>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bookmarkEnd w:id="730"/>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31"/>
          <w:p>
            <w:pPr>
              <w:spacing w:after="20"/>
              <w:ind w:left="20"/>
              <w:jc w:val="both"/>
            </w:pPr>
            <w:r>
              <w:rPr>
                <w:rFonts w:ascii="Times New Roman"/>
                <w:b w:val="false"/>
                <w:i w:val="false"/>
                <w:color w:val="000000"/>
                <w:sz w:val="20"/>
              </w:rPr>
              <w:t>
ағашы кесілген жерлерде</w:t>
            </w:r>
            <w:r>
              <w:br/>
            </w:r>
            <w:r>
              <w:rPr>
                <w:rFonts w:ascii="Times New Roman"/>
                <w:b w:val="false"/>
                <w:i w:val="false"/>
                <w:color w:val="000000"/>
                <w:sz w:val="20"/>
              </w:rPr>
              <w:t>
на вырубках</w:t>
            </w:r>
          </w:p>
          <w:bookmarkEnd w:id="731"/>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32"/>
          <w:p>
            <w:pPr>
              <w:spacing w:after="20"/>
              <w:ind w:left="20"/>
              <w:jc w:val="both"/>
            </w:pPr>
            <w:r>
              <w:rPr>
                <w:rFonts w:ascii="Times New Roman"/>
                <w:b w:val="false"/>
                <w:i w:val="false"/>
                <w:color w:val="000000"/>
                <w:sz w:val="20"/>
              </w:rPr>
              <w:t>
орман шымылдығы астында</w:t>
            </w:r>
            <w:r>
              <w:br/>
            </w:r>
            <w:r>
              <w:rPr>
                <w:rFonts w:ascii="Times New Roman"/>
                <w:b w:val="false"/>
                <w:i w:val="false"/>
                <w:color w:val="000000"/>
                <w:sz w:val="20"/>
              </w:rPr>
              <w:t>
под пологом леса</w:t>
            </w:r>
          </w:p>
          <w:bookmarkEnd w:id="732"/>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33"/>
          <w:p>
            <w:pPr>
              <w:spacing w:after="20"/>
              <w:ind w:left="20"/>
              <w:jc w:val="both"/>
            </w:pPr>
            <w:r>
              <w:rPr>
                <w:rFonts w:ascii="Times New Roman"/>
                <w:b w:val="false"/>
                <w:i w:val="false"/>
                <w:color w:val="000000"/>
                <w:sz w:val="20"/>
              </w:rPr>
              <w:t>
Ормандарды табиғи қалпына келтіруге көмектесу мына тәсілмен жүргізілді</w:t>
            </w:r>
            <w:r>
              <w:br/>
            </w:r>
            <w:r>
              <w:rPr>
                <w:rFonts w:ascii="Times New Roman"/>
                <w:b w:val="false"/>
                <w:i w:val="false"/>
                <w:color w:val="000000"/>
                <w:sz w:val="20"/>
              </w:rPr>
              <w:t>
Содействие естественному возобновлению леса произведено способом</w:t>
            </w:r>
          </w:p>
          <w:bookmarkEnd w:id="733"/>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34"/>
          <w:p>
            <w:pPr>
              <w:spacing w:after="20"/>
              <w:ind w:left="20"/>
              <w:jc w:val="both"/>
            </w:pPr>
            <w:r>
              <w:rPr>
                <w:rFonts w:ascii="Times New Roman"/>
                <w:b w:val="false"/>
                <w:i w:val="false"/>
                <w:color w:val="000000"/>
                <w:sz w:val="20"/>
              </w:rPr>
              <w:t>
ағаш кесу кезінде ағаш өскінін сақтау</w:t>
            </w:r>
            <w:r>
              <w:br/>
            </w:r>
            <w:r>
              <w:rPr>
                <w:rFonts w:ascii="Times New Roman"/>
                <w:b w:val="false"/>
                <w:i w:val="false"/>
                <w:color w:val="000000"/>
                <w:sz w:val="20"/>
              </w:rPr>
              <w:t>
сохранения подроста при рубках леса</w:t>
            </w:r>
          </w:p>
          <w:bookmarkEnd w:id="734"/>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35"/>
          <w:p>
            <w:pPr>
              <w:spacing w:after="20"/>
              <w:ind w:left="20"/>
              <w:jc w:val="both"/>
            </w:pPr>
            <w:r>
              <w:rPr>
                <w:rFonts w:ascii="Times New Roman"/>
                <w:b w:val="false"/>
                <w:i w:val="false"/>
                <w:color w:val="000000"/>
                <w:sz w:val="20"/>
              </w:rPr>
              <w:t>
алқаптарды қоршау</w:t>
            </w:r>
            <w:r>
              <w:br/>
            </w:r>
            <w:r>
              <w:rPr>
                <w:rFonts w:ascii="Times New Roman"/>
                <w:b w:val="false"/>
                <w:i w:val="false"/>
                <w:color w:val="000000"/>
                <w:sz w:val="20"/>
              </w:rPr>
              <w:t>
огораживания</w:t>
            </w:r>
          </w:p>
          <w:bookmarkEnd w:id="735"/>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36"/>
          <w:p>
            <w:pPr>
              <w:spacing w:after="20"/>
              <w:ind w:left="20"/>
              <w:jc w:val="both"/>
            </w:pPr>
            <w:r>
              <w:rPr>
                <w:rFonts w:ascii="Times New Roman"/>
                <w:b w:val="false"/>
                <w:i w:val="false"/>
                <w:color w:val="000000"/>
                <w:sz w:val="20"/>
              </w:rPr>
              <w:t>
өзгелері</w:t>
            </w:r>
            <w:r>
              <w:br/>
            </w:r>
            <w:r>
              <w:rPr>
                <w:rFonts w:ascii="Times New Roman"/>
                <w:b w:val="false"/>
                <w:i w:val="false"/>
                <w:color w:val="000000"/>
                <w:sz w:val="20"/>
              </w:rPr>
              <w:t>
прочие</w:t>
            </w:r>
          </w:p>
          <w:bookmarkEnd w:id="736"/>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6" w:id="737"/>
    <w:p>
      <w:pPr>
        <w:spacing w:after="0"/>
        <w:ind w:left="0"/>
        <w:jc w:val="both"/>
      </w:pPr>
      <w:r>
        <w:rPr>
          <w:rFonts w:ascii="Times New Roman"/>
          <w:b w:val="false"/>
          <w:i w:val="false"/>
          <w:color w:val="000000"/>
          <w:sz w:val="28"/>
        </w:rPr>
        <w:t>
      5. Жас ағаштарды құнды ағаш екпелері санатына қосу (толтыру дәлдігі – тұтас гектарлармен)</w:t>
      </w:r>
    </w:p>
    <w:bookmarkEnd w:id="737"/>
    <w:bookmarkStart w:name="z807" w:id="738"/>
    <w:p>
      <w:pPr>
        <w:spacing w:after="0"/>
        <w:ind w:left="0"/>
        <w:jc w:val="both"/>
      </w:pPr>
      <w:r>
        <w:rPr>
          <w:rFonts w:ascii="Times New Roman"/>
          <w:b w:val="false"/>
          <w:i w:val="false"/>
          <w:color w:val="000000"/>
          <w:sz w:val="28"/>
        </w:rPr>
        <w:t>
       Ввод молодняков в категорию ценных древесных насаждений (точность заполнения – в целых гектарах)</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3"/>
        <w:gridCol w:w="1536"/>
        <w:gridCol w:w="990"/>
        <w:gridCol w:w="2091"/>
      </w:tblGrid>
      <w:tr>
        <w:trPr>
          <w:trHeight w:val="30" w:hRule="atLeast"/>
        </w:trPr>
        <w:tc>
          <w:tcPr>
            <w:tcW w:w="7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39"/>
          <w:p>
            <w:pPr>
              <w:spacing w:after="20"/>
              <w:ind w:left="20"/>
              <w:jc w:val="both"/>
            </w:pPr>
            <w:r>
              <w:rPr>
                <w:rFonts w:ascii="Times New Roman"/>
                <w:b w:val="false"/>
                <w:i w:val="false"/>
                <w:color w:val="000000"/>
                <w:sz w:val="20"/>
              </w:rPr>
              <w:t>
Құнды ағаш екпелерінің санатына қосылатын жас ағаштардың атауы</w:t>
            </w:r>
            <w:r>
              <w:br/>
            </w:r>
            <w:r>
              <w:rPr>
                <w:rFonts w:ascii="Times New Roman"/>
                <w:b w:val="false"/>
                <w:i w:val="false"/>
                <w:color w:val="000000"/>
                <w:sz w:val="20"/>
              </w:rPr>
              <w:t>
Наименование молодняков, вводимых в категорию ценных древесных насаждений</w:t>
            </w:r>
          </w:p>
          <w:bookmarkEnd w:id="739"/>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40"/>
          <w:p>
            <w:pPr>
              <w:spacing w:after="20"/>
              <w:ind w:left="20"/>
              <w:jc w:val="both"/>
            </w:pPr>
            <w:r>
              <w:rPr>
                <w:rFonts w:ascii="Times New Roman"/>
                <w:b w:val="false"/>
                <w:i w:val="false"/>
                <w:color w:val="000000"/>
                <w:sz w:val="20"/>
              </w:rPr>
              <w:t>
Жолдар коды</w:t>
            </w:r>
            <w:r>
              <w:br/>
            </w:r>
            <w:r>
              <w:rPr>
                <w:rFonts w:ascii="Times New Roman"/>
                <w:b w:val="false"/>
                <w:i w:val="false"/>
                <w:color w:val="000000"/>
                <w:sz w:val="20"/>
              </w:rPr>
              <w:t>
Код строки</w:t>
            </w:r>
          </w:p>
          <w:bookmarkEnd w:id="7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41"/>
          <w:p>
            <w:pPr>
              <w:spacing w:after="20"/>
              <w:ind w:left="20"/>
              <w:jc w:val="both"/>
            </w:pPr>
            <w:r>
              <w:rPr>
                <w:rFonts w:ascii="Times New Roman"/>
                <w:b w:val="false"/>
                <w:i w:val="false"/>
                <w:color w:val="000000"/>
                <w:sz w:val="20"/>
              </w:rPr>
              <w:t>
Жас ағаштар алқабы, гектар</w:t>
            </w:r>
            <w:r>
              <w:br/>
            </w:r>
            <w:r>
              <w:rPr>
                <w:rFonts w:ascii="Times New Roman"/>
                <w:b w:val="false"/>
                <w:i w:val="false"/>
                <w:color w:val="000000"/>
                <w:sz w:val="20"/>
              </w:rPr>
              <w:t>
Площадь молодняков, гектар</w:t>
            </w:r>
          </w:p>
          <w:bookmarkEnd w:id="74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42"/>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742"/>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43"/>
          <w:p>
            <w:pPr>
              <w:spacing w:after="20"/>
              <w:ind w:left="20"/>
              <w:jc w:val="both"/>
            </w:pPr>
            <w:r>
              <w:rPr>
                <w:rFonts w:ascii="Times New Roman"/>
                <w:b w:val="false"/>
                <w:i w:val="false"/>
                <w:color w:val="000000"/>
                <w:sz w:val="20"/>
              </w:rPr>
              <w:t>
оның ішінде қылқан, қатты жапырақты тұқымдар</w:t>
            </w:r>
            <w:r>
              <w:br/>
            </w:r>
            <w:r>
              <w:rPr>
                <w:rFonts w:ascii="Times New Roman"/>
                <w:b w:val="false"/>
                <w:i w:val="false"/>
                <w:color w:val="000000"/>
                <w:sz w:val="20"/>
              </w:rPr>
              <w:t>
из них хвойных, твердолиственных пород</w:t>
            </w:r>
          </w:p>
          <w:bookmarkEnd w:id="743"/>
        </w:tc>
      </w:tr>
      <w:tr>
        <w:trPr>
          <w:trHeight w:val="30" w:hRule="atLeast"/>
        </w:trPr>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44"/>
          <w:p>
            <w:pPr>
              <w:spacing w:after="20"/>
              <w:ind w:left="20"/>
              <w:jc w:val="both"/>
            </w:pPr>
            <w:r>
              <w:rPr>
                <w:rFonts w:ascii="Times New Roman"/>
                <w:b w:val="false"/>
                <w:i w:val="false"/>
                <w:color w:val="000000"/>
                <w:sz w:val="20"/>
              </w:rPr>
              <w:t xml:space="preserve">
Барлығы </w:t>
            </w:r>
            <w:r>
              <w:br/>
            </w:r>
            <w:r>
              <w:rPr>
                <w:rFonts w:ascii="Times New Roman"/>
                <w:b w:val="false"/>
                <w:i w:val="false"/>
                <w:color w:val="000000"/>
                <w:sz w:val="20"/>
              </w:rPr>
              <w:t>
Всего</w:t>
            </w:r>
          </w:p>
          <w:bookmarkEnd w:id="744"/>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45"/>
          <w:p>
            <w:pPr>
              <w:spacing w:after="20"/>
              <w:ind w:left="20"/>
              <w:jc w:val="both"/>
            </w:pPr>
            <w:r>
              <w:rPr>
                <w:rFonts w:ascii="Times New Roman"/>
                <w:b w:val="false"/>
                <w:i w:val="false"/>
                <w:color w:val="000000"/>
                <w:sz w:val="20"/>
              </w:rPr>
              <w:t>
оның ішінде мыналар есебінен</w:t>
            </w:r>
            <w:r>
              <w:br/>
            </w:r>
            <w:r>
              <w:rPr>
                <w:rFonts w:ascii="Times New Roman"/>
                <w:b w:val="false"/>
                <w:i w:val="false"/>
                <w:color w:val="000000"/>
                <w:sz w:val="20"/>
              </w:rPr>
              <w:t>
в том числе за счет</w:t>
            </w:r>
          </w:p>
          <w:bookmarkEnd w:id="745"/>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46"/>
          <w:p>
            <w:pPr>
              <w:spacing w:after="20"/>
              <w:ind w:left="20"/>
              <w:jc w:val="both"/>
            </w:pPr>
            <w:r>
              <w:rPr>
                <w:rFonts w:ascii="Times New Roman"/>
                <w:b w:val="false"/>
                <w:i w:val="false"/>
                <w:color w:val="000000"/>
                <w:sz w:val="20"/>
              </w:rPr>
              <w:t xml:space="preserve">
ағашы кесілген жерлер мен орман көмкермеген жерлердегі орман дақылдары </w:t>
            </w:r>
            <w:r>
              <w:br/>
            </w:r>
            <w:r>
              <w:rPr>
                <w:rFonts w:ascii="Times New Roman"/>
                <w:b w:val="false"/>
                <w:i w:val="false"/>
                <w:color w:val="000000"/>
                <w:sz w:val="20"/>
              </w:rPr>
              <w:t>
лесных культур на вырубках и не покрытых лесом землях</w:t>
            </w:r>
          </w:p>
          <w:bookmarkEnd w:id="746"/>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47"/>
          <w:p>
            <w:pPr>
              <w:spacing w:after="20"/>
              <w:ind w:left="20"/>
              <w:jc w:val="both"/>
            </w:pPr>
            <w:r>
              <w:rPr>
                <w:rFonts w:ascii="Times New Roman"/>
                <w:b w:val="false"/>
                <w:i w:val="false"/>
                <w:color w:val="000000"/>
                <w:sz w:val="20"/>
              </w:rPr>
              <w:t>
орман шымылдығы астындағы құнсыз екпелерді қайта жаңарту тәртібімен орман дақылдары</w:t>
            </w:r>
            <w:r>
              <w:br/>
            </w:r>
            <w:r>
              <w:rPr>
                <w:rFonts w:ascii="Times New Roman"/>
                <w:b w:val="false"/>
                <w:i w:val="false"/>
                <w:color w:val="000000"/>
                <w:sz w:val="20"/>
              </w:rPr>
              <w:t>
лесных культур, созданных в порядке реконструкции малоценных насаждений и под пологом леса</w:t>
            </w:r>
          </w:p>
          <w:bookmarkEnd w:id="747"/>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48"/>
          <w:p>
            <w:pPr>
              <w:spacing w:after="20"/>
              <w:ind w:left="20"/>
              <w:jc w:val="both"/>
            </w:pPr>
            <w:r>
              <w:rPr>
                <w:rFonts w:ascii="Times New Roman"/>
                <w:b w:val="false"/>
                <w:i w:val="false"/>
                <w:color w:val="000000"/>
                <w:sz w:val="20"/>
              </w:rPr>
              <w:t xml:space="preserve">
ағашы кесілген жерлер мен басқа орман көмкермеген жерлерде ормандарды табиғи қалпына келтіруге көмектесу шараларын жүргізу </w:t>
            </w:r>
            <w:r>
              <w:br/>
            </w:r>
            <w:r>
              <w:rPr>
                <w:rFonts w:ascii="Times New Roman"/>
                <w:b w:val="false"/>
                <w:i w:val="false"/>
                <w:color w:val="000000"/>
                <w:sz w:val="20"/>
              </w:rPr>
              <w:t>
проведения мер содействия естественному возобновлению леса на вырубках и других не покрытых лесом землях</w:t>
            </w:r>
          </w:p>
          <w:bookmarkEnd w:id="748"/>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49"/>
          <w:p>
            <w:pPr>
              <w:spacing w:after="20"/>
              <w:ind w:left="20"/>
              <w:jc w:val="both"/>
            </w:pPr>
            <w:r>
              <w:rPr>
                <w:rFonts w:ascii="Times New Roman"/>
                <w:b w:val="false"/>
                <w:i w:val="false"/>
                <w:color w:val="000000"/>
                <w:sz w:val="20"/>
              </w:rPr>
              <w:t>
орман шымылдығы астында табиғи қалпына келтіруге көмектесу шараларын жүргізу</w:t>
            </w:r>
            <w:r>
              <w:br/>
            </w:r>
            <w:r>
              <w:rPr>
                <w:rFonts w:ascii="Times New Roman"/>
                <w:b w:val="false"/>
                <w:i w:val="false"/>
                <w:color w:val="000000"/>
                <w:sz w:val="20"/>
              </w:rPr>
              <w:t>
проведения мер содествия естественному возобновлению под пологом леса</w:t>
            </w:r>
          </w:p>
          <w:bookmarkEnd w:id="749"/>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50"/>
          <w:p>
            <w:pPr>
              <w:spacing w:after="20"/>
              <w:ind w:left="20"/>
              <w:jc w:val="both"/>
            </w:pPr>
            <w:r>
              <w:rPr>
                <w:rFonts w:ascii="Times New Roman"/>
                <w:b w:val="false"/>
                <w:i w:val="false"/>
                <w:color w:val="000000"/>
                <w:sz w:val="20"/>
              </w:rPr>
              <w:t xml:space="preserve">
шаруашылық жағынан құнды ағаш тұқымдарымен табиғи өсуге қалдырылған ағашы кесілген жерлер, сондай-ақ ағаш кесу нәтижесінде қылқан және қатты жапырақтыларға ауыстырылған жапырақты жас ағаштар </w:t>
            </w:r>
            <w:r>
              <w:br/>
            </w:r>
            <w:r>
              <w:rPr>
                <w:rFonts w:ascii="Times New Roman"/>
                <w:b w:val="false"/>
                <w:i w:val="false"/>
                <w:color w:val="000000"/>
                <w:sz w:val="20"/>
              </w:rPr>
              <w:t>
вырубок, остановленных под естественное заращивание, возобновившихся хозяйственно-ценными древесными породами, а также лиственных молодняков, переведенных в результате рубок ухода в хвойные и твердолиственные</w:t>
            </w:r>
          </w:p>
          <w:bookmarkEnd w:id="750"/>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0" w:id="751"/>
    <w:p>
      <w:pPr>
        <w:spacing w:after="0"/>
        <w:ind w:left="0"/>
        <w:jc w:val="both"/>
      </w:pPr>
      <w:r>
        <w:rPr>
          <w:rFonts w:ascii="Times New Roman"/>
          <w:b w:val="false"/>
          <w:i w:val="false"/>
          <w:color w:val="000000"/>
          <w:sz w:val="28"/>
        </w:rPr>
        <w:t>
      Атауы                                     Мекенжайы (респонденттің)</w:t>
      </w:r>
      <w:r>
        <w:br/>
      </w:r>
      <w:r>
        <w:rPr>
          <w:rFonts w:ascii="Times New Roman"/>
          <w:b w:val="false"/>
          <w:i w:val="false"/>
          <w:color w:val="000000"/>
          <w:sz w:val="28"/>
        </w:rPr>
        <w:t>Наименование ________________________       Адрес (респондента) ____________________</w:t>
      </w:r>
      <w:r>
        <w:br/>
      </w:r>
      <w:r>
        <w:rPr>
          <w:rFonts w:ascii="Times New Roman"/>
          <w:b w:val="false"/>
          <w:i w:val="false"/>
          <w:color w:val="000000"/>
          <w:sz w:val="28"/>
        </w:rPr>
        <w:t>Телефоны (респонденттің)                         Электрондық пошта мекенжайы</w:t>
      </w:r>
      <w:r>
        <w:br/>
      </w:r>
      <w:r>
        <w:rPr>
          <w:rFonts w:ascii="Times New Roman"/>
          <w:b w:val="false"/>
          <w:i w:val="false"/>
          <w:color w:val="000000"/>
          <w:sz w:val="28"/>
        </w:rPr>
        <w:t xml:space="preserve">                                           (респонденттің)</w:t>
      </w:r>
      <w:r>
        <w:br/>
      </w:r>
      <w:r>
        <w:rPr>
          <w:rFonts w:ascii="Times New Roman"/>
          <w:b w:val="false"/>
          <w:i w:val="false"/>
          <w:color w:val="000000"/>
          <w:sz w:val="28"/>
        </w:rPr>
        <w:t>Телефон (респондента) ________ _______ Адрес электронной почты (респондента) ________</w:t>
      </w:r>
      <w:r>
        <w:br/>
      </w:r>
      <w:r>
        <w:rPr>
          <w:rFonts w:ascii="Times New Roman"/>
          <w:b w:val="false"/>
          <w:i w:val="false"/>
          <w:color w:val="000000"/>
          <w:sz w:val="28"/>
        </w:rPr>
        <w:t xml:space="preserve">                   стационарлық ұялы</w:t>
      </w:r>
      <w:r>
        <w:br/>
      </w:r>
      <w:r>
        <w:rPr>
          <w:rFonts w:ascii="Times New Roman"/>
          <w:b w:val="false"/>
          <w:i w:val="false"/>
          <w:color w:val="000000"/>
          <w:sz w:val="28"/>
        </w:rPr>
        <w:t xml:space="preserve">                   стационарный мобильный</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3"/>
        <w:gridCol w:w="6537"/>
      </w:tblGrid>
      <w:tr>
        <w:trPr>
          <w:trHeight w:val="30" w:hRule="atLeast"/>
        </w:trPr>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52"/>
          <w:p>
            <w:pPr>
              <w:spacing w:after="20"/>
              <w:ind w:left="20"/>
              <w:jc w:val="both"/>
            </w:pPr>
            <w:r>
              <w:rPr>
                <w:rFonts w:ascii="Times New Roman"/>
                <w:b w:val="false"/>
                <w:i w:val="false"/>
                <w:color w:val="000000"/>
                <w:sz w:val="20"/>
              </w:rPr>
              <w:t>
 </w:t>
            </w:r>
            <w:r>
              <w:br/>
            </w: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1</w:t>
            </w:r>
            <w:r>
              <w:rPr>
                <w:rFonts w:ascii="Times New Roman"/>
                <w:b w:val="false"/>
                <w:i w:val="false"/>
                <w:color w:val="000000"/>
                <w:sz w:val="20"/>
              </w:rPr>
              <w:t xml:space="preserve"> </w:t>
            </w:r>
          </w:p>
          <w:bookmarkEnd w:id="75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1</w:t>
            </w: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53"/>
          <w:p>
            <w:pPr>
              <w:spacing w:after="20"/>
              <w:ind w:left="20"/>
              <w:jc w:val="both"/>
            </w:pPr>
            <w:r>
              <w:rPr>
                <w:rFonts w:ascii="Times New Roman"/>
                <w:b w:val="false"/>
                <w:i w:val="false"/>
                <w:color w:val="000000"/>
                <w:sz w:val="20"/>
              </w:rPr>
              <w:t>
 </w:t>
            </w:r>
            <w:r>
              <w:br/>
            </w: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1</w:t>
            </w:r>
            <w:r>
              <w:rPr>
                <w:rFonts w:ascii="Times New Roman"/>
                <w:b w:val="false"/>
                <w:i w:val="false"/>
                <w:color w:val="000000"/>
                <w:sz w:val="20"/>
              </w:rPr>
              <w:t xml:space="preserve"> </w:t>
            </w:r>
          </w:p>
          <w:bookmarkEnd w:id="75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1</w:t>
            </w:r>
            <w:r>
              <w:br/>
            </w:r>
            <w:r>
              <w:rPr>
                <w:rFonts w:ascii="Times New Roman"/>
                <w:b w:val="false"/>
                <w:i w:val="false"/>
                <w:color w:val="000000"/>
                <w:sz w:val="20"/>
              </w:rPr>
              <w:t>
</w:t>
            </w:r>
          </w:p>
        </w:tc>
      </w:tr>
    </w:tbl>
    <w:bookmarkStart w:name="z823" w:id="754"/>
    <w:p>
      <w:pPr>
        <w:spacing w:after="0"/>
        <w:ind w:left="0"/>
        <w:jc w:val="both"/>
      </w:pPr>
      <w:r>
        <w:rPr>
          <w:rFonts w:ascii="Times New Roman"/>
          <w:b w:val="false"/>
          <w:i w:val="false"/>
          <w:color w:val="000000"/>
          <w:sz w:val="28"/>
        </w:rPr>
        <w:t xml:space="preserve">
      Орындаушы </w:t>
      </w:r>
      <w:r>
        <w:br/>
      </w:r>
      <w:r>
        <w:rPr>
          <w:rFonts w:ascii="Times New Roman"/>
          <w:b w:val="false"/>
          <w:i w:val="false"/>
          <w:color w:val="000000"/>
          <w:sz w:val="28"/>
        </w:rPr>
        <w:t>Исполнитель ______________________________________________ _____________________</w:t>
      </w:r>
      <w:r>
        <w:br/>
      </w:r>
      <w:r>
        <w:rPr>
          <w:rFonts w:ascii="Times New Roman"/>
          <w:b w:val="false"/>
          <w:i w:val="false"/>
          <w:color w:val="000000"/>
          <w:sz w:val="28"/>
        </w:rPr>
        <w:t xml:space="preserve">                         тегі, аты және әкесінің аты                   қолы, телефоны</w:t>
      </w:r>
      <w:r>
        <w:br/>
      </w:r>
      <w:r>
        <w:rPr>
          <w:rFonts w:ascii="Times New Roman"/>
          <w:b w:val="false"/>
          <w:i w:val="false"/>
          <w:color w:val="000000"/>
          <w:sz w:val="28"/>
        </w:rPr>
        <w:t xml:space="preserve">                                                             (орындаушының)</w:t>
      </w:r>
      <w:r>
        <w:br/>
      </w:r>
      <w:r>
        <w:rPr>
          <w:rFonts w:ascii="Times New Roman"/>
          <w:b w:val="false"/>
          <w:i w:val="false"/>
          <w:color w:val="000000"/>
          <w:sz w:val="28"/>
        </w:rPr>
        <w:t xml:space="preserve">                         (бар болған жағдайда)                   подпись, телефон</w:t>
      </w:r>
      <w:r>
        <w:br/>
      </w:r>
      <w:r>
        <w:rPr>
          <w:rFonts w:ascii="Times New Roman"/>
          <w:b w:val="false"/>
          <w:i w:val="false"/>
          <w:color w:val="000000"/>
          <w:sz w:val="28"/>
        </w:rPr>
        <w:t xml:space="preserve">                                                             (исполнителя)</w:t>
      </w:r>
      <w:r>
        <w:br/>
      </w:r>
      <w:r>
        <w:rPr>
          <w:rFonts w:ascii="Times New Roman"/>
          <w:b w:val="false"/>
          <w:i w:val="false"/>
          <w:color w:val="000000"/>
          <w:sz w:val="28"/>
        </w:rPr>
        <w:t xml:space="preserve">                         фамилия, имя и отчество (при его наличии)</w:t>
      </w:r>
      <w:r>
        <w:br/>
      </w:r>
      <w:r>
        <w:rPr>
          <w:rFonts w:ascii="Times New Roman"/>
          <w:b w:val="false"/>
          <w:i w:val="false"/>
          <w:color w:val="000000"/>
          <w:sz w:val="28"/>
        </w:rPr>
        <w:t>Бас бухгалтер немесе оның міндетін атқарушы тұлға</w:t>
      </w:r>
      <w:r>
        <w:br/>
      </w:r>
      <w:r>
        <w:rPr>
          <w:rFonts w:ascii="Times New Roman"/>
          <w:b w:val="false"/>
          <w:i w:val="false"/>
          <w:color w:val="000000"/>
          <w:sz w:val="28"/>
        </w:rPr>
        <w:t>Главный бухгалтер или лицо, исполняющее его обязанности</w:t>
      </w:r>
      <w:r>
        <w:br/>
      </w:r>
      <w:r>
        <w:rPr>
          <w:rFonts w:ascii="Times New Roman"/>
          <w:b w:val="false"/>
          <w:i w:val="false"/>
          <w:color w:val="000000"/>
          <w:sz w:val="28"/>
        </w:rPr>
        <w:t>____________________________________________________________ ___________________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____________________________________________________________ ___________________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p>
    <w:bookmarkEnd w:id="754"/>
    <w:bookmarkStart w:name="z824" w:id="755"/>
    <w:p>
      <w:pPr>
        <w:spacing w:after="0"/>
        <w:ind w:left="0"/>
        <w:jc w:val="both"/>
      </w:pPr>
      <w:r>
        <w:rPr>
          <w:rFonts w:ascii="Times New Roman"/>
          <w:b w:val="false"/>
          <w:i w:val="false"/>
          <w:color w:val="000000"/>
          <w:sz w:val="28"/>
        </w:rPr>
        <w:t>
      Ескертпе:</w:t>
      </w:r>
    </w:p>
    <w:bookmarkEnd w:id="755"/>
    <w:bookmarkStart w:name="z825" w:id="756"/>
    <w:p>
      <w:pPr>
        <w:spacing w:after="0"/>
        <w:ind w:left="0"/>
        <w:jc w:val="both"/>
      </w:pPr>
      <w:r>
        <w:rPr>
          <w:rFonts w:ascii="Times New Roman"/>
          <w:b w:val="false"/>
          <w:i w:val="false"/>
          <w:color w:val="000000"/>
          <w:sz w:val="28"/>
        </w:rPr>
        <w:t>
      Примечание:</w:t>
      </w:r>
    </w:p>
    <w:bookmarkEnd w:id="756"/>
    <w:bookmarkStart w:name="z826" w:id="757"/>
    <w:p>
      <w:pPr>
        <w:spacing w:after="0"/>
        <w:ind w:left="0"/>
        <w:jc w:val="both"/>
      </w:pPr>
      <w:r>
        <w:rPr>
          <w:rFonts w:ascii="Times New Roman"/>
          <w:b w:val="false"/>
          <w:i w:val="false"/>
          <w:color w:val="000000"/>
          <w:sz w:val="28"/>
        </w:rPr>
        <w:t>
      1Аталған тармақ "Мемлекеттік статистика туралы" Қазақстан Республикасының 2010 жылғы 19 наурыздағы Заңының 8-бабының 5-тармағына сәйкес толтырылады</w:t>
      </w:r>
    </w:p>
    <w:bookmarkEnd w:id="757"/>
    <w:bookmarkStart w:name="z827" w:id="758"/>
    <w:p>
      <w:pPr>
        <w:spacing w:after="0"/>
        <w:ind w:left="0"/>
        <w:jc w:val="both"/>
      </w:pPr>
      <w:r>
        <w:rPr>
          <w:rFonts w:ascii="Times New Roman"/>
          <w:b w:val="false"/>
          <w:i w:val="false"/>
          <w:color w:val="000000"/>
          <w:sz w:val="28"/>
        </w:rPr>
        <w:t xml:space="preserve">
      1Данный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p>
    <w:bookmarkEnd w:id="758"/>
    <w:bookmarkStart w:name="z828" w:id="759"/>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759"/>
    <w:bookmarkStart w:name="z829" w:id="760"/>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7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ведомственного статистического</w:t>
            </w:r>
            <w:r>
              <w:br/>
            </w:r>
            <w:r>
              <w:rPr>
                <w:rFonts w:ascii="Times New Roman"/>
                <w:b w:val="false"/>
                <w:i w:val="false"/>
                <w:color w:val="000000"/>
                <w:sz w:val="20"/>
              </w:rPr>
              <w:t>наблюдения "Отчет о работе с</w:t>
            </w:r>
            <w:r>
              <w:br/>
            </w:r>
            <w:r>
              <w:rPr>
                <w:rFonts w:ascii="Times New Roman"/>
                <w:b w:val="false"/>
                <w:i w:val="false"/>
                <w:color w:val="000000"/>
                <w:sz w:val="20"/>
              </w:rPr>
              <w:t>лесными культурами и о</w:t>
            </w:r>
            <w:r>
              <w:br/>
            </w:r>
            <w:r>
              <w:rPr>
                <w:rFonts w:ascii="Times New Roman"/>
                <w:b w:val="false"/>
                <w:i w:val="false"/>
                <w:color w:val="000000"/>
                <w:sz w:val="20"/>
              </w:rPr>
              <w:t>лесовозобновлении" (индекс 8-</w:t>
            </w:r>
            <w:r>
              <w:br/>
            </w:r>
            <w:r>
              <w:rPr>
                <w:rFonts w:ascii="Times New Roman"/>
                <w:b w:val="false"/>
                <w:i w:val="false"/>
                <w:color w:val="000000"/>
                <w:sz w:val="20"/>
              </w:rPr>
              <w:t>ЛХ (лесное хозяйство),</w:t>
            </w:r>
            <w:r>
              <w:br/>
            </w:r>
            <w:r>
              <w:rPr>
                <w:rFonts w:ascii="Times New Roman"/>
                <w:b w:val="false"/>
                <w:i w:val="false"/>
                <w:color w:val="000000"/>
                <w:sz w:val="20"/>
              </w:rPr>
              <w:t>периодичность годовая)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дақылдарымен жұмыс</w:t>
            </w:r>
            <w:r>
              <w:br/>
            </w:r>
            <w:r>
              <w:rPr>
                <w:rFonts w:ascii="Times New Roman"/>
                <w:b w:val="false"/>
                <w:i w:val="false"/>
                <w:color w:val="000000"/>
                <w:sz w:val="20"/>
              </w:rPr>
              <w:t>туралы және орманды қалпына</w:t>
            </w:r>
            <w:r>
              <w:br/>
            </w:r>
            <w:r>
              <w:rPr>
                <w:rFonts w:ascii="Times New Roman"/>
                <w:b w:val="false"/>
                <w:i w:val="false"/>
                <w:color w:val="000000"/>
                <w:sz w:val="20"/>
              </w:rPr>
              <w:t>келтіру туралы есеп" (индексі 8-ОШ</w:t>
            </w:r>
            <w:r>
              <w:br/>
            </w:r>
            <w:r>
              <w:rPr>
                <w:rFonts w:ascii="Times New Roman"/>
                <w:b w:val="false"/>
                <w:i w:val="false"/>
                <w:color w:val="000000"/>
                <w:sz w:val="20"/>
              </w:rPr>
              <w:t>(орман шаруашылығы), кезеңділігі</w:t>
            </w:r>
            <w:r>
              <w:br/>
            </w:r>
            <w:r>
              <w:rPr>
                <w:rFonts w:ascii="Times New Roman"/>
                <w:b w:val="false"/>
                <w:i w:val="false"/>
                <w:color w:val="000000"/>
                <w:sz w:val="20"/>
              </w:rPr>
              <w:t>жылдық) ведомстволық статистикалық</w:t>
            </w:r>
            <w:r>
              <w:br/>
            </w:r>
            <w:r>
              <w:rPr>
                <w:rFonts w:ascii="Times New Roman"/>
                <w:b w:val="false"/>
                <w:i w:val="false"/>
                <w:color w:val="000000"/>
                <w:sz w:val="20"/>
              </w:rPr>
              <w:t>байқаудың статистикалық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833" w:id="761"/>
    <w:p>
      <w:pPr>
        <w:spacing w:after="0"/>
        <w:ind w:left="0"/>
        <w:jc w:val="left"/>
      </w:pPr>
      <w:r>
        <w:rPr>
          <w:rFonts w:ascii="Times New Roman"/>
          <w:b/>
          <w:i w:val="false"/>
          <w:color w:val="000000"/>
        </w:rPr>
        <w:t xml:space="preserve"> Қазақстан Республикасы жағдайында өсірілетін тұқымдар мен тұқым топтарының тізбесі Перечень пород и групп пород, культивируемых в условиях Республики Казахстан</w:t>
      </w:r>
    </w:p>
    <w:bookmarkEnd w:id="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1"/>
        <w:gridCol w:w="3196"/>
        <w:gridCol w:w="3205"/>
        <w:gridCol w:w="3198"/>
      </w:tblGrid>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762"/>
          <w:p>
            <w:pPr>
              <w:spacing w:after="20"/>
              <w:ind w:left="20"/>
              <w:jc w:val="both"/>
            </w:pPr>
            <w:r>
              <w:rPr>
                <w:rFonts w:ascii="Times New Roman"/>
                <w:b w:val="false"/>
                <w:i w:val="false"/>
                <w:color w:val="000000"/>
                <w:sz w:val="20"/>
              </w:rPr>
              <w:t>
Тұқым</w:t>
            </w:r>
            <w:r>
              <w:br/>
            </w:r>
            <w:r>
              <w:rPr>
                <w:rFonts w:ascii="Times New Roman"/>
                <w:b w:val="false"/>
                <w:i w:val="false"/>
                <w:color w:val="000000"/>
                <w:sz w:val="20"/>
              </w:rPr>
              <w:t>
Порода</w:t>
            </w:r>
          </w:p>
          <w:bookmarkEnd w:id="762"/>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763"/>
          <w:p>
            <w:pPr>
              <w:spacing w:after="20"/>
              <w:ind w:left="20"/>
              <w:jc w:val="both"/>
            </w:pPr>
            <w:r>
              <w:rPr>
                <w:rFonts w:ascii="Times New Roman"/>
                <w:b w:val="false"/>
                <w:i w:val="false"/>
                <w:color w:val="000000"/>
                <w:sz w:val="20"/>
              </w:rPr>
              <w:t>
Тұқым коды</w:t>
            </w:r>
            <w:r>
              <w:br/>
            </w:r>
            <w:r>
              <w:rPr>
                <w:rFonts w:ascii="Times New Roman"/>
                <w:b w:val="false"/>
                <w:i w:val="false"/>
                <w:color w:val="000000"/>
                <w:sz w:val="20"/>
              </w:rPr>
              <w:t>
Код породы</w:t>
            </w:r>
          </w:p>
          <w:bookmarkEnd w:id="763"/>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64"/>
          <w:p>
            <w:pPr>
              <w:spacing w:after="20"/>
              <w:ind w:left="20"/>
              <w:jc w:val="both"/>
            </w:pPr>
            <w:r>
              <w:rPr>
                <w:rFonts w:ascii="Times New Roman"/>
                <w:b w:val="false"/>
                <w:i w:val="false"/>
                <w:color w:val="000000"/>
                <w:sz w:val="20"/>
              </w:rPr>
              <w:t>
Тұқым</w:t>
            </w:r>
            <w:r>
              <w:br/>
            </w:r>
            <w:r>
              <w:rPr>
                <w:rFonts w:ascii="Times New Roman"/>
                <w:b w:val="false"/>
                <w:i w:val="false"/>
                <w:color w:val="000000"/>
                <w:sz w:val="20"/>
              </w:rPr>
              <w:t>
Порода</w:t>
            </w:r>
          </w:p>
          <w:bookmarkEnd w:id="764"/>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65"/>
          <w:p>
            <w:pPr>
              <w:spacing w:after="20"/>
              <w:ind w:left="20"/>
              <w:jc w:val="both"/>
            </w:pPr>
            <w:r>
              <w:rPr>
                <w:rFonts w:ascii="Times New Roman"/>
                <w:b w:val="false"/>
                <w:i w:val="false"/>
                <w:color w:val="000000"/>
                <w:sz w:val="20"/>
              </w:rPr>
              <w:t>
Тұқым коды</w:t>
            </w:r>
            <w:r>
              <w:br/>
            </w:r>
            <w:r>
              <w:rPr>
                <w:rFonts w:ascii="Times New Roman"/>
                <w:b w:val="false"/>
                <w:i w:val="false"/>
                <w:color w:val="000000"/>
                <w:sz w:val="20"/>
              </w:rPr>
              <w:t>
Код породы</w:t>
            </w:r>
          </w:p>
          <w:bookmarkEnd w:id="765"/>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766"/>
          <w:p>
            <w:pPr>
              <w:spacing w:after="20"/>
              <w:ind w:left="20"/>
              <w:jc w:val="both"/>
            </w:pPr>
            <w:r>
              <w:rPr>
                <w:rFonts w:ascii="Times New Roman"/>
                <w:b w:val="false"/>
                <w:i w:val="false"/>
                <w:color w:val="000000"/>
                <w:sz w:val="20"/>
              </w:rPr>
              <w:t>
Қылқандылар жиыны</w:t>
            </w:r>
            <w:r>
              <w:br/>
            </w:r>
            <w:r>
              <w:rPr>
                <w:rFonts w:ascii="Times New Roman"/>
                <w:b w:val="false"/>
                <w:i w:val="false"/>
                <w:color w:val="000000"/>
                <w:sz w:val="20"/>
              </w:rPr>
              <w:t>
Итого хвойных</w:t>
            </w:r>
          </w:p>
          <w:bookmarkEnd w:id="766"/>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767"/>
          <w:p>
            <w:pPr>
              <w:spacing w:after="20"/>
              <w:ind w:left="20"/>
              <w:jc w:val="both"/>
            </w:pPr>
            <w:r>
              <w:rPr>
                <w:rFonts w:ascii="Times New Roman"/>
                <w:b w:val="false"/>
                <w:i w:val="false"/>
                <w:color w:val="000000"/>
                <w:sz w:val="20"/>
              </w:rPr>
              <w:t>
Шегіршін тұқымдастар</w:t>
            </w:r>
            <w:r>
              <w:br/>
            </w:r>
            <w:r>
              <w:rPr>
                <w:rFonts w:ascii="Times New Roman"/>
                <w:b w:val="false"/>
                <w:i w:val="false"/>
                <w:color w:val="000000"/>
                <w:sz w:val="20"/>
              </w:rPr>
              <w:t>
Ильмовые</w:t>
            </w:r>
          </w:p>
          <w:bookmarkEnd w:id="767"/>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68"/>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bookmarkEnd w:id="768"/>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769"/>
          <w:p>
            <w:pPr>
              <w:spacing w:after="20"/>
              <w:ind w:left="20"/>
              <w:jc w:val="both"/>
            </w:pPr>
            <w:r>
              <w:rPr>
                <w:rFonts w:ascii="Times New Roman"/>
                <w:b w:val="false"/>
                <w:i w:val="false"/>
                <w:color w:val="000000"/>
                <w:sz w:val="20"/>
              </w:rPr>
              <w:t>
Cексеуіл</w:t>
            </w:r>
            <w:r>
              <w:br/>
            </w:r>
            <w:r>
              <w:rPr>
                <w:rFonts w:ascii="Times New Roman"/>
                <w:b w:val="false"/>
                <w:i w:val="false"/>
                <w:color w:val="000000"/>
                <w:sz w:val="20"/>
              </w:rPr>
              <w:t>
Саксаул</w:t>
            </w:r>
          </w:p>
          <w:bookmarkEnd w:id="769"/>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770"/>
          <w:p>
            <w:pPr>
              <w:spacing w:after="20"/>
              <w:ind w:left="20"/>
              <w:jc w:val="both"/>
            </w:pPr>
            <w:r>
              <w:rPr>
                <w:rFonts w:ascii="Times New Roman"/>
                <w:b w:val="false"/>
                <w:i w:val="false"/>
                <w:color w:val="000000"/>
                <w:sz w:val="20"/>
              </w:rPr>
              <w:t>
Қарағай</w:t>
            </w:r>
            <w:r>
              <w:br/>
            </w:r>
            <w:r>
              <w:rPr>
                <w:rFonts w:ascii="Times New Roman"/>
                <w:b w:val="false"/>
                <w:i w:val="false"/>
                <w:color w:val="000000"/>
                <w:sz w:val="20"/>
              </w:rPr>
              <w:t>
Сосна</w:t>
            </w:r>
          </w:p>
          <w:bookmarkEnd w:id="770"/>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71"/>
          <w:p>
            <w:pPr>
              <w:spacing w:after="20"/>
              <w:ind w:left="20"/>
              <w:jc w:val="both"/>
            </w:pPr>
            <w:r>
              <w:rPr>
                <w:rFonts w:ascii="Times New Roman"/>
                <w:b w:val="false"/>
                <w:i w:val="false"/>
                <w:color w:val="000000"/>
                <w:sz w:val="20"/>
              </w:rPr>
              <w:t>
Жиде</w:t>
            </w:r>
            <w:r>
              <w:br/>
            </w:r>
            <w:r>
              <w:rPr>
                <w:rFonts w:ascii="Times New Roman"/>
                <w:b w:val="false"/>
                <w:i w:val="false"/>
                <w:color w:val="000000"/>
                <w:sz w:val="20"/>
              </w:rPr>
              <w:t>
Лох</w:t>
            </w:r>
          </w:p>
          <w:bookmarkEnd w:id="771"/>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772"/>
          <w:p>
            <w:pPr>
              <w:spacing w:after="20"/>
              <w:ind w:left="20"/>
              <w:jc w:val="both"/>
            </w:pPr>
            <w:r>
              <w:rPr>
                <w:rFonts w:ascii="Times New Roman"/>
                <w:b w:val="false"/>
                <w:i w:val="false"/>
                <w:color w:val="000000"/>
                <w:sz w:val="20"/>
              </w:rPr>
              <w:t>
Шырша</w:t>
            </w:r>
            <w:r>
              <w:br/>
            </w:r>
            <w:r>
              <w:rPr>
                <w:rFonts w:ascii="Times New Roman"/>
                <w:b w:val="false"/>
                <w:i w:val="false"/>
                <w:color w:val="000000"/>
                <w:sz w:val="20"/>
              </w:rPr>
              <w:t>
Ель</w:t>
            </w:r>
          </w:p>
          <w:bookmarkEnd w:id="772"/>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73"/>
          <w:p>
            <w:pPr>
              <w:spacing w:after="20"/>
              <w:ind w:left="20"/>
              <w:jc w:val="both"/>
            </w:pPr>
            <w:r>
              <w:rPr>
                <w:rFonts w:ascii="Times New Roman"/>
                <w:b w:val="false"/>
                <w:i w:val="false"/>
                <w:color w:val="000000"/>
                <w:sz w:val="20"/>
              </w:rPr>
              <w:t>
Шекілдеуік тұқымдас</w:t>
            </w:r>
            <w:r>
              <w:br/>
            </w:r>
            <w:r>
              <w:rPr>
                <w:rFonts w:ascii="Times New Roman"/>
                <w:b w:val="false"/>
                <w:i w:val="false"/>
                <w:color w:val="000000"/>
                <w:sz w:val="20"/>
              </w:rPr>
              <w:t>
Плодово-семечковые</w:t>
            </w:r>
          </w:p>
          <w:bookmarkEnd w:id="773"/>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74"/>
          <w:p>
            <w:pPr>
              <w:spacing w:after="20"/>
              <w:ind w:left="20"/>
              <w:jc w:val="both"/>
            </w:pPr>
            <w:r>
              <w:rPr>
                <w:rFonts w:ascii="Times New Roman"/>
                <w:b w:val="false"/>
                <w:i w:val="false"/>
                <w:color w:val="000000"/>
                <w:sz w:val="20"/>
              </w:rPr>
              <w:t>
Балқарағай</w:t>
            </w:r>
            <w:r>
              <w:br/>
            </w:r>
            <w:r>
              <w:rPr>
                <w:rFonts w:ascii="Times New Roman"/>
                <w:b w:val="false"/>
                <w:i w:val="false"/>
                <w:color w:val="000000"/>
                <w:sz w:val="20"/>
              </w:rPr>
              <w:t>
Лиственница</w:t>
            </w:r>
          </w:p>
          <w:bookmarkEnd w:id="774"/>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75"/>
          <w:p>
            <w:pPr>
              <w:spacing w:after="20"/>
              <w:ind w:left="20"/>
              <w:jc w:val="both"/>
            </w:pPr>
            <w:r>
              <w:rPr>
                <w:rFonts w:ascii="Times New Roman"/>
                <w:b w:val="false"/>
                <w:i w:val="false"/>
                <w:color w:val="000000"/>
                <w:sz w:val="20"/>
              </w:rPr>
              <w:t>
Дәнекті тұқымдар</w:t>
            </w:r>
            <w:r>
              <w:br/>
            </w:r>
            <w:r>
              <w:rPr>
                <w:rFonts w:ascii="Times New Roman"/>
                <w:b w:val="false"/>
                <w:i w:val="false"/>
                <w:color w:val="000000"/>
                <w:sz w:val="20"/>
              </w:rPr>
              <w:t>
Плодово-косточковые</w:t>
            </w:r>
          </w:p>
          <w:bookmarkEnd w:id="775"/>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776"/>
          <w:p>
            <w:pPr>
              <w:spacing w:after="20"/>
              <w:ind w:left="20"/>
              <w:jc w:val="both"/>
            </w:pPr>
            <w:r>
              <w:rPr>
                <w:rFonts w:ascii="Times New Roman"/>
                <w:b w:val="false"/>
                <w:i w:val="false"/>
                <w:color w:val="000000"/>
                <w:sz w:val="20"/>
              </w:rPr>
              <w:t>
Самырсын</w:t>
            </w:r>
            <w:r>
              <w:br/>
            </w:r>
            <w:r>
              <w:rPr>
                <w:rFonts w:ascii="Times New Roman"/>
                <w:b w:val="false"/>
                <w:i w:val="false"/>
                <w:color w:val="000000"/>
                <w:sz w:val="20"/>
              </w:rPr>
              <w:t>
Кедр</w:t>
            </w:r>
          </w:p>
          <w:bookmarkEnd w:id="776"/>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77"/>
          <w:p>
            <w:pPr>
              <w:spacing w:after="20"/>
              <w:ind w:left="20"/>
              <w:jc w:val="both"/>
            </w:pPr>
            <w:r>
              <w:rPr>
                <w:rFonts w:ascii="Times New Roman"/>
                <w:b w:val="false"/>
                <w:i w:val="false"/>
                <w:color w:val="000000"/>
                <w:sz w:val="20"/>
              </w:rPr>
              <w:t>
Басқалары</w:t>
            </w:r>
            <w:r>
              <w:br/>
            </w:r>
            <w:r>
              <w:rPr>
                <w:rFonts w:ascii="Times New Roman"/>
                <w:b w:val="false"/>
                <w:i w:val="false"/>
                <w:color w:val="000000"/>
                <w:sz w:val="20"/>
              </w:rPr>
              <w:t>
Прочие</w:t>
            </w:r>
          </w:p>
          <w:bookmarkEnd w:id="777"/>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778"/>
          <w:p>
            <w:pPr>
              <w:spacing w:after="20"/>
              <w:ind w:left="20"/>
              <w:jc w:val="both"/>
            </w:pPr>
            <w:r>
              <w:rPr>
                <w:rFonts w:ascii="Times New Roman"/>
                <w:b w:val="false"/>
                <w:i w:val="false"/>
                <w:color w:val="000000"/>
                <w:sz w:val="20"/>
              </w:rPr>
              <w:t>
Майқарағай</w:t>
            </w:r>
            <w:r>
              <w:br/>
            </w:r>
            <w:r>
              <w:rPr>
                <w:rFonts w:ascii="Times New Roman"/>
                <w:b w:val="false"/>
                <w:i w:val="false"/>
                <w:color w:val="000000"/>
                <w:sz w:val="20"/>
              </w:rPr>
              <w:t>
Пихта</w:t>
            </w:r>
          </w:p>
          <w:bookmarkEnd w:id="778"/>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79"/>
          <w:p>
            <w:pPr>
              <w:spacing w:after="20"/>
              <w:ind w:left="20"/>
              <w:jc w:val="both"/>
            </w:pPr>
            <w:r>
              <w:rPr>
                <w:rFonts w:ascii="Times New Roman"/>
                <w:b w:val="false"/>
                <w:i w:val="false"/>
                <w:color w:val="000000"/>
                <w:sz w:val="20"/>
              </w:rPr>
              <w:t>
Бұталылар жиыны</w:t>
            </w:r>
            <w:r>
              <w:br/>
            </w:r>
            <w:r>
              <w:rPr>
                <w:rFonts w:ascii="Times New Roman"/>
                <w:b w:val="false"/>
                <w:i w:val="false"/>
                <w:color w:val="000000"/>
                <w:sz w:val="20"/>
              </w:rPr>
              <w:t>
Итого кустарниковых</w:t>
            </w:r>
          </w:p>
          <w:bookmarkEnd w:id="779"/>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780"/>
          <w:p>
            <w:pPr>
              <w:spacing w:after="20"/>
              <w:ind w:left="20"/>
              <w:jc w:val="both"/>
            </w:pPr>
            <w:r>
              <w:rPr>
                <w:rFonts w:ascii="Times New Roman"/>
                <w:b w:val="false"/>
                <w:i w:val="false"/>
                <w:color w:val="000000"/>
                <w:sz w:val="20"/>
              </w:rPr>
              <w:t>
Басқалары</w:t>
            </w:r>
            <w:r>
              <w:br/>
            </w:r>
            <w:r>
              <w:rPr>
                <w:rFonts w:ascii="Times New Roman"/>
                <w:b w:val="false"/>
                <w:i w:val="false"/>
                <w:color w:val="000000"/>
                <w:sz w:val="20"/>
              </w:rPr>
              <w:t>
Прочие</w:t>
            </w:r>
          </w:p>
          <w:bookmarkEnd w:id="780"/>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781"/>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bookmarkEnd w:id="781"/>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782"/>
          <w:p>
            <w:pPr>
              <w:spacing w:after="20"/>
              <w:ind w:left="20"/>
              <w:jc w:val="both"/>
            </w:pPr>
            <w:r>
              <w:rPr>
                <w:rFonts w:ascii="Times New Roman"/>
                <w:b w:val="false"/>
                <w:i w:val="false"/>
                <w:color w:val="000000"/>
                <w:sz w:val="20"/>
              </w:rPr>
              <w:t>
Жапырақтылар жиыны</w:t>
            </w:r>
            <w:r>
              <w:br/>
            </w:r>
            <w:r>
              <w:rPr>
                <w:rFonts w:ascii="Times New Roman"/>
                <w:b w:val="false"/>
                <w:i w:val="false"/>
                <w:color w:val="000000"/>
                <w:sz w:val="20"/>
              </w:rPr>
              <w:t>
Итого лиственных</w:t>
            </w:r>
          </w:p>
          <w:bookmarkEnd w:id="782"/>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83"/>
          <w:p>
            <w:pPr>
              <w:spacing w:after="20"/>
              <w:ind w:left="20"/>
              <w:jc w:val="both"/>
            </w:pPr>
            <w:r>
              <w:rPr>
                <w:rFonts w:ascii="Times New Roman"/>
                <w:b w:val="false"/>
                <w:i w:val="false"/>
                <w:color w:val="000000"/>
                <w:sz w:val="20"/>
              </w:rPr>
              <w:t>
Шырғанақ</w:t>
            </w:r>
            <w:r>
              <w:br/>
            </w:r>
            <w:r>
              <w:rPr>
                <w:rFonts w:ascii="Times New Roman"/>
                <w:b w:val="false"/>
                <w:i w:val="false"/>
                <w:color w:val="000000"/>
                <w:sz w:val="20"/>
              </w:rPr>
              <w:t>
Облепиха</w:t>
            </w:r>
          </w:p>
          <w:bookmarkEnd w:id="783"/>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784"/>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bookmarkEnd w:id="784"/>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785"/>
          <w:p>
            <w:pPr>
              <w:spacing w:after="20"/>
              <w:ind w:left="20"/>
              <w:jc w:val="both"/>
            </w:pPr>
            <w:r>
              <w:rPr>
                <w:rFonts w:ascii="Times New Roman"/>
                <w:b w:val="false"/>
                <w:i w:val="false"/>
                <w:color w:val="000000"/>
                <w:sz w:val="20"/>
              </w:rPr>
              <w:t>
Қарақат</w:t>
            </w:r>
            <w:r>
              <w:br/>
            </w:r>
            <w:r>
              <w:rPr>
                <w:rFonts w:ascii="Times New Roman"/>
                <w:b w:val="false"/>
                <w:i w:val="false"/>
                <w:color w:val="000000"/>
                <w:sz w:val="20"/>
              </w:rPr>
              <w:t>
Смородина</w:t>
            </w:r>
          </w:p>
          <w:bookmarkEnd w:id="785"/>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786"/>
          <w:p>
            <w:pPr>
              <w:spacing w:after="20"/>
              <w:ind w:left="20"/>
              <w:jc w:val="both"/>
            </w:pPr>
            <w:r>
              <w:rPr>
                <w:rFonts w:ascii="Times New Roman"/>
                <w:b w:val="false"/>
                <w:i w:val="false"/>
                <w:color w:val="000000"/>
                <w:sz w:val="20"/>
              </w:rPr>
              <w:t>
Емен</w:t>
            </w:r>
            <w:r>
              <w:br/>
            </w:r>
            <w:r>
              <w:rPr>
                <w:rFonts w:ascii="Times New Roman"/>
                <w:b w:val="false"/>
                <w:i w:val="false"/>
                <w:color w:val="000000"/>
                <w:sz w:val="20"/>
              </w:rPr>
              <w:t>
Дуб</w:t>
            </w:r>
          </w:p>
          <w:bookmarkEnd w:id="786"/>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787"/>
          <w:p>
            <w:pPr>
              <w:spacing w:after="20"/>
              <w:ind w:left="20"/>
              <w:jc w:val="both"/>
            </w:pPr>
            <w:r>
              <w:rPr>
                <w:rFonts w:ascii="Times New Roman"/>
                <w:b w:val="false"/>
                <w:i w:val="false"/>
                <w:color w:val="000000"/>
                <w:sz w:val="20"/>
              </w:rPr>
              <w:t>
Черкез, жүзгін, теріскен</w:t>
            </w:r>
            <w:r>
              <w:br/>
            </w:r>
            <w:r>
              <w:rPr>
                <w:rFonts w:ascii="Times New Roman"/>
                <w:b w:val="false"/>
                <w:i w:val="false"/>
                <w:color w:val="000000"/>
                <w:sz w:val="20"/>
              </w:rPr>
              <w:t>
Черкез, джузгун, терескен</w:t>
            </w:r>
          </w:p>
          <w:bookmarkEnd w:id="787"/>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788"/>
          <w:p>
            <w:pPr>
              <w:spacing w:after="20"/>
              <w:ind w:left="20"/>
              <w:jc w:val="both"/>
            </w:pPr>
            <w:r>
              <w:rPr>
                <w:rFonts w:ascii="Times New Roman"/>
                <w:b w:val="false"/>
                <w:i w:val="false"/>
                <w:color w:val="000000"/>
                <w:sz w:val="20"/>
              </w:rPr>
              <w:t>
Қайың</w:t>
            </w:r>
            <w:r>
              <w:br/>
            </w:r>
            <w:r>
              <w:rPr>
                <w:rFonts w:ascii="Times New Roman"/>
                <w:b w:val="false"/>
                <w:i w:val="false"/>
                <w:color w:val="000000"/>
                <w:sz w:val="20"/>
              </w:rPr>
              <w:t>
Береза</w:t>
            </w:r>
          </w:p>
          <w:bookmarkEnd w:id="788"/>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789"/>
          <w:p>
            <w:pPr>
              <w:spacing w:after="20"/>
              <w:ind w:left="20"/>
              <w:jc w:val="both"/>
            </w:pPr>
            <w:r>
              <w:rPr>
                <w:rFonts w:ascii="Times New Roman"/>
                <w:b w:val="false"/>
                <w:i w:val="false"/>
                <w:color w:val="000000"/>
                <w:sz w:val="20"/>
              </w:rPr>
              <w:t>
Итмұрын</w:t>
            </w:r>
            <w:r>
              <w:br/>
            </w:r>
            <w:r>
              <w:rPr>
                <w:rFonts w:ascii="Times New Roman"/>
                <w:b w:val="false"/>
                <w:i w:val="false"/>
                <w:color w:val="000000"/>
                <w:sz w:val="20"/>
              </w:rPr>
              <w:t>
Шиповник</w:t>
            </w:r>
          </w:p>
          <w:bookmarkEnd w:id="789"/>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790"/>
          <w:p>
            <w:pPr>
              <w:spacing w:after="20"/>
              <w:ind w:left="20"/>
              <w:jc w:val="both"/>
            </w:pPr>
            <w:r>
              <w:rPr>
                <w:rFonts w:ascii="Times New Roman"/>
                <w:b w:val="false"/>
                <w:i w:val="false"/>
                <w:color w:val="000000"/>
                <w:sz w:val="20"/>
              </w:rPr>
              <w:t>
Грек жаңғағы</w:t>
            </w:r>
            <w:r>
              <w:br/>
            </w:r>
            <w:r>
              <w:rPr>
                <w:rFonts w:ascii="Times New Roman"/>
                <w:b w:val="false"/>
                <w:i w:val="false"/>
                <w:color w:val="000000"/>
                <w:sz w:val="20"/>
              </w:rPr>
              <w:t>
Орех грецкий</w:t>
            </w:r>
          </w:p>
          <w:bookmarkEnd w:id="790"/>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791"/>
          <w:p>
            <w:pPr>
              <w:spacing w:after="20"/>
              <w:ind w:left="20"/>
              <w:jc w:val="both"/>
            </w:pPr>
            <w:r>
              <w:rPr>
                <w:rFonts w:ascii="Times New Roman"/>
                <w:b w:val="false"/>
                <w:i w:val="false"/>
                <w:color w:val="000000"/>
                <w:sz w:val="20"/>
              </w:rPr>
              <w:t>
Басқалары</w:t>
            </w:r>
            <w:r>
              <w:br/>
            </w:r>
            <w:r>
              <w:rPr>
                <w:rFonts w:ascii="Times New Roman"/>
                <w:b w:val="false"/>
                <w:i w:val="false"/>
                <w:color w:val="000000"/>
                <w:sz w:val="20"/>
              </w:rPr>
              <w:t>
Прочие</w:t>
            </w:r>
          </w:p>
          <w:bookmarkEnd w:id="791"/>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792"/>
          <w:p>
            <w:pPr>
              <w:spacing w:after="20"/>
              <w:ind w:left="20"/>
              <w:jc w:val="both"/>
            </w:pPr>
            <w:r>
              <w:rPr>
                <w:rFonts w:ascii="Times New Roman"/>
                <w:b w:val="false"/>
                <w:i w:val="false"/>
                <w:color w:val="000000"/>
                <w:sz w:val="20"/>
              </w:rPr>
              <w:t>
Терек</w:t>
            </w:r>
            <w:r>
              <w:br/>
            </w:r>
            <w:r>
              <w:rPr>
                <w:rFonts w:ascii="Times New Roman"/>
                <w:b w:val="false"/>
                <w:i w:val="false"/>
                <w:color w:val="000000"/>
                <w:sz w:val="20"/>
              </w:rPr>
              <w:t>
Тополь</w:t>
            </w:r>
          </w:p>
          <w:bookmarkEnd w:id="792"/>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793"/>
          <w:p>
            <w:pPr>
              <w:spacing w:after="20"/>
              <w:ind w:left="20"/>
              <w:jc w:val="both"/>
            </w:pPr>
            <w:r>
              <w:rPr>
                <w:rFonts w:ascii="Times New Roman"/>
                <w:b w:val="false"/>
                <w:i w:val="false"/>
                <w:color w:val="000000"/>
                <w:sz w:val="20"/>
              </w:rPr>
              <w:t>
Үйеңкі</w:t>
            </w:r>
            <w:r>
              <w:br/>
            </w:r>
            <w:r>
              <w:rPr>
                <w:rFonts w:ascii="Times New Roman"/>
                <w:b w:val="false"/>
                <w:i w:val="false"/>
                <w:color w:val="000000"/>
                <w:sz w:val="20"/>
              </w:rPr>
              <w:t>
Клен</w:t>
            </w:r>
          </w:p>
          <w:bookmarkEnd w:id="793"/>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794"/>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794"/>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795"/>
          <w:p>
            <w:pPr>
              <w:spacing w:after="20"/>
              <w:ind w:left="20"/>
              <w:jc w:val="both"/>
            </w:pPr>
            <w:r>
              <w:rPr>
                <w:rFonts w:ascii="Times New Roman"/>
                <w:b w:val="false"/>
                <w:i w:val="false"/>
                <w:color w:val="000000"/>
                <w:sz w:val="20"/>
              </w:rPr>
              <w:t>
Шаған</w:t>
            </w:r>
            <w:r>
              <w:br/>
            </w:r>
            <w:r>
              <w:rPr>
                <w:rFonts w:ascii="Times New Roman"/>
                <w:b w:val="false"/>
                <w:i w:val="false"/>
                <w:color w:val="000000"/>
                <w:sz w:val="20"/>
              </w:rPr>
              <w:t>
Ясень</w:t>
            </w:r>
          </w:p>
          <w:bookmarkEnd w:id="795"/>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2020 года № 2</w:t>
            </w:r>
          </w:p>
        </w:tc>
      </w:tr>
    </w:tbl>
    <w:bookmarkStart w:name="z869" w:id="796"/>
    <w:p>
      <w:pPr>
        <w:spacing w:after="0"/>
        <w:ind w:left="0"/>
        <w:jc w:val="left"/>
      </w:pPr>
      <w:r>
        <w:rPr>
          <w:rFonts w:ascii="Times New Roman"/>
          <w:b/>
          <w:i w:val="false"/>
          <w:color w:val="000000"/>
        </w:rPr>
        <w:t xml:space="preserve"> Инструкция по заполнению статистической формы ведомственного статистического наблюдения "Отчет о работе с лесными культурами и о лесовозобновлении" (индекс 8 ЛХ (лесное хозяйство), периодичность годовая)</w:t>
      </w:r>
    </w:p>
    <w:bookmarkEnd w:id="796"/>
    <w:bookmarkStart w:name="z870" w:id="797"/>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ведомственного статистического наблюдения "Отчет о работе с лесными культурами и о лесовозобновлении" (индекс 8 ЛХ (лесное хозяйство), периодичность 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и детализирует порядок заполнения статистической формы ведомственного статистического наблюдения "Отчет о работе с лесными культурами и о лесовозобновлении" (индекс 8 ЛХ (лесное хозяйство), периодичность годовая) (далее – статистическая форма).</w:t>
      </w:r>
    </w:p>
    <w:bookmarkEnd w:id="797"/>
    <w:bookmarkStart w:name="z871" w:id="798"/>
    <w:p>
      <w:pPr>
        <w:spacing w:after="0"/>
        <w:ind w:left="0"/>
        <w:jc w:val="both"/>
      </w:pPr>
      <w:r>
        <w:rPr>
          <w:rFonts w:ascii="Times New Roman"/>
          <w:b w:val="false"/>
          <w:i w:val="false"/>
          <w:color w:val="000000"/>
          <w:sz w:val="28"/>
        </w:rPr>
        <w:t>
      2. Cтатистическая форма представляется вместе с пояснительной запиской.</w:t>
      </w:r>
    </w:p>
    <w:bookmarkEnd w:id="798"/>
    <w:bookmarkStart w:name="z872" w:id="799"/>
    <w:p>
      <w:pPr>
        <w:spacing w:after="0"/>
        <w:ind w:left="0"/>
        <w:jc w:val="both"/>
      </w:pPr>
      <w:r>
        <w:rPr>
          <w:rFonts w:ascii="Times New Roman"/>
          <w:b w:val="false"/>
          <w:i w:val="false"/>
          <w:color w:val="000000"/>
          <w:sz w:val="28"/>
        </w:rPr>
        <w:t>
      Республиканское государственное казенное предприятие "Казахское лесоустроительное предприятие" Комитета лесного хозяйства и животного мира Министерства экологии, геологии и природных ресурсов Республики Казахстан представляет сводный отчет по республике с пояснительной запиской ведомству уполномоченного органа в области лесного хозяйства.</w:t>
      </w:r>
    </w:p>
    <w:bookmarkEnd w:id="799"/>
    <w:bookmarkStart w:name="z873" w:id="800"/>
    <w:p>
      <w:pPr>
        <w:spacing w:after="0"/>
        <w:ind w:left="0"/>
        <w:jc w:val="both"/>
      </w:pPr>
      <w:r>
        <w:rPr>
          <w:rFonts w:ascii="Times New Roman"/>
          <w:b w:val="false"/>
          <w:i w:val="false"/>
          <w:color w:val="000000"/>
          <w:sz w:val="28"/>
        </w:rPr>
        <w:t>
      Показатели статистической формы заполняются на основании данных первичной документации: книг лесного питомника и учета лесных культур, полевых карточек, актов и ведомостей инвентаризации и материалов.</w:t>
      </w:r>
    </w:p>
    <w:bookmarkEnd w:id="800"/>
    <w:bookmarkStart w:name="z874" w:id="801"/>
    <w:p>
      <w:pPr>
        <w:spacing w:after="0"/>
        <w:ind w:left="0"/>
        <w:jc w:val="both"/>
      </w:pPr>
      <w:r>
        <w:rPr>
          <w:rFonts w:ascii="Times New Roman"/>
          <w:b w:val="false"/>
          <w:i w:val="false"/>
          <w:color w:val="000000"/>
          <w:sz w:val="28"/>
        </w:rPr>
        <w:t>
      3. В разделах 1, 2 указываются данные только по породам и группам пород, культивируемым в условиях учреждения в соответствии с приложением к статистической форме "Перечень пород и групп пород, культивируемых в условиях Республики Казахстан" (далее – перечень). В том случае, когда произрастающая в данном учреждении порода не указана в перечне, порода относится к "прочим" породам перечня.</w:t>
      </w:r>
    </w:p>
    <w:bookmarkEnd w:id="801"/>
    <w:bookmarkStart w:name="z875" w:id="802"/>
    <w:p>
      <w:pPr>
        <w:spacing w:after="0"/>
        <w:ind w:left="0"/>
        <w:jc w:val="both"/>
      </w:pPr>
      <w:r>
        <w:rPr>
          <w:rFonts w:ascii="Times New Roman"/>
          <w:b w:val="false"/>
          <w:i w:val="false"/>
          <w:color w:val="000000"/>
          <w:sz w:val="28"/>
        </w:rPr>
        <w:t>
      В графах А и Б раздела 1 указываются только те породы, группы пород, которые выращиваются в инвентаризуемых питомниках с присвоенными им кодами в соответствии с перечнем.</w:t>
      </w:r>
    </w:p>
    <w:bookmarkEnd w:id="802"/>
    <w:bookmarkStart w:name="z876" w:id="803"/>
    <w:p>
      <w:pPr>
        <w:spacing w:after="0"/>
        <w:ind w:left="0"/>
        <w:jc w:val="both"/>
      </w:pPr>
      <w:r>
        <w:rPr>
          <w:rFonts w:ascii="Times New Roman"/>
          <w:b w:val="false"/>
          <w:i w:val="false"/>
          <w:color w:val="000000"/>
          <w:sz w:val="28"/>
        </w:rPr>
        <w:t>
      Данные о площадях посевов, школ, плантаций в питомниках в графах 1, 3, 5, 7, 9, 12, 13 указываются с точностью до десятых долей целых чисел (один знак после запятой). Если площадь представлена целым числом, то после него ставятся запятая и нуль.</w:t>
      </w:r>
    </w:p>
    <w:bookmarkEnd w:id="803"/>
    <w:bookmarkStart w:name="z877" w:id="804"/>
    <w:p>
      <w:pPr>
        <w:spacing w:after="0"/>
        <w:ind w:left="0"/>
        <w:jc w:val="both"/>
      </w:pPr>
      <w:r>
        <w:rPr>
          <w:rFonts w:ascii="Times New Roman"/>
          <w:b w:val="false"/>
          <w:i w:val="false"/>
          <w:color w:val="000000"/>
          <w:sz w:val="28"/>
        </w:rPr>
        <w:t>
      Данные о количестве посадочного материала в графах 2, 4, 6, 8, 10, 11, 14 приводятся с точностью до целых чисел.</w:t>
      </w:r>
    </w:p>
    <w:bookmarkEnd w:id="804"/>
    <w:bookmarkStart w:name="z878" w:id="805"/>
    <w:p>
      <w:pPr>
        <w:spacing w:after="0"/>
        <w:ind w:left="0"/>
        <w:jc w:val="both"/>
      </w:pPr>
      <w:r>
        <w:rPr>
          <w:rFonts w:ascii="Times New Roman"/>
          <w:b w:val="false"/>
          <w:i w:val="false"/>
          <w:color w:val="000000"/>
          <w:sz w:val="28"/>
        </w:rPr>
        <w:t>
      В графе 13 указывается общая площадь погибших посевов.</w:t>
      </w:r>
    </w:p>
    <w:bookmarkEnd w:id="805"/>
    <w:bookmarkStart w:name="z879" w:id="806"/>
    <w:p>
      <w:pPr>
        <w:spacing w:after="0"/>
        <w:ind w:left="0"/>
        <w:jc w:val="both"/>
      </w:pPr>
      <w:r>
        <w:rPr>
          <w:rFonts w:ascii="Times New Roman"/>
          <w:b w:val="false"/>
          <w:i w:val="false"/>
          <w:color w:val="000000"/>
          <w:sz w:val="28"/>
        </w:rPr>
        <w:t>
      4. Арифметико-логический контроль заполнения статистической формы:</w:t>
      </w:r>
    </w:p>
    <w:bookmarkEnd w:id="806"/>
    <w:bookmarkStart w:name="z880" w:id="807"/>
    <w:p>
      <w:pPr>
        <w:spacing w:after="0"/>
        <w:ind w:left="0"/>
        <w:jc w:val="both"/>
      </w:pPr>
      <w:r>
        <w:rPr>
          <w:rFonts w:ascii="Times New Roman"/>
          <w:b w:val="false"/>
          <w:i w:val="false"/>
          <w:color w:val="000000"/>
          <w:sz w:val="28"/>
        </w:rPr>
        <w:t>
      1) При контроле заполнения табличной части в разделе 1 статистической формы учитывается, что выход стандартных сеянцев с 1 гектара в графе 14 по каждой строке определяется, как частное от деления суммы показателей в графах 4, 8 на сумму показателей граф 3, 7.</w:t>
      </w:r>
    </w:p>
    <w:bookmarkEnd w:id="807"/>
    <w:bookmarkStart w:name="z881" w:id="808"/>
    <w:p>
      <w:pPr>
        <w:spacing w:after="0"/>
        <w:ind w:left="0"/>
        <w:jc w:val="both"/>
      </w:pPr>
      <w:r>
        <w:rPr>
          <w:rFonts w:ascii="Times New Roman"/>
          <w:b w:val="false"/>
          <w:i w:val="false"/>
          <w:color w:val="000000"/>
          <w:sz w:val="28"/>
        </w:rPr>
        <w:t>
      В графе 15 указывается процент фактического выхода стандартных сеянцев с 1 гектара от нормы выхода, утвержденной для данной породы и региона в установленном порядке.</w:t>
      </w:r>
    </w:p>
    <w:bookmarkEnd w:id="808"/>
    <w:bookmarkStart w:name="z882" w:id="809"/>
    <w:p>
      <w:pPr>
        <w:spacing w:after="0"/>
        <w:ind w:left="0"/>
        <w:jc w:val="both"/>
      </w:pPr>
      <w:r>
        <w:rPr>
          <w:rFonts w:ascii="Times New Roman"/>
          <w:b w:val="false"/>
          <w:i w:val="false"/>
          <w:color w:val="000000"/>
          <w:sz w:val="28"/>
        </w:rPr>
        <w:t>
      2) В разделе 2 указывается отдельно по годам (для первого года выращивания по сезонам производства) и видам лесонасаждений (лесные культуры, защитные лесные насаждения с распределением: противоэрозионные насаждения на оврагах, балках и других неудобных землях, пастбищезащитные лесные насаждения, полезащитные лесные полосы) в разрезе пород, выращиваемых в условиях учреждения и групп пород "Итого хвойных", "Итого лиственных".</w:t>
      </w:r>
    </w:p>
    <w:bookmarkEnd w:id="809"/>
    <w:bookmarkStart w:name="z883" w:id="810"/>
    <w:p>
      <w:pPr>
        <w:spacing w:after="0"/>
        <w:ind w:left="0"/>
        <w:jc w:val="both"/>
      </w:pPr>
      <w:r>
        <w:rPr>
          <w:rFonts w:ascii="Times New Roman"/>
          <w:b w:val="false"/>
          <w:i w:val="false"/>
          <w:color w:val="000000"/>
          <w:sz w:val="28"/>
        </w:rPr>
        <w:t>
      В графах 1, 2 указывается площадь заложенных лесных культур и защитных лесонасаждений.</w:t>
      </w:r>
    </w:p>
    <w:bookmarkEnd w:id="810"/>
    <w:bookmarkStart w:name="z884" w:id="811"/>
    <w:p>
      <w:pPr>
        <w:spacing w:after="0"/>
        <w:ind w:left="0"/>
        <w:jc w:val="both"/>
      </w:pPr>
      <w:r>
        <w:rPr>
          <w:rFonts w:ascii="Times New Roman"/>
          <w:b w:val="false"/>
          <w:i w:val="false"/>
          <w:color w:val="000000"/>
          <w:sz w:val="28"/>
        </w:rPr>
        <w:t>
      В графах 3, 4 показывается проинвентаризованная площадь.</w:t>
      </w:r>
    </w:p>
    <w:bookmarkEnd w:id="811"/>
    <w:bookmarkStart w:name="z885" w:id="812"/>
    <w:p>
      <w:pPr>
        <w:spacing w:after="0"/>
        <w:ind w:left="0"/>
        <w:jc w:val="both"/>
      </w:pPr>
      <w:r>
        <w:rPr>
          <w:rFonts w:ascii="Times New Roman"/>
          <w:b w:val="false"/>
          <w:i w:val="false"/>
          <w:color w:val="000000"/>
          <w:sz w:val="28"/>
        </w:rPr>
        <w:t>
      При инвентаризации лесных культур и защитных лесных насаждений первого года выращивания по сезонам производства данные графы 1 соответствуют данным графы 3. При несоответствии этих показателей в пояснительной записке приводятся причины расхождения.</w:t>
      </w:r>
    </w:p>
    <w:bookmarkEnd w:id="812"/>
    <w:bookmarkStart w:name="z886" w:id="813"/>
    <w:p>
      <w:pPr>
        <w:spacing w:after="0"/>
        <w:ind w:left="0"/>
        <w:jc w:val="both"/>
      </w:pPr>
      <w:r>
        <w:rPr>
          <w:rFonts w:ascii="Times New Roman"/>
          <w:b w:val="false"/>
          <w:i w:val="false"/>
          <w:color w:val="000000"/>
          <w:sz w:val="28"/>
        </w:rPr>
        <w:t>
      При инвентаризации лесных культур третьего календарного года раздел 2 составляется без разделения по сезонам производства и в графах 1, 2 указывается площадь культур и защитных насаждений, заложенных в календарном году.</w:t>
      </w:r>
    </w:p>
    <w:bookmarkEnd w:id="813"/>
    <w:bookmarkStart w:name="z887" w:id="814"/>
    <w:p>
      <w:pPr>
        <w:spacing w:after="0"/>
        <w:ind w:left="0"/>
        <w:jc w:val="both"/>
      </w:pPr>
      <w:r>
        <w:rPr>
          <w:rFonts w:ascii="Times New Roman"/>
          <w:b w:val="false"/>
          <w:i w:val="false"/>
          <w:color w:val="000000"/>
          <w:sz w:val="28"/>
        </w:rPr>
        <w:t>
      В графе 3 указывается фактически проинвентаризованная площадь лесных культур и защитных лесных насаждений третьего календарного года производства, за минусом площадей погибших лесных культур и защитных насаждений, списанных при первой инвентаризации.</w:t>
      </w:r>
    </w:p>
    <w:bookmarkEnd w:id="814"/>
    <w:bookmarkStart w:name="z888" w:id="815"/>
    <w:p>
      <w:pPr>
        <w:spacing w:after="0"/>
        <w:ind w:left="0"/>
        <w:jc w:val="both"/>
      </w:pPr>
      <w:r>
        <w:rPr>
          <w:rFonts w:ascii="Times New Roman"/>
          <w:b w:val="false"/>
          <w:i w:val="false"/>
          <w:color w:val="000000"/>
          <w:sz w:val="28"/>
        </w:rPr>
        <w:t>
      Приживаемость сохранившихся лесных культур и защитных лесных насаждений, указываемая в графе 7 по каждой породе, группе пород вычисляется следующим образом:</w:t>
      </w:r>
    </w:p>
    <w:bookmarkEnd w:id="815"/>
    <w:bookmarkStart w:name="z889" w:id="816"/>
    <w:p>
      <w:pPr>
        <w:spacing w:after="0"/>
        <w:ind w:left="0"/>
        <w:jc w:val="both"/>
      </w:pPr>
      <w:r>
        <w:rPr>
          <w:rFonts w:ascii="Times New Roman"/>
          <w:b w:val="false"/>
          <w:i w:val="false"/>
          <w:color w:val="000000"/>
          <w:sz w:val="28"/>
        </w:rPr>
        <w:t>
      по каждому учреждению площадь сохранившихся культур умножается на их приживаемость. Сумма полученных произведений делится на общую площадь сохранившихся культур:</w:t>
      </w:r>
    </w:p>
    <w:bookmarkEnd w:id="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6"/>
        <w:gridCol w:w="8454"/>
      </w:tblGrid>
      <w:tr>
        <w:trPr>
          <w:trHeight w:val="30" w:hRule="atLeast"/>
        </w:trPr>
        <w:tc>
          <w:tcPr>
            <w:tcW w:w="3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7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(графа 6 х графа 7) ,</w:t>
            </w:r>
          </w:p>
        </w:tc>
      </w:tr>
      <w:tr>
        <w:trPr>
          <w:trHeight w:val="30" w:hRule="atLeast"/>
        </w:trPr>
        <w:tc>
          <w:tcPr>
            <w:tcW w:w="0" w:type="auto"/>
            <w:vMerge/>
            <w:tcBorders>
              <w:top w:val="nil"/>
              <w:left w:val="single" w:color="cfcfcf" w:sz="5"/>
              <w:bottom w:val="single" w:color="cfcfcf" w:sz="5"/>
              <w:right w:val="single" w:color="cfcfcf" w:sz="5"/>
            </w:tcBorders>
          </w:tcP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(графа 6)</w:t>
            </w:r>
          </w:p>
        </w:tc>
      </w:tr>
    </w:tbl>
    <w:bookmarkStart w:name="z890" w:id="817"/>
    <w:p>
      <w:pPr>
        <w:spacing w:after="0"/>
        <w:ind w:left="0"/>
        <w:jc w:val="both"/>
      </w:pPr>
      <w:r>
        <w:rPr>
          <w:rFonts w:ascii="Times New Roman"/>
          <w:b w:val="false"/>
          <w:i w:val="false"/>
          <w:color w:val="000000"/>
          <w:sz w:val="28"/>
        </w:rPr>
        <w:t>
      где n – количество предприятий.</w:t>
      </w:r>
    </w:p>
    <w:bookmarkEnd w:id="817"/>
    <w:bookmarkStart w:name="z891" w:id="818"/>
    <w:p>
      <w:pPr>
        <w:spacing w:after="0"/>
        <w:ind w:left="0"/>
        <w:jc w:val="both"/>
      </w:pPr>
      <w:r>
        <w:rPr>
          <w:rFonts w:ascii="Times New Roman"/>
          <w:b w:val="false"/>
          <w:i w:val="false"/>
          <w:color w:val="000000"/>
          <w:sz w:val="28"/>
        </w:rPr>
        <w:t>
      При контроле заполнения табличной части раздела 2 соблюдаются следующие правила:</w:t>
      </w:r>
    </w:p>
    <w:bookmarkEnd w:id="818"/>
    <w:bookmarkStart w:name="z892" w:id="819"/>
    <w:p>
      <w:pPr>
        <w:spacing w:after="0"/>
        <w:ind w:left="0"/>
        <w:jc w:val="both"/>
      </w:pPr>
      <w:r>
        <w:rPr>
          <w:rFonts w:ascii="Times New Roman"/>
          <w:b w:val="false"/>
          <w:i w:val="false"/>
          <w:color w:val="000000"/>
          <w:sz w:val="28"/>
        </w:rPr>
        <w:t>
      графа 3= ∑ граф (5 + 6);</w:t>
      </w:r>
    </w:p>
    <w:bookmarkEnd w:id="819"/>
    <w:bookmarkStart w:name="z893" w:id="820"/>
    <w:p>
      <w:pPr>
        <w:spacing w:after="0"/>
        <w:ind w:left="0"/>
        <w:jc w:val="both"/>
      </w:pPr>
      <w:r>
        <w:rPr>
          <w:rFonts w:ascii="Times New Roman"/>
          <w:b w:val="false"/>
          <w:i w:val="false"/>
          <w:color w:val="000000"/>
          <w:sz w:val="28"/>
        </w:rPr>
        <w:t>
      в графах 1 – 6, 8 в строке 01= ∑ строка (02+03+04+05+06+07);</w:t>
      </w:r>
    </w:p>
    <w:bookmarkEnd w:id="820"/>
    <w:bookmarkStart w:name="z894" w:id="821"/>
    <w:p>
      <w:pPr>
        <w:spacing w:after="0"/>
        <w:ind w:left="0"/>
        <w:jc w:val="both"/>
      </w:pPr>
      <w:r>
        <w:rPr>
          <w:rFonts w:ascii="Times New Roman"/>
          <w:b w:val="false"/>
          <w:i w:val="false"/>
          <w:color w:val="000000"/>
          <w:sz w:val="28"/>
        </w:rPr>
        <w:t>
      строка 08 = ∑ строк (09+10+11+12+13+14+15+16+17+18+19+20);</w:t>
      </w:r>
    </w:p>
    <w:bookmarkEnd w:id="821"/>
    <w:bookmarkStart w:name="z895" w:id="822"/>
    <w:p>
      <w:pPr>
        <w:spacing w:after="0"/>
        <w:ind w:left="0"/>
        <w:jc w:val="both"/>
      </w:pPr>
      <w:r>
        <w:rPr>
          <w:rFonts w:ascii="Times New Roman"/>
          <w:b w:val="false"/>
          <w:i w:val="false"/>
          <w:color w:val="000000"/>
          <w:sz w:val="28"/>
        </w:rPr>
        <w:t>
      строка 21 = ∑ строк (22+23+24+25+26);</w:t>
      </w:r>
    </w:p>
    <w:bookmarkEnd w:id="822"/>
    <w:bookmarkStart w:name="z896" w:id="823"/>
    <w:p>
      <w:pPr>
        <w:spacing w:after="0"/>
        <w:ind w:left="0"/>
        <w:jc w:val="both"/>
      </w:pPr>
      <w:r>
        <w:rPr>
          <w:rFonts w:ascii="Times New Roman"/>
          <w:b w:val="false"/>
          <w:i w:val="false"/>
          <w:color w:val="000000"/>
          <w:sz w:val="28"/>
        </w:rPr>
        <w:t>
      строка 27 = ∑ строк (01+08+21);</w:t>
      </w:r>
    </w:p>
    <w:bookmarkEnd w:id="823"/>
    <w:bookmarkStart w:name="z897" w:id="824"/>
    <w:p>
      <w:pPr>
        <w:spacing w:after="0"/>
        <w:ind w:left="0"/>
        <w:jc w:val="both"/>
      </w:pPr>
      <w:r>
        <w:rPr>
          <w:rFonts w:ascii="Times New Roman"/>
          <w:b w:val="false"/>
          <w:i w:val="false"/>
          <w:color w:val="000000"/>
          <w:sz w:val="28"/>
        </w:rPr>
        <w:t>
      Площадь культур приводится в гектарах с округлением до целых чисел, а приживаемость-до десятых долей процента. Если приживаемость представлена целым числом, то после него обязательно ставятся запятая и нуль. При отсутствии цифровых данных по строкам проставляется прочерк.</w:t>
      </w:r>
    </w:p>
    <w:bookmarkEnd w:id="824"/>
    <w:bookmarkStart w:name="z898" w:id="825"/>
    <w:p>
      <w:pPr>
        <w:spacing w:after="0"/>
        <w:ind w:left="0"/>
        <w:jc w:val="both"/>
      </w:pPr>
      <w:r>
        <w:rPr>
          <w:rFonts w:ascii="Times New Roman"/>
          <w:b w:val="false"/>
          <w:i w:val="false"/>
          <w:color w:val="000000"/>
          <w:sz w:val="28"/>
        </w:rPr>
        <w:t>
      3) Раздел 3 составляется по годам закладки на все лесные культуры последнего десятилетия, исключая первый год проведения инвентаризации.</w:t>
      </w:r>
    </w:p>
    <w:bookmarkEnd w:id="825"/>
    <w:bookmarkStart w:name="z899" w:id="826"/>
    <w:p>
      <w:pPr>
        <w:spacing w:after="0"/>
        <w:ind w:left="0"/>
        <w:jc w:val="both"/>
      </w:pPr>
      <w:r>
        <w:rPr>
          <w:rFonts w:ascii="Times New Roman"/>
          <w:b w:val="false"/>
          <w:i w:val="false"/>
          <w:color w:val="000000"/>
          <w:sz w:val="28"/>
        </w:rPr>
        <w:t>
      В строке 01 графы А проставляется год, предшествующий десятилетию, с припиской "и ранее". По этой строке учитываются полностью лесные культуры года, предшествующего данному десятилетию, а также лесные культуры старше этого года, не переведенные в покрытые лесом земли (графа 9 раздела 3 статистической формы предыдущей инвентаризации). В эту строку также включается площадь лесных культур, не переведенных в лесопокрытые земли, которым установлен срок перевода 11 лет и более.</w:t>
      </w:r>
    </w:p>
    <w:bookmarkEnd w:id="826"/>
    <w:bookmarkStart w:name="z900" w:id="827"/>
    <w:p>
      <w:pPr>
        <w:spacing w:after="0"/>
        <w:ind w:left="0"/>
        <w:jc w:val="both"/>
      </w:pPr>
      <w:r>
        <w:rPr>
          <w:rFonts w:ascii="Times New Roman"/>
          <w:b w:val="false"/>
          <w:i w:val="false"/>
          <w:color w:val="000000"/>
          <w:sz w:val="28"/>
        </w:rPr>
        <w:t>
      В следующих строках записываются данные за каждый год десятилетия, включая год, предшествующий году инвентаризации. Например, при инвентаризации лесных культур в 2013 году в графе "А" заполняется в следующем порядке:</w:t>
      </w:r>
    </w:p>
    <w:bookmarkEnd w:id="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6"/>
        <w:gridCol w:w="3857"/>
        <w:gridCol w:w="3857"/>
      </w:tblGrid>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год и ранее</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год</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год</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год</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год</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1" w:id="828"/>
    <w:p>
      <w:pPr>
        <w:spacing w:after="0"/>
        <w:ind w:left="0"/>
        <w:jc w:val="both"/>
      </w:pPr>
      <w:r>
        <w:rPr>
          <w:rFonts w:ascii="Times New Roman"/>
          <w:b w:val="false"/>
          <w:i w:val="false"/>
          <w:color w:val="000000"/>
          <w:sz w:val="28"/>
        </w:rPr>
        <w:t>
      В графе 1 по каждому году создания лесных культур совпадает с графой 1 раздела 2.</w:t>
      </w:r>
    </w:p>
    <w:bookmarkEnd w:id="828"/>
    <w:bookmarkStart w:name="z902" w:id="829"/>
    <w:p>
      <w:pPr>
        <w:spacing w:after="0"/>
        <w:ind w:left="0"/>
        <w:jc w:val="both"/>
      </w:pPr>
      <w:r>
        <w:rPr>
          <w:rFonts w:ascii="Times New Roman"/>
          <w:b w:val="false"/>
          <w:i w:val="false"/>
          <w:color w:val="000000"/>
          <w:sz w:val="28"/>
        </w:rPr>
        <w:t>
      Для заполнения 2-10 графы исходными материалами являются полевые карточки инвентаризации лесных культур и записи в книге учета лесных культур.</w:t>
      </w:r>
    </w:p>
    <w:bookmarkEnd w:id="829"/>
    <w:bookmarkStart w:name="z903" w:id="830"/>
    <w:p>
      <w:pPr>
        <w:spacing w:after="0"/>
        <w:ind w:left="0"/>
        <w:jc w:val="both"/>
      </w:pPr>
      <w:r>
        <w:rPr>
          <w:rFonts w:ascii="Times New Roman"/>
          <w:b w:val="false"/>
          <w:i w:val="false"/>
          <w:color w:val="000000"/>
          <w:sz w:val="28"/>
        </w:rPr>
        <w:t>
      Проверка заполнения статистической формы проводится по каждой строке. К графе 1 прибавляется графа 2, вычитается графа 3, в результате получается общая площадь лесных культур, числящихся в учреждении на день инвентаризации.</w:t>
      </w:r>
    </w:p>
    <w:bookmarkEnd w:id="830"/>
    <w:bookmarkStart w:name="z904" w:id="831"/>
    <w:p>
      <w:pPr>
        <w:spacing w:after="0"/>
        <w:ind w:left="0"/>
        <w:jc w:val="both"/>
      </w:pPr>
      <w:r>
        <w:rPr>
          <w:rFonts w:ascii="Times New Roman"/>
          <w:b w:val="false"/>
          <w:i w:val="false"/>
          <w:color w:val="000000"/>
          <w:sz w:val="28"/>
        </w:rPr>
        <w:t>
      Для получения площади культур, подлежащих переводу в графе 5, из полученного показателя вычитается графа 4, не подлежащих переводу в покрытые лесом земли.</w:t>
      </w:r>
    </w:p>
    <w:bookmarkEnd w:id="831"/>
    <w:bookmarkStart w:name="z905" w:id="832"/>
    <w:p>
      <w:pPr>
        <w:spacing w:after="0"/>
        <w:ind w:left="0"/>
        <w:jc w:val="both"/>
      </w:pPr>
      <w:r>
        <w:rPr>
          <w:rFonts w:ascii="Times New Roman"/>
          <w:b w:val="false"/>
          <w:i w:val="false"/>
          <w:color w:val="000000"/>
          <w:sz w:val="28"/>
        </w:rPr>
        <w:t>
      Площади культур, оставшихся непереведенными в покрытые лесом земли в графе 9, определяются:</w:t>
      </w:r>
    </w:p>
    <w:bookmarkEnd w:id="832"/>
    <w:bookmarkStart w:name="z906" w:id="833"/>
    <w:p>
      <w:pPr>
        <w:spacing w:after="0"/>
        <w:ind w:left="0"/>
        <w:jc w:val="both"/>
      </w:pPr>
      <w:r>
        <w:rPr>
          <w:rFonts w:ascii="Times New Roman"/>
          <w:b w:val="false"/>
          <w:i w:val="false"/>
          <w:color w:val="000000"/>
          <w:sz w:val="28"/>
        </w:rPr>
        <w:t>
      графа 9 = ∑ граф (1 + 2+ 8) – (3 + 4 + 5 + 7).</w:t>
      </w:r>
    </w:p>
    <w:bookmarkEnd w:id="833"/>
    <w:bookmarkStart w:name="z907" w:id="834"/>
    <w:p>
      <w:pPr>
        <w:spacing w:after="0"/>
        <w:ind w:left="0"/>
        <w:jc w:val="both"/>
      </w:pPr>
      <w:r>
        <w:rPr>
          <w:rFonts w:ascii="Times New Roman"/>
          <w:b w:val="false"/>
          <w:i w:val="false"/>
          <w:color w:val="000000"/>
          <w:sz w:val="28"/>
        </w:rPr>
        <w:t>
      В графах 6, 9 указываются данные полевых карточек натурного осмотра.</w:t>
      </w:r>
    </w:p>
    <w:bookmarkEnd w:id="834"/>
    <w:bookmarkStart w:name="z908" w:id="835"/>
    <w:p>
      <w:pPr>
        <w:spacing w:after="0"/>
        <w:ind w:left="0"/>
        <w:jc w:val="both"/>
      </w:pPr>
      <w:r>
        <w:rPr>
          <w:rFonts w:ascii="Times New Roman"/>
          <w:b w:val="false"/>
          <w:i w:val="false"/>
          <w:color w:val="000000"/>
          <w:sz w:val="28"/>
        </w:rPr>
        <w:t>
      В случае передачи защитных лесонасаждений в эксплуатацию для каждой категории этих насаждений составляется отчет по форме раздела 3, в которой графы 2 – 4 и 8 не заполняются. В графах 5, 6 показывается площадь защитных насаждений, переданная в эксплуатацию "Всего" и в том числе "в текущем году", а в графе 9 площадь насаждений, не переданных в эксплуатацию. Данные графы 9 для всех строк равны следующему соотношению:</w:t>
      </w:r>
    </w:p>
    <w:bookmarkEnd w:id="835"/>
    <w:bookmarkStart w:name="z909" w:id="836"/>
    <w:p>
      <w:pPr>
        <w:spacing w:after="0"/>
        <w:ind w:left="0"/>
        <w:jc w:val="both"/>
      </w:pPr>
      <w:r>
        <w:rPr>
          <w:rFonts w:ascii="Times New Roman"/>
          <w:b w:val="false"/>
          <w:i w:val="false"/>
          <w:color w:val="000000"/>
          <w:sz w:val="28"/>
        </w:rPr>
        <w:t>
      графа 9 = графа 1 – графа 5 – графа 7.</w:t>
      </w:r>
    </w:p>
    <w:bookmarkEnd w:id="836"/>
    <w:bookmarkStart w:name="z910" w:id="837"/>
    <w:p>
      <w:pPr>
        <w:spacing w:after="0"/>
        <w:ind w:left="0"/>
        <w:jc w:val="both"/>
      </w:pPr>
      <w:r>
        <w:rPr>
          <w:rFonts w:ascii="Times New Roman"/>
          <w:b w:val="false"/>
          <w:i w:val="false"/>
          <w:color w:val="000000"/>
          <w:sz w:val="28"/>
        </w:rPr>
        <w:t>
      Для заполнения 10 графы исходными материалами являются полевые карточки.</w:t>
      </w:r>
    </w:p>
    <w:bookmarkEnd w:id="837"/>
    <w:bookmarkStart w:name="z911" w:id="838"/>
    <w:p>
      <w:pPr>
        <w:spacing w:after="0"/>
        <w:ind w:left="0"/>
        <w:jc w:val="both"/>
      </w:pPr>
      <w:r>
        <w:rPr>
          <w:rFonts w:ascii="Times New Roman"/>
          <w:b w:val="false"/>
          <w:i w:val="false"/>
          <w:color w:val="000000"/>
          <w:sz w:val="28"/>
        </w:rPr>
        <w:t>
      4) правильность заполнения раздела 4 контролируется следующим образом:</w:t>
      </w:r>
    </w:p>
    <w:bookmarkEnd w:id="838"/>
    <w:bookmarkStart w:name="z912" w:id="839"/>
    <w:p>
      <w:pPr>
        <w:spacing w:after="0"/>
        <w:ind w:left="0"/>
        <w:jc w:val="both"/>
      </w:pPr>
      <w:r>
        <w:rPr>
          <w:rFonts w:ascii="Times New Roman"/>
          <w:b w:val="false"/>
          <w:i w:val="false"/>
          <w:color w:val="000000"/>
          <w:sz w:val="28"/>
        </w:rPr>
        <w:t>
      графа 1 = ∑ граф (2+4+5);</w:t>
      </w:r>
    </w:p>
    <w:bookmarkEnd w:id="839"/>
    <w:bookmarkStart w:name="z913" w:id="840"/>
    <w:p>
      <w:pPr>
        <w:spacing w:after="0"/>
        <w:ind w:left="0"/>
        <w:jc w:val="both"/>
      </w:pPr>
      <w:r>
        <w:rPr>
          <w:rFonts w:ascii="Times New Roman"/>
          <w:b w:val="false"/>
          <w:i w:val="false"/>
          <w:color w:val="000000"/>
          <w:sz w:val="28"/>
        </w:rPr>
        <w:t>
      строка 01 = ∑ строк (2+3).</w:t>
      </w:r>
    </w:p>
    <w:bookmarkEnd w:id="840"/>
    <w:bookmarkStart w:name="z914" w:id="841"/>
    <w:p>
      <w:pPr>
        <w:spacing w:after="0"/>
        <w:ind w:left="0"/>
        <w:jc w:val="both"/>
      </w:pPr>
      <w:r>
        <w:rPr>
          <w:rFonts w:ascii="Times New Roman"/>
          <w:b w:val="false"/>
          <w:i w:val="false"/>
          <w:color w:val="000000"/>
          <w:sz w:val="28"/>
        </w:rPr>
        <w:t>
      5) правильность заполнения раздела 5 контролируется следующим образом:</w:t>
      </w:r>
    </w:p>
    <w:bookmarkEnd w:id="841"/>
    <w:bookmarkStart w:name="z915" w:id="842"/>
    <w:p>
      <w:pPr>
        <w:spacing w:after="0"/>
        <w:ind w:left="0"/>
        <w:jc w:val="both"/>
      </w:pPr>
      <w:r>
        <w:rPr>
          <w:rFonts w:ascii="Times New Roman"/>
          <w:b w:val="false"/>
          <w:i w:val="false"/>
          <w:color w:val="000000"/>
          <w:sz w:val="28"/>
        </w:rPr>
        <w:t>
      показатели в графах 1 и 2 по каждой строке аналогичны за исключением строк 01 и 02;</w:t>
      </w:r>
    </w:p>
    <w:bookmarkEnd w:id="842"/>
    <w:bookmarkStart w:name="z916" w:id="843"/>
    <w:p>
      <w:pPr>
        <w:spacing w:after="0"/>
        <w:ind w:left="0"/>
        <w:jc w:val="both"/>
      </w:pPr>
      <w:r>
        <w:rPr>
          <w:rFonts w:ascii="Times New Roman"/>
          <w:b w:val="false"/>
          <w:i w:val="false"/>
          <w:color w:val="000000"/>
          <w:sz w:val="28"/>
        </w:rPr>
        <w:t>
      для учреждений степной и пустынной зон по строке 04 данные графы 1 больше графы 2;</w:t>
      </w:r>
    </w:p>
    <w:bookmarkEnd w:id="843"/>
    <w:bookmarkStart w:name="z917" w:id="844"/>
    <w:p>
      <w:pPr>
        <w:spacing w:after="0"/>
        <w:ind w:left="0"/>
        <w:jc w:val="both"/>
      </w:pPr>
      <w:r>
        <w:rPr>
          <w:rFonts w:ascii="Times New Roman"/>
          <w:b w:val="false"/>
          <w:i w:val="false"/>
          <w:color w:val="000000"/>
          <w:sz w:val="28"/>
        </w:rPr>
        <w:t>
      данные графы 1 в строке 02 равны данным графы 6 строки 12 раздела 3;</w:t>
      </w:r>
    </w:p>
    <w:bookmarkEnd w:id="844"/>
    <w:bookmarkStart w:name="z918" w:id="845"/>
    <w:p>
      <w:pPr>
        <w:spacing w:after="0"/>
        <w:ind w:left="0"/>
        <w:jc w:val="both"/>
      </w:pPr>
      <w:r>
        <w:rPr>
          <w:rFonts w:ascii="Times New Roman"/>
          <w:b w:val="false"/>
          <w:i w:val="false"/>
          <w:color w:val="000000"/>
          <w:sz w:val="28"/>
        </w:rPr>
        <w:t>
      графа 2 в строке 02 заполняется на основе первичных полевых карточек;</w:t>
      </w:r>
    </w:p>
    <w:bookmarkEnd w:id="845"/>
    <w:bookmarkStart w:name="z919" w:id="846"/>
    <w:p>
      <w:pPr>
        <w:spacing w:after="0"/>
        <w:ind w:left="0"/>
        <w:jc w:val="both"/>
      </w:pPr>
      <w:r>
        <w:rPr>
          <w:rFonts w:ascii="Times New Roman"/>
          <w:b w:val="false"/>
          <w:i w:val="false"/>
          <w:color w:val="000000"/>
          <w:sz w:val="28"/>
        </w:rPr>
        <w:t>
      данные в строках 03 – 06 указываются из полевых карточек и книги рубок ухода за лесом;</w:t>
      </w:r>
    </w:p>
    <w:bookmarkEnd w:id="846"/>
    <w:bookmarkStart w:name="z920" w:id="847"/>
    <w:p>
      <w:pPr>
        <w:spacing w:after="0"/>
        <w:ind w:left="0"/>
        <w:jc w:val="both"/>
      </w:pPr>
      <w:r>
        <w:rPr>
          <w:rFonts w:ascii="Times New Roman"/>
          <w:b w:val="false"/>
          <w:i w:val="false"/>
          <w:color w:val="000000"/>
          <w:sz w:val="28"/>
        </w:rPr>
        <w:t>
      данные о площадях приводятся в целых числах.</w:t>
      </w:r>
    </w:p>
    <w:bookmarkEnd w:id="847"/>
    <w:bookmarkStart w:name="z921" w:id="848"/>
    <w:p>
      <w:pPr>
        <w:spacing w:after="0"/>
        <w:ind w:left="0"/>
        <w:jc w:val="both"/>
      </w:pPr>
      <w:r>
        <w:rPr>
          <w:rFonts w:ascii="Times New Roman"/>
          <w:b w:val="false"/>
          <w:i w:val="false"/>
          <w:color w:val="000000"/>
          <w:sz w:val="28"/>
        </w:rPr>
        <w:t>
      Примечание: Х – данная позиция не подлежит заполнению.</w:t>
      </w:r>
    </w:p>
    <w:bookmarkEnd w:id="8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2020 года № 2</w:t>
            </w:r>
          </w:p>
        </w:tc>
      </w:tr>
    </w:tbl>
    <w:tbl>
      <w:tblPr>
        <w:tblW w:w="0" w:type="auto"/>
        <w:tblCellSpacing w:w="0" w:type="auto"/>
        <w:tblBorders>
          <w:top w:val="none"/>
          <w:left w:val="none"/>
          <w:bottom w:val="none"/>
          <w:right w:val="none"/>
          <w:insideH w:val="none"/>
          <w:insideV w:val="none"/>
        </w:tblBorders>
      </w:tblPr>
      <w:tblGrid>
        <w:gridCol w:w="3397"/>
        <w:gridCol w:w="709"/>
        <w:gridCol w:w="381"/>
        <w:gridCol w:w="76"/>
        <w:gridCol w:w="425"/>
        <w:gridCol w:w="729"/>
        <w:gridCol w:w="427"/>
        <w:gridCol w:w="6156"/>
      </w:tblGrid>
      <w:tr>
        <w:trPr>
          <w:trHeight w:val="30" w:hRule="atLeast"/>
        </w:trPr>
        <w:tc>
          <w:tcPr>
            <w:tcW w:w="0" w:type="auto"/>
            <w:gridSpan w:val="3"/>
            <w:tcBorders/>
            <w:tcMar>
              <w:top w:w="15" w:type="dxa"/>
              <w:left w:w="15" w:type="dxa"/>
              <w:bottom w:w="15" w:type="dxa"/>
              <w:right w:w="15" w:type="dxa"/>
            </w:tcMar>
            <w:vAlign w:val="center"/>
          </w:tcPr>
          <w:bookmarkStart w:name="z923" w:id="849"/>
          <w:p>
            <w:pPr>
              <w:spacing w:after="20"/>
              <w:ind w:left="20"/>
              <w:jc w:val="both"/>
            </w:pPr>
          </w:p>
          <w:bookmarkEnd w:id="849"/>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bookmarkStart w:name="z924" w:id="850"/>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val="false"/>
                <w:i w:val="false"/>
                <w:color w:val="000000"/>
                <w:sz w:val="20"/>
              </w:rPr>
              <w:t>Ведомстволық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ведомственного статистического наблюдения</w:t>
            </w:r>
            <w:r>
              <w:br/>
            </w:r>
            <w:r>
              <w:rPr>
                <w:rFonts w:ascii="Times New Roman"/>
                <w:b w:val="false"/>
                <w:i w:val="false"/>
                <w:color w:val="000000"/>
                <w:sz w:val="20"/>
              </w:rPr>
              <w:t>
</w:t>
            </w:r>
            <w:r>
              <w:rPr>
                <w:rFonts w:ascii="Times New Roman"/>
                <w:b w:val="false"/>
                <w:i w:val="false"/>
                <w:color w:val="000000"/>
                <w:sz w:val="20"/>
              </w:rPr>
              <w:t>Қазақстан Республикасы Экология, геология және табиғи ресурстар министрлігінің Орман шаруашылығы және жануарлар дүниесі комитетіне ұсынылады</w:t>
            </w:r>
            <w:r>
              <w:br/>
            </w:r>
            <w:r>
              <w:rPr>
                <w:rFonts w:ascii="Times New Roman"/>
                <w:b w:val="false"/>
                <w:i w:val="false"/>
                <w:color w:val="000000"/>
                <w:sz w:val="20"/>
              </w:rPr>
              <w:t>
Представляется Комитету лесного хозяйства и животного мира Министерства экологии, геологии и природных ресурсов Республики Казахстан</w:t>
            </w:r>
          </w:p>
          <w:bookmarkEnd w:id="850"/>
        </w:tc>
        <w:tc>
          <w:tcPr>
            <w:tcW w:w="6156" w:type="dxa"/>
            <w:tcBorders/>
            <w:tcMar>
              <w:top w:w="15" w:type="dxa"/>
              <w:left w:w="15" w:type="dxa"/>
              <w:bottom w:w="15" w:type="dxa"/>
              <w:right w:w="15" w:type="dxa"/>
            </w:tcMar>
            <w:vAlign w:val="center"/>
          </w:tcPr>
          <w:bookmarkStart w:name="z929" w:id="851"/>
          <w:p>
            <w:pPr>
              <w:spacing w:after="20"/>
              <w:ind w:left="20"/>
              <w:jc w:val="both"/>
            </w:pPr>
            <w:r>
              <w:rPr>
                <w:rFonts w:ascii="Times New Roman"/>
                <w:b w:val="false"/>
                <w:i w:val="false"/>
                <w:color w:val="000000"/>
                <w:sz w:val="20"/>
              </w:rPr>
              <w:t>
_</w:t>
            </w:r>
            <w:r>
              <w:br/>
            </w:r>
            <w:r>
              <w:rPr>
                <w:rFonts w:ascii="Times New Roman"/>
                <w:b w:val="false"/>
                <w:i w:val="false"/>
                <w:color w:val="000000"/>
                <w:sz w:val="20"/>
              </w:rPr>
              <w:t>
Қазақстан Республикасы Ұлттық экономика министрлігінің Статистика комитеті төрағасының 20__ жылғы "__" _________ № ___ бұйрығына 11-қосымша</w:t>
            </w:r>
          </w:p>
          <w:bookmarkEnd w:id="851"/>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Кеспеағаш қорын әзірлеу және беру, оның тұқымдық құрамы мен тауарлық құрылымы туралы есеп Отчет о подготовке и передаче лесосечного фонда, его породном составе и товарной структуре</w:t>
            </w:r>
          </w:p>
        </w:tc>
      </w:tr>
      <w:tr>
        <w:trPr>
          <w:trHeight w:val="30" w:hRule="atLeast"/>
        </w:trPr>
        <w:tc>
          <w:tcPr>
            <w:tcW w:w="3397" w:type="dxa"/>
            <w:tcBorders/>
            <w:tcMar>
              <w:top w:w="15" w:type="dxa"/>
              <w:left w:w="15" w:type="dxa"/>
              <w:bottom w:w="15" w:type="dxa"/>
              <w:right w:w="15" w:type="dxa"/>
            </w:tcMar>
            <w:vAlign w:val="center"/>
          </w:tcPr>
          <w:bookmarkStart w:name="z930" w:id="852"/>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bookmarkEnd w:id="852"/>
        </w:tc>
        <w:tc>
          <w:tcPr>
            <w:tcW w:w="0" w:type="auto"/>
            <w:gridSpan w:val="3"/>
            <w:tcBorders/>
            <w:tcMar>
              <w:top w:w="15" w:type="dxa"/>
              <w:left w:w="15" w:type="dxa"/>
              <w:bottom w:w="15" w:type="dxa"/>
              <w:right w:w="15" w:type="dxa"/>
            </w:tcMar>
            <w:vAlign w:val="center"/>
          </w:tcPr>
          <w:bookmarkStart w:name="z931" w:id="853"/>
          <w:p>
            <w:pPr>
              <w:spacing w:after="20"/>
              <w:ind w:left="20"/>
              <w:jc w:val="both"/>
            </w:pPr>
            <w:r>
              <w:rPr>
                <w:rFonts w:ascii="Times New Roman"/>
                <w:b w:val="false"/>
                <w:i w:val="false"/>
                <w:color w:val="000000"/>
                <w:sz w:val="20"/>
              </w:rPr>
              <w:t>
13 ОШ (орман шаруашылығы)</w:t>
            </w:r>
            <w:r>
              <w:br/>
            </w:r>
            <w:r>
              <w:rPr>
                <w:rFonts w:ascii="Times New Roman"/>
                <w:b w:val="false"/>
                <w:i w:val="false"/>
                <w:color w:val="000000"/>
                <w:sz w:val="20"/>
              </w:rPr>
              <w:t>
13 ЛХ (лесное хозяйство)</w:t>
            </w:r>
          </w:p>
          <w:bookmarkEnd w:id="853"/>
        </w:tc>
        <w:tc>
          <w:tcPr>
            <w:tcW w:w="425" w:type="dxa"/>
            <w:tcBorders/>
            <w:tcMar>
              <w:top w:w="15" w:type="dxa"/>
              <w:left w:w="15" w:type="dxa"/>
              <w:bottom w:w="15" w:type="dxa"/>
              <w:right w:w="15" w:type="dxa"/>
            </w:tcMar>
            <w:vAlign w:val="center"/>
          </w:tcPr>
          <w:bookmarkStart w:name="z932" w:id="854"/>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bookmarkEnd w:id="854"/>
        </w:tc>
        <w:tc>
          <w:tcPr>
            <w:tcW w:w="729" w:type="dxa"/>
            <w:tcBorders/>
            <w:tcMar>
              <w:top w:w="15" w:type="dxa"/>
              <w:left w:w="15" w:type="dxa"/>
              <w:bottom w:w="15" w:type="dxa"/>
              <w:right w:w="15" w:type="dxa"/>
            </w:tcMar>
            <w:vAlign w:val="center"/>
          </w:tcPr>
          <w:bookmarkStart w:name="z933" w:id="855"/>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bookmarkEnd w:id="855"/>
        </w:tc>
        <w:tc>
          <w:tcPr>
            <w:tcW w:w="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6" w:type="dxa"/>
            <w:tcBorders/>
            <w:tcMar>
              <w:top w:w="15" w:type="dxa"/>
              <w:left w:w="15" w:type="dxa"/>
              <w:bottom w:w="15" w:type="dxa"/>
              <w:right w:w="15" w:type="dxa"/>
            </w:tcMar>
            <w:vAlign w:val="center"/>
          </w:tcPr>
          <w:bookmarkStart w:name="z934" w:id="856"/>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856"/>
        </w:tc>
      </w:tr>
      <w:tr>
        <w:trPr>
          <w:trHeight w:val="30" w:hRule="atLeast"/>
        </w:trPr>
        <w:tc>
          <w:tcPr>
            <w:tcW w:w="0" w:type="auto"/>
            <w:gridSpan w:val="8"/>
            <w:tcBorders/>
            <w:tcMar>
              <w:top w:w="15" w:type="dxa"/>
              <w:left w:w="15" w:type="dxa"/>
              <w:bottom w:w="15" w:type="dxa"/>
              <w:right w:w="15" w:type="dxa"/>
            </w:tcMar>
            <w:vAlign w:val="center"/>
          </w:tcPr>
          <w:bookmarkStart w:name="z935" w:id="857"/>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r>
              <w:br/>
            </w:r>
            <w:r>
              <w:rPr>
                <w:rFonts w:ascii="Times New Roman"/>
                <w:b w:val="false"/>
                <w:i w:val="false"/>
                <w:color w:val="000000"/>
                <w:sz w:val="20"/>
              </w:rPr>
              <w:t>
Представляют – государственные лесовладельцы, областные территориальные инспекции лесного хозяйства и животного мира</w:t>
            </w:r>
          </w:p>
          <w:bookmarkEnd w:id="857"/>
        </w:tc>
      </w:tr>
      <w:tr>
        <w:trPr>
          <w:trHeight w:val="30" w:hRule="atLeast"/>
        </w:trPr>
        <w:tc>
          <w:tcPr>
            <w:tcW w:w="0" w:type="auto"/>
            <w:gridSpan w:val="8"/>
            <w:tcBorders/>
            <w:tcMar>
              <w:top w:w="15" w:type="dxa"/>
              <w:left w:w="15" w:type="dxa"/>
              <w:bottom w:w="15" w:type="dxa"/>
              <w:right w:w="15" w:type="dxa"/>
            </w:tcMar>
            <w:vAlign w:val="center"/>
          </w:tcPr>
          <w:bookmarkStart w:name="z936" w:id="858"/>
          <w:p>
            <w:pPr>
              <w:spacing w:after="20"/>
              <w:ind w:left="20"/>
              <w:jc w:val="both"/>
            </w:pPr>
            <w:r>
              <w:rPr>
                <w:rFonts w:ascii="Times New Roman"/>
                <w:b w:val="false"/>
                <w:i w:val="false"/>
                <w:color w:val="000000"/>
                <w:sz w:val="20"/>
              </w:rPr>
              <w:t>
 </w:t>
            </w:r>
            <w:r>
              <w:br/>
            </w:r>
            <w:r>
              <w:rPr>
                <w:rFonts w:ascii="Times New Roman"/>
                <w:b w:val="false"/>
                <w:i w:val="false"/>
                <w:color w:val="000000"/>
                <w:sz w:val="20"/>
              </w:rPr>
              <w:t>
Тапсыру мерзімі – мемлекеттік орман иеленушілер – есепті кезеңнен кейінгі 10 қаңтарға дейін, облыстық орман шаруашылығы және жануарлар дүниесі аумақтық инспекциялары – есепті кезеңнен кейінгі 25 ақпанға дейін</w:t>
            </w:r>
            <w:r>
              <w:br/>
            </w:r>
            <w:r>
              <w:rPr>
                <w:rFonts w:ascii="Times New Roman"/>
                <w:b w:val="false"/>
                <w:i w:val="false"/>
                <w:color w:val="000000"/>
                <w:sz w:val="20"/>
              </w:rPr>
              <w:t>
Срок представления – государственные лесовладельцы – до 10 января после отчетного периода, областные территориальные инспекции лесного хозяйства и животного мира – до 25 февраля после отчетного периода</w:t>
            </w:r>
          </w:p>
          <w:bookmarkEnd w:id="858"/>
        </w:tc>
      </w:tr>
      <w:tr>
        <w:trPr>
          <w:trHeight w:val="30" w:hRule="atLeast"/>
        </w:trPr>
        <w:tc>
          <w:tcPr>
            <w:tcW w:w="0" w:type="auto"/>
            <w:gridSpan w:val="2"/>
            <w:tcBorders/>
            <w:tcMar>
              <w:top w:w="15" w:type="dxa"/>
              <w:left w:w="15" w:type="dxa"/>
              <w:bottom w:w="15" w:type="dxa"/>
              <w:right w:w="15" w:type="dxa"/>
            </w:tcMar>
            <w:vAlign w:val="center"/>
          </w:tcPr>
          <w:bookmarkStart w:name="z937" w:id="859"/>
          <w:p>
            <w:pPr>
              <w:spacing w:after="20"/>
              <w:ind w:left="20"/>
              <w:jc w:val="both"/>
            </w:pPr>
            <w:r>
              <w:rPr>
                <w:rFonts w:ascii="Times New Roman"/>
                <w:b w:val="false"/>
                <w:i w:val="false"/>
                <w:color w:val="000000"/>
                <w:sz w:val="20"/>
              </w:rPr>
              <w:t xml:space="preserve">
БСН коды </w:t>
            </w:r>
            <w:r>
              <w:br/>
            </w:r>
            <w:r>
              <w:rPr>
                <w:rFonts w:ascii="Times New Roman"/>
                <w:b w:val="false"/>
                <w:i w:val="false"/>
                <w:color w:val="000000"/>
                <w:sz w:val="20"/>
              </w:rPr>
              <w:t>
Код БИН</w:t>
            </w:r>
          </w:p>
          <w:bookmarkEnd w:id="859"/>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38" w:id="860"/>
    <w:p>
      <w:pPr>
        <w:spacing w:after="0"/>
        <w:ind w:left="0"/>
        <w:jc w:val="both"/>
      </w:pPr>
      <w:r>
        <w:rPr>
          <w:rFonts w:ascii="Times New Roman"/>
          <w:b w:val="false"/>
          <w:i w:val="false"/>
          <w:color w:val="000000"/>
          <w:sz w:val="28"/>
        </w:rPr>
        <w:t>
      1. Шырын ағызу үшін кеспеағаш қоры мен екпелерді бөлу және беру</w:t>
      </w:r>
    </w:p>
    <w:bookmarkEnd w:id="860"/>
    <w:bookmarkStart w:name="z939" w:id="861"/>
    <w:p>
      <w:pPr>
        <w:spacing w:after="0"/>
        <w:ind w:left="0"/>
        <w:jc w:val="both"/>
      </w:pPr>
      <w:r>
        <w:rPr>
          <w:rFonts w:ascii="Times New Roman"/>
          <w:b w:val="false"/>
          <w:i w:val="false"/>
          <w:color w:val="000000"/>
          <w:sz w:val="28"/>
        </w:rPr>
        <w:t>
      Отвод и передача лесосечного фонда и насаждений для подсочки</w:t>
      </w:r>
    </w:p>
    <w:bookmarkEnd w:id="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8"/>
        <w:gridCol w:w="2606"/>
        <w:gridCol w:w="1680"/>
        <w:gridCol w:w="746"/>
      </w:tblGrid>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862"/>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bookmarkEnd w:id="862"/>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863"/>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863"/>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864"/>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bookmarkEnd w:id="864"/>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865"/>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bookmarkEnd w:id="865"/>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866"/>
          <w:p>
            <w:pPr>
              <w:spacing w:after="20"/>
              <w:ind w:left="20"/>
              <w:jc w:val="both"/>
            </w:pPr>
            <w:r>
              <w:rPr>
                <w:rFonts w:ascii="Times New Roman"/>
                <w:b w:val="false"/>
                <w:i w:val="false"/>
                <w:color w:val="000000"/>
                <w:sz w:val="20"/>
              </w:rPr>
              <w:t>
1. Алдағы 20__ жылға</w:t>
            </w:r>
            <w:r>
              <w:br/>
            </w:r>
            <w:r>
              <w:rPr>
                <w:rFonts w:ascii="Times New Roman"/>
                <w:b w:val="false"/>
                <w:i w:val="false"/>
                <w:color w:val="000000"/>
                <w:sz w:val="20"/>
              </w:rPr>
              <w:t>
На предстоящий 20 __ год</w:t>
            </w:r>
          </w:p>
          <w:bookmarkEnd w:id="866"/>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867"/>
          <w:p>
            <w:pPr>
              <w:spacing w:after="20"/>
              <w:ind w:left="20"/>
              <w:jc w:val="both"/>
            </w:pPr>
            <w:r>
              <w:rPr>
                <w:rFonts w:ascii="Times New Roman"/>
                <w:b w:val="false"/>
                <w:i w:val="false"/>
                <w:color w:val="000000"/>
                <w:sz w:val="20"/>
              </w:rPr>
              <w:t>
бөлінген кеспеағаш қоры</w:t>
            </w:r>
            <w:r>
              <w:br/>
            </w:r>
            <w:r>
              <w:rPr>
                <w:rFonts w:ascii="Times New Roman"/>
                <w:b w:val="false"/>
                <w:i w:val="false"/>
                <w:color w:val="000000"/>
                <w:sz w:val="20"/>
              </w:rPr>
              <w:t>
отведено лесосечного фонда</w:t>
            </w:r>
          </w:p>
          <w:bookmarkEnd w:id="867"/>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868"/>
          <w:p>
            <w:pPr>
              <w:spacing w:after="20"/>
              <w:ind w:left="20"/>
              <w:jc w:val="both"/>
            </w:pPr>
            <w:r>
              <w:rPr>
                <w:rFonts w:ascii="Times New Roman"/>
                <w:b w:val="false"/>
                <w:i w:val="false"/>
                <w:color w:val="000000"/>
                <w:sz w:val="20"/>
              </w:rPr>
              <w:t>
мың текше метр</w:t>
            </w:r>
            <w:r>
              <w:br/>
            </w:r>
            <w:r>
              <w:rPr>
                <w:rFonts w:ascii="Times New Roman"/>
                <w:b w:val="false"/>
                <w:i w:val="false"/>
                <w:color w:val="000000"/>
                <w:sz w:val="20"/>
              </w:rPr>
              <w:t>
тысяч метров кубических</w:t>
            </w:r>
          </w:p>
          <w:bookmarkEnd w:id="868"/>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869"/>
          <w:p>
            <w:pPr>
              <w:spacing w:after="20"/>
              <w:ind w:left="20"/>
              <w:jc w:val="both"/>
            </w:pPr>
            <w:r>
              <w:rPr>
                <w:rFonts w:ascii="Times New Roman"/>
                <w:b w:val="false"/>
                <w:i w:val="false"/>
                <w:color w:val="000000"/>
                <w:sz w:val="20"/>
              </w:rPr>
              <w:t>
берілген кеспеағаш қоры</w:t>
            </w:r>
            <w:r>
              <w:br/>
            </w:r>
            <w:r>
              <w:rPr>
                <w:rFonts w:ascii="Times New Roman"/>
                <w:b w:val="false"/>
                <w:i w:val="false"/>
                <w:color w:val="000000"/>
                <w:sz w:val="20"/>
              </w:rPr>
              <w:t>
передано лесосечного фонда</w:t>
            </w:r>
          </w:p>
          <w:bookmarkEnd w:id="869"/>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870"/>
          <w:p>
            <w:pPr>
              <w:spacing w:after="20"/>
              <w:ind w:left="20"/>
              <w:jc w:val="both"/>
            </w:pPr>
            <w:r>
              <w:rPr>
                <w:rFonts w:ascii="Times New Roman"/>
                <w:b w:val="false"/>
                <w:i w:val="false"/>
                <w:color w:val="000000"/>
                <w:sz w:val="20"/>
              </w:rPr>
              <w:t>
мың текше метр</w:t>
            </w:r>
            <w:r>
              <w:br/>
            </w:r>
            <w:r>
              <w:rPr>
                <w:rFonts w:ascii="Times New Roman"/>
                <w:b w:val="false"/>
                <w:i w:val="false"/>
                <w:color w:val="000000"/>
                <w:sz w:val="20"/>
              </w:rPr>
              <w:t>
тысяч метров кубических</w:t>
            </w:r>
          </w:p>
          <w:bookmarkEnd w:id="870"/>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871"/>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bookmarkEnd w:id="871"/>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872"/>
          <w:p>
            <w:pPr>
              <w:spacing w:after="20"/>
              <w:ind w:left="20"/>
              <w:jc w:val="both"/>
            </w:pPr>
            <w:r>
              <w:rPr>
                <w:rFonts w:ascii="Times New Roman"/>
                <w:b w:val="false"/>
                <w:i w:val="false"/>
                <w:color w:val="000000"/>
                <w:sz w:val="20"/>
              </w:rPr>
              <w:t>
біртіндеп және іріктеп кесу үшін</w:t>
            </w:r>
            <w:r>
              <w:br/>
            </w:r>
            <w:r>
              <w:rPr>
                <w:rFonts w:ascii="Times New Roman"/>
                <w:b w:val="false"/>
                <w:i w:val="false"/>
                <w:color w:val="000000"/>
                <w:sz w:val="20"/>
              </w:rPr>
              <w:t>
под постепенные и выборочные рубки</w:t>
            </w:r>
          </w:p>
          <w:bookmarkEnd w:id="872"/>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873"/>
          <w:p>
            <w:pPr>
              <w:spacing w:after="20"/>
              <w:ind w:left="20"/>
              <w:jc w:val="both"/>
            </w:pPr>
            <w:r>
              <w:rPr>
                <w:rFonts w:ascii="Times New Roman"/>
                <w:b w:val="false"/>
                <w:i w:val="false"/>
                <w:color w:val="000000"/>
                <w:sz w:val="20"/>
              </w:rPr>
              <w:t>
мың текше метр</w:t>
            </w:r>
            <w:r>
              <w:br/>
            </w:r>
            <w:r>
              <w:rPr>
                <w:rFonts w:ascii="Times New Roman"/>
                <w:b w:val="false"/>
                <w:i w:val="false"/>
                <w:color w:val="000000"/>
                <w:sz w:val="20"/>
              </w:rPr>
              <w:t>
тысяч метров кубических</w:t>
            </w:r>
          </w:p>
          <w:bookmarkEnd w:id="873"/>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874"/>
          <w:p>
            <w:pPr>
              <w:spacing w:after="20"/>
              <w:ind w:left="20"/>
              <w:jc w:val="both"/>
            </w:pPr>
            <w:r>
              <w:rPr>
                <w:rFonts w:ascii="Times New Roman"/>
                <w:b w:val="false"/>
                <w:i w:val="false"/>
                <w:color w:val="000000"/>
                <w:sz w:val="20"/>
              </w:rPr>
              <w:t>
шырын ағызу үшін бөлінген екпелер</w:t>
            </w:r>
            <w:r>
              <w:br/>
            </w:r>
            <w:r>
              <w:rPr>
                <w:rFonts w:ascii="Times New Roman"/>
                <w:b w:val="false"/>
                <w:i w:val="false"/>
                <w:color w:val="000000"/>
                <w:sz w:val="20"/>
              </w:rPr>
              <w:t>
отведено насаждений для подсочки</w:t>
            </w:r>
          </w:p>
          <w:bookmarkEnd w:id="874"/>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875"/>
          <w:p>
            <w:pPr>
              <w:spacing w:after="20"/>
              <w:ind w:left="20"/>
              <w:jc w:val="both"/>
            </w:pPr>
            <w:r>
              <w:rPr>
                <w:rFonts w:ascii="Times New Roman"/>
                <w:b w:val="false"/>
                <w:i w:val="false"/>
                <w:color w:val="000000"/>
                <w:sz w:val="20"/>
              </w:rPr>
              <w:t>
гектар</w:t>
            </w:r>
            <w:r>
              <w:br/>
            </w:r>
            <w:r>
              <w:rPr>
                <w:rFonts w:ascii="Times New Roman"/>
                <w:b w:val="false"/>
                <w:i w:val="false"/>
                <w:color w:val="000000"/>
                <w:sz w:val="20"/>
              </w:rPr>
              <w:t>
гектар</w:t>
            </w:r>
          </w:p>
          <w:bookmarkEnd w:id="875"/>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876"/>
          <w:p>
            <w:pPr>
              <w:spacing w:after="20"/>
              <w:ind w:left="20"/>
              <w:jc w:val="both"/>
            </w:pPr>
            <w:r>
              <w:rPr>
                <w:rFonts w:ascii="Times New Roman"/>
                <w:b w:val="false"/>
                <w:i w:val="false"/>
                <w:color w:val="000000"/>
                <w:sz w:val="20"/>
              </w:rPr>
              <w:t>
шырын ағызуға берілген екпелер</w:t>
            </w:r>
            <w:r>
              <w:br/>
            </w:r>
            <w:r>
              <w:rPr>
                <w:rFonts w:ascii="Times New Roman"/>
                <w:b w:val="false"/>
                <w:i w:val="false"/>
                <w:color w:val="000000"/>
                <w:sz w:val="20"/>
              </w:rPr>
              <w:t>
передано насаждений в подсочку</w:t>
            </w:r>
          </w:p>
          <w:bookmarkEnd w:id="876"/>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877"/>
          <w:p>
            <w:pPr>
              <w:spacing w:after="20"/>
              <w:ind w:left="20"/>
              <w:jc w:val="both"/>
            </w:pPr>
            <w:r>
              <w:rPr>
                <w:rFonts w:ascii="Times New Roman"/>
                <w:b w:val="false"/>
                <w:i w:val="false"/>
                <w:color w:val="000000"/>
                <w:sz w:val="20"/>
              </w:rPr>
              <w:t>
гектар</w:t>
            </w:r>
            <w:r>
              <w:br/>
            </w:r>
            <w:r>
              <w:rPr>
                <w:rFonts w:ascii="Times New Roman"/>
                <w:b w:val="false"/>
                <w:i w:val="false"/>
                <w:color w:val="000000"/>
                <w:sz w:val="20"/>
              </w:rPr>
              <w:t>
гектар</w:t>
            </w:r>
          </w:p>
          <w:bookmarkEnd w:id="877"/>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878"/>
          <w:p>
            <w:pPr>
              <w:spacing w:after="20"/>
              <w:ind w:left="20"/>
              <w:jc w:val="both"/>
            </w:pPr>
            <w:r>
              <w:rPr>
                <w:rFonts w:ascii="Times New Roman"/>
                <w:b w:val="false"/>
                <w:i w:val="false"/>
                <w:color w:val="000000"/>
                <w:sz w:val="20"/>
              </w:rPr>
              <w:t>
2. Алдағы жылдан кейінгі бірінші жылға</w:t>
            </w:r>
            <w:r>
              <w:br/>
            </w:r>
            <w:r>
              <w:rPr>
                <w:rFonts w:ascii="Times New Roman"/>
                <w:b w:val="false"/>
                <w:i w:val="false"/>
                <w:color w:val="000000"/>
                <w:sz w:val="20"/>
              </w:rPr>
              <w:t>
На первый год, следующий за предстоящим</w:t>
            </w:r>
          </w:p>
          <w:bookmarkEnd w:id="878"/>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879"/>
          <w:p>
            <w:pPr>
              <w:spacing w:after="20"/>
              <w:ind w:left="20"/>
              <w:jc w:val="both"/>
            </w:pPr>
            <w:r>
              <w:rPr>
                <w:rFonts w:ascii="Times New Roman"/>
                <w:b w:val="false"/>
                <w:i w:val="false"/>
                <w:color w:val="000000"/>
                <w:sz w:val="20"/>
              </w:rPr>
              <w:t>
бөлінген кеспеағаш қоры</w:t>
            </w:r>
            <w:r>
              <w:br/>
            </w:r>
            <w:r>
              <w:rPr>
                <w:rFonts w:ascii="Times New Roman"/>
                <w:b w:val="false"/>
                <w:i w:val="false"/>
                <w:color w:val="000000"/>
                <w:sz w:val="20"/>
              </w:rPr>
              <w:t>
отведено лесосечного фонда</w:t>
            </w:r>
          </w:p>
          <w:bookmarkEnd w:id="879"/>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880"/>
          <w:p>
            <w:pPr>
              <w:spacing w:after="20"/>
              <w:ind w:left="20"/>
              <w:jc w:val="both"/>
            </w:pPr>
            <w:r>
              <w:rPr>
                <w:rFonts w:ascii="Times New Roman"/>
                <w:b w:val="false"/>
                <w:i w:val="false"/>
                <w:color w:val="000000"/>
                <w:sz w:val="20"/>
              </w:rPr>
              <w:t>
мың текше метр</w:t>
            </w:r>
            <w:r>
              <w:br/>
            </w:r>
            <w:r>
              <w:rPr>
                <w:rFonts w:ascii="Times New Roman"/>
                <w:b w:val="false"/>
                <w:i w:val="false"/>
                <w:color w:val="000000"/>
                <w:sz w:val="20"/>
              </w:rPr>
              <w:t>
тысяч метров кубических</w:t>
            </w:r>
          </w:p>
          <w:bookmarkEnd w:id="880"/>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881"/>
          <w:p>
            <w:pPr>
              <w:spacing w:after="20"/>
              <w:ind w:left="20"/>
              <w:jc w:val="both"/>
            </w:pPr>
            <w:r>
              <w:rPr>
                <w:rFonts w:ascii="Times New Roman"/>
                <w:b w:val="false"/>
                <w:i w:val="false"/>
                <w:color w:val="000000"/>
                <w:sz w:val="20"/>
              </w:rPr>
              <w:t>
берілген кеспеағаш қоры</w:t>
            </w:r>
            <w:r>
              <w:br/>
            </w:r>
            <w:r>
              <w:rPr>
                <w:rFonts w:ascii="Times New Roman"/>
                <w:b w:val="false"/>
                <w:i w:val="false"/>
                <w:color w:val="000000"/>
                <w:sz w:val="20"/>
              </w:rPr>
              <w:t>
передано лесосечного фонда</w:t>
            </w:r>
          </w:p>
          <w:bookmarkEnd w:id="881"/>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882"/>
          <w:p>
            <w:pPr>
              <w:spacing w:after="20"/>
              <w:ind w:left="20"/>
              <w:jc w:val="both"/>
            </w:pPr>
            <w:r>
              <w:rPr>
                <w:rFonts w:ascii="Times New Roman"/>
                <w:b w:val="false"/>
                <w:i w:val="false"/>
                <w:color w:val="000000"/>
                <w:sz w:val="20"/>
              </w:rPr>
              <w:t>
мың текше метр</w:t>
            </w:r>
            <w:r>
              <w:br/>
            </w:r>
            <w:r>
              <w:rPr>
                <w:rFonts w:ascii="Times New Roman"/>
                <w:b w:val="false"/>
                <w:i w:val="false"/>
                <w:color w:val="000000"/>
                <w:sz w:val="20"/>
              </w:rPr>
              <w:t>
тысяч метров кубических</w:t>
            </w:r>
          </w:p>
          <w:bookmarkEnd w:id="882"/>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883"/>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bookmarkEnd w:id="883"/>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884"/>
          <w:p>
            <w:pPr>
              <w:spacing w:after="20"/>
              <w:ind w:left="20"/>
              <w:jc w:val="both"/>
            </w:pPr>
            <w:r>
              <w:rPr>
                <w:rFonts w:ascii="Times New Roman"/>
                <w:b w:val="false"/>
                <w:i w:val="false"/>
                <w:color w:val="000000"/>
                <w:sz w:val="20"/>
              </w:rPr>
              <w:t>
біртіндеп және іріктеп кесу үшін</w:t>
            </w:r>
            <w:r>
              <w:br/>
            </w:r>
            <w:r>
              <w:rPr>
                <w:rFonts w:ascii="Times New Roman"/>
                <w:b w:val="false"/>
                <w:i w:val="false"/>
                <w:color w:val="000000"/>
                <w:sz w:val="20"/>
              </w:rPr>
              <w:t>
под постепенные и выборочные рубки</w:t>
            </w:r>
          </w:p>
          <w:bookmarkEnd w:id="884"/>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885"/>
          <w:p>
            <w:pPr>
              <w:spacing w:after="20"/>
              <w:ind w:left="20"/>
              <w:jc w:val="both"/>
            </w:pPr>
            <w:r>
              <w:rPr>
                <w:rFonts w:ascii="Times New Roman"/>
                <w:b w:val="false"/>
                <w:i w:val="false"/>
                <w:color w:val="000000"/>
                <w:sz w:val="20"/>
              </w:rPr>
              <w:t>
мың текше метр</w:t>
            </w:r>
            <w:r>
              <w:br/>
            </w:r>
            <w:r>
              <w:rPr>
                <w:rFonts w:ascii="Times New Roman"/>
                <w:b w:val="false"/>
                <w:i w:val="false"/>
                <w:color w:val="000000"/>
                <w:sz w:val="20"/>
              </w:rPr>
              <w:t>
тысяч метров кубических</w:t>
            </w:r>
          </w:p>
          <w:bookmarkEnd w:id="885"/>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886"/>
          <w:p>
            <w:pPr>
              <w:spacing w:after="20"/>
              <w:ind w:left="20"/>
              <w:jc w:val="both"/>
            </w:pPr>
            <w:r>
              <w:rPr>
                <w:rFonts w:ascii="Times New Roman"/>
                <w:b w:val="false"/>
                <w:i w:val="false"/>
                <w:color w:val="000000"/>
                <w:sz w:val="20"/>
              </w:rPr>
              <w:t>
3. Алдағы жылдан кейінгі екінші жылға</w:t>
            </w:r>
            <w:r>
              <w:br/>
            </w:r>
            <w:r>
              <w:rPr>
                <w:rFonts w:ascii="Times New Roman"/>
                <w:b w:val="false"/>
                <w:i w:val="false"/>
                <w:color w:val="000000"/>
                <w:sz w:val="20"/>
              </w:rPr>
              <w:t>
На второй год, следующий за предстоящим</w:t>
            </w:r>
          </w:p>
          <w:bookmarkEnd w:id="886"/>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887"/>
          <w:p>
            <w:pPr>
              <w:spacing w:after="20"/>
              <w:ind w:left="20"/>
              <w:jc w:val="both"/>
            </w:pPr>
            <w:r>
              <w:rPr>
                <w:rFonts w:ascii="Times New Roman"/>
                <w:b w:val="false"/>
                <w:i w:val="false"/>
                <w:color w:val="000000"/>
                <w:sz w:val="20"/>
              </w:rPr>
              <w:t>
бөлінген кеспеағаш қоры</w:t>
            </w:r>
            <w:r>
              <w:br/>
            </w:r>
            <w:r>
              <w:rPr>
                <w:rFonts w:ascii="Times New Roman"/>
                <w:b w:val="false"/>
                <w:i w:val="false"/>
                <w:color w:val="000000"/>
                <w:sz w:val="20"/>
              </w:rPr>
              <w:t>
отведено лесосечного фонда</w:t>
            </w:r>
          </w:p>
          <w:bookmarkEnd w:id="887"/>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888"/>
          <w:p>
            <w:pPr>
              <w:spacing w:after="20"/>
              <w:ind w:left="20"/>
              <w:jc w:val="both"/>
            </w:pPr>
            <w:r>
              <w:rPr>
                <w:rFonts w:ascii="Times New Roman"/>
                <w:b w:val="false"/>
                <w:i w:val="false"/>
                <w:color w:val="000000"/>
                <w:sz w:val="20"/>
              </w:rPr>
              <w:t>
мың текше метр</w:t>
            </w:r>
            <w:r>
              <w:br/>
            </w:r>
            <w:r>
              <w:rPr>
                <w:rFonts w:ascii="Times New Roman"/>
                <w:b w:val="false"/>
                <w:i w:val="false"/>
                <w:color w:val="000000"/>
                <w:sz w:val="20"/>
              </w:rPr>
              <w:t>
тысяч метров кубических</w:t>
            </w:r>
          </w:p>
          <w:bookmarkEnd w:id="888"/>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7" w:id="889"/>
    <w:p>
      <w:pPr>
        <w:spacing w:after="0"/>
        <w:ind w:left="0"/>
        <w:jc w:val="both"/>
      </w:pPr>
      <w:r>
        <w:rPr>
          <w:rFonts w:ascii="Times New Roman"/>
          <w:b w:val="false"/>
          <w:i w:val="false"/>
          <w:color w:val="000000"/>
          <w:sz w:val="28"/>
        </w:rPr>
        <w:t>
      2. Алдағы жылға бөлінген кеспеағаш қорының тұқымдық құрамы мен тауарлық құрылымы</w:t>
      </w:r>
    </w:p>
    <w:bookmarkEnd w:id="889"/>
    <w:bookmarkStart w:name="z968" w:id="890"/>
    <w:p>
      <w:pPr>
        <w:spacing w:after="0"/>
        <w:ind w:left="0"/>
        <w:jc w:val="both"/>
      </w:pPr>
      <w:r>
        <w:rPr>
          <w:rFonts w:ascii="Times New Roman"/>
          <w:b w:val="false"/>
          <w:i w:val="false"/>
          <w:color w:val="000000"/>
          <w:sz w:val="28"/>
        </w:rPr>
        <w:t>
      Породный состав и товарная структура лесосечного фонда, отведенного на предстоящий год</w:t>
      </w:r>
    </w:p>
    <w:bookmarkEnd w:id="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7"/>
        <w:gridCol w:w="1531"/>
        <w:gridCol w:w="3182"/>
        <w:gridCol w:w="987"/>
        <w:gridCol w:w="987"/>
        <w:gridCol w:w="988"/>
        <w:gridCol w:w="988"/>
      </w:tblGrid>
      <w:tr>
        <w:trPr>
          <w:trHeight w:val="30" w:hRule="atLeast"/>
        </w:trPr>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891"/>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bookmarkEnd w:id="891"/>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892"/>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892"/>
        </w:tc>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893"/>
          <w:p>
            <w:pPr>
              <w:spacing w:after="20"/>
              <w:ind w:left="20"/>
              <w:jc w:val="both"/>
            </w:pPr>
            <w:r>
              <w:rPr>
                <w:rFonts w:ascii="Times New Roman"/>
                <w:b w:val="false"/>
                <w:i w:val="false"/>
                <w:color w:val="000000"/>
                <w:sz w:val="20"/>
              </w:rPr>
              <w:t>
Бөлінген кеспеағашқоры - барлығы, мың текше метр</w:t>
            </w:r>
            <w:r>
              <w:br/>
            </w:r>
            <w:r>
              <w:rPr>
                <w:rFonts w:ascii="Times New Roman"/>
                <w:b w:val="false"/>
                <w:i w:val="false"/>
                <w:color w:val="000000"/>
                <w:sz w:val="20"/>
              </w:rPr>
              <w:t>
Отведено лесосечного фонда – всего, тысяч метров кубических</w:t>
            </w:r>
          </w:p>
          <w:bookmarkEnd w:id="89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894"/>
          <w:p>
            <w:pPr>
              <w:spacing w:after="20"/>
              <w:ind w:left="20"/>
              <w:jc w:val="both"/>
            </w:pPr>
            <w:r>
              <w:rPr>
                <w:rFonts w:ascii="Times New Roman"/>
                <w:b w:val="false"/>
                <w:i w:val="false"/>
                <w:color w:val="000000"/>
                <w:sz w:val="20"/>
              </w:rPr>
              <w:t>
Оның ішінде кәделік сүрек</w:t>
            </w:r>
            <w:r>
              <w:br/>
            </w:r>
            <w:r>
              <w:rPr>
                <w:rFonts w:ascii="Times New Roman"/>
                <w:b w:val="false"/>
                <w:i w:val="false"/>
                <w:color w:val="000000"/>
                <w:sz w:val="20"/>
              </w:rPr>
              <w:t>
В том числе деловой древесины</w:t>
            </w:r>
          </w:p>
          <w:bookmarkEnd w:id="89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895"/>
          <w:p>
            <w:pPr>
              <w:spacing w:after="20"/>
              <w:ind w:left="20"/>
              <w:jc w:val="both"/>
            </w:pPr>
            <w:r>
              <w:rPr>
                <w:rFonts w:ascii="Times New Roman"/>
                <w:b w:val="false"/>
                <w:i w:val="false"/>
                <w:color w:val="000000"/>
                <w:sz w:val="20"/>
              </w:rPr>
              <w:t>
ірі</w:t>
            </w:r>
            <w:r>
              <w:br/>
            </w:r>
            <w:r>
              <w:rPr>
                <w:rFonts w:ascii="Times New Roman"/>
                <w:b w:val="false"/>
                <w:i w:val="false"/>
                <w:color w:val="000000"/>
                <w:sz w:val="20"/>
              </w:rPr>
              <w:t>
крупной</w:t>
            </w:r>
          </w:p>
          <w:bookmarkEnd w:id="895"/>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896"/>
          <w:p>
            <w:pPr>
              <w:spacing w:after="20"/>
              <w:ind w:left="20"/>
              <w:jc w:val="both"/>
            </w:pPr>
            <w:r>
              <w:rPr>
                <w:rFonts w:ascii="Times New Roman"/>
                <w:b w:val="false"/>
                <w:i w:val="false"/>
                <w:color w:val="000000"/>
                <w:sz w:val="20"/>
              </w:rPr>
              <w:t>
орташа</w:t>
            </w:r>
            <w:r>
              <w:br/>
            </w:r>
            <w:r>
              <w:rPr>
                <w:rFonts w:ascii="Times New Roman"/>
                <w:b w:val="false"/>
                <w:i w:val="false"/>
                <w:color w:val="000000"/>
                <w:sz w:val="20"/>
              </w:rPr>
              <w:t>
средней</w:t>
            </w:r>
          </w:p>
          <w:bookmarkEnd w:id="896"/>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897"/>
          <w:p>
            <w:pPr>
              <w:spacing w:after="20"/>
              <w:ind w:left="20"/>
              <w:jc w:val="both"/>
            </w:pPr>
            <w:r>
              <w:rPr>
                <w:rFonts w:ascii="Times New Roman"/>
                <w:b w:val="false"/>
                <w:i w:val="false"/>
                <w:color w:val="000000"/>
                <w:sz w:val="20"/>
              </w:rPr>
              <w:t>
ұсақ</w:t>
            </w:r>
            <w:r>
              <w:br/>
            </w:r>
            <w:r>
              <w:rPr>
                <w:rFonts w:ascii="Times New Roman"/>
                <w:b w:val="false"/>
                <w:i w:val="false"/>
                <w:color w:val="000000"/>
                <w:sz w:val="20"/>
              </w:rPr>
              <w:t>
мелкой</w:t>
            </w:r>
          </w:p>
          <w:bookmarkEnd w:id="897"/>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898"/>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bookmarkEnd w:id="898"/>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899"/>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899"/>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900"/>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bookmarkEnd w:id="900"/>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901"/>
          <w:p>
            <w:pPr>
              <w:spacing w:after="20"/>
              <w:ind w:left="20"/>
              <w:jc w:val="both"/>
            </w:pPr>
            <w:r>
              <w:rPr>
                <w:rFonts w:ascii="Times New Roman"/>
                <w:b w:val="false"/>
                <w:i w:val="false"/>
                <w:color w:val="000000"/>
                <w:sz w:val="20"/>
              </w:rPr>
              <w:t>
қылқан шаруашылығы</w:t>
            </w:r>
            <w:r>
              <w:br/>
            </w:r>
            <w:r>
              <w:rPr>
                <w:rFonts w:ascii="Times New Roman"/>
                <w:b w:val="false"/>
                <w:i w:val="false"/>
                <w:color w:val="000000"/>
                <w:sz w:val="20"/>
              </w:rPr>
              <w:t>
хвойное хозяйство</w:t>
            </w:r>
          </w:p>
          <w:bookmarkEnd w:id="901"/>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902"/>
          <w:p>
            <w:pPr>
              <w:spacing w:after="20"/>
              <w:ind w:left="20"/>
              <w:jc w:val="both"/>
            </w:pPr>
            <w:r>
              <w:rPr>
                <w:rFonts w:ascii="Times New Roman"/>
                <w:b w:val="false"/>
                <w:i w:val="false"/>
                <w:color w:val="000000"/>
                <w:sz w:val="20"/>
              </w:rPr>
              <w:t>
құраушы тұқымдар бойынша кеспеағаш қорының жалпы мөлшерін бөлу</w:t>
            </w:r>
            <w:r>
              <w:br/>
            </w:r>
            <w:r>
              <w:rPr>
                <w:rFonts w:ascii="Times New Roman"/>
                <w:b w:val="false"/>
                <w:i w:val="false"/>
                <w:color w:val="000000"/>
                <w:sz w:val="20"/>
              </w:rPr>
              <w:t>
распределение общего количества лесосечного фонда по составляющим породам</w:t>
            </w:r>
          </w:p>
          <w:bookmarkEnd w:id="902"/>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903"/>
          <w:p>
            <w:pPr>
              <w:spacing w:after="20"/>
              <w:ind w:left="20"/>
              <w:jc w:val="both"/>
            </w:pPr>
            <w:r>
              <w:rPr>
                <w:rFonts w:ascii="Times New Roman"/>
                <w:b w:val="false"/>
                <w:i w:val="false"/>
                <w:color w:val="000000"/>
                <w:sz w:val="20"/>
              </w:rPr>
              <w:t>
Қылқанды – барлығы</w:t>
            </w:r>
            <w:r>
              <w:br/>
            </w:r>
            <w:r>
              <w:rPr>
                <w:rFonts w:ascii="Times New Roman"/>
                <w:b w:val="false"/>
                <w:i w:val="false"/>
                <w:color w:val="000000"/>
                <w:sz w:val="20"/>
              </w:rPr>
              <w:t>
Хвойные – всего</w:t>
            </w:r>
          </w:p>
          <w:bookmarkEnd w:id="903"/>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904"/>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bookmarkEnd w:id="904"/>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905"/>
          <w:p>
            <w:pPr>
              <w:spacing w:after="20"/>
              <w:ind w:left="20"/>
              <w:jc w:val="both"/>
            </w:pPr>
            <w:r>
              <w:rPr>
                <w:rFonts w:ascii="Times New Roman"/>
                <w:b w:val="false"/>
                <w:i w:val="false"/>
                <w:color w:val="000000"/>
                <w:sz w:val="20"/>
              </w:rPr>
              <w:t>
қарағай</w:t>
            </w:r>
            <w:r>
              <w:br/>
            </w:r>
            <w:r>
              <w:rPr>
                <w:rFonts w:ascii="Times New Roman"/>
                <w:b w:val="false"/>
                <w:i w:val="false"/>
                <w:color w:val="000000"/>
                <w:sz w:val="20"/>
              </w:rPr>
              <w:t>
сосна</w:t>
            </w:r>
          </w:p>
          <w:bookmarkEnd w:id="905"/>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06"/>
          <w:p>
            <w:pPr>
              <w:spacing w:after="20"/>
              <w:ind w:left="20"/>
              <w:jc w:val="both"/>
            </w:pPr>
            <w:r>
              <w:rPr>
                <w:rFonts w:ascii="Times New Roman"/>
                <w:b w:val="false"/>
                <w:i w:val="false"/>
                <w:color w:val="000000"/>
                <w:sz w:val="20"/>
              </w:rPr>
              <w:t>
самырсын</w:t>
            </w:r>
            <w:r>
              <w:br/>
            </w:r>
            <w:r>
              <w:rPr>
                <w:rFonts w:ascii="Times New Roman"/>
                <w:b w:val="false"/>
                <w:i w:val="false"/>
                <w:color w:val="000000"/>
                <w:sz w:val="20"/>
              </w:rPr>
              <w:t>
кедр</w:t>
            </w:r>
          </w:p>
          <w:bookmarkEnd w:id="906"/>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907"/>
          <w:p>
            <w:pPr>
              <w:spacing w:after="20"/>
              <w:ind w:left="20"/>
              <w:jc w:val="both"/>
            </w:pPr>
            <w:r>
              <w:rPr>
                <w:rFonts w:ascii="Times New Roman"/>
                <w:b w:val="false"/>
                <w:i w:val="false"/>
                <w:color w:val="000000"/>
                <w:sz w:val="20"/>
              </w:rPr>
              <w:t>
шырша және майқарағай</w:t>
            </w:r>
            <w:r>
              <w:br/>
            </w:r>
            <w:r>
              <w:rPr>
                <w:rFonts w:ascii="Times New Roman"/>
                <w:b w:val="false"/>
                <w:i w:val="false"/>
                <w:color w:val="000000"/>
                <w:sz w:val="20"/>
              </w:rPr>
              <w:t>
ель и пихта</w:t>
            </w:r>
          </w:p>
          <w:bookmarkEnd w:id="907"/>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908"/>
          <w:p>
            <w:pPr>
              <w:spacing w:after="20"/>
              <w:ind w:left="20"/>
              <w:jc w:val="both"/>
            </w:pPr>
            <w:r>
              <w:rPr>
                <w:rFonts w:ascii="Times New Roman"/>
                <w:b w:val="false"/>
                <w:i w:val="false"/>
                <w:color w:val="000000"/>
                <w:sz w:val="20"/>
              </w:rPr>
              <w:t>
жапырақты</w:t>
            </w:r>
            <w:r>
              <w:br/>
            </w:r>
            <w:r>
              <w:rPr>
                <w:rFonts w:ascii="Times New Roman"/>
                <w:b w:val="false"/>
                <w:i w:val="false"/>
                <w:color w:val="000000"/>
                <w:sz w:val="20"/>
              </w:rPr>
              <w:t>
лиственница</w:t>
            </w:r>
          </w:p>
          <w:bookmarkEnd w:id="908"/>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09"/>
          <w:p>
            <w:pPr>
              <w:spacing w:after="20"/>
              <w:ind w:left="20"/>
              <w:jc w:val="both"/>
            </w:pPr>
            <w:r>
              <w:rPr>
                <w:rFonts w:ascii="Times New Roman"/>
                <w:b w:val="false"/>
                <w:i w:val="false"/>
                <w:color w:val="000000"/>
                <w:sz w:val="20"/>
              </w:rPr>
              <w:t>
Қатты жапырақты – барлығы</w:t>
            </w:r>
            <w:r>
              <w:br/>
            </w:r>
            <w:r>
              <w:rPr>
                <w:rFonts w:ascii="Times New Roman"/>
                <w:b w:val="false"/>
                <w:i w:val="false"/>
                <w:color w:val="000000"/>
                <w:sz w:val="20"/>
              </w:rPr>
              <w:t>
Твердолиственные – всего</w:t>
            </w:r>
          </w:p>
          <w:bookmarkEnd w:id="909"/>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910"/>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bookmarkEnd w:id="910"/>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911"/>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911"/>
        </w:tc>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912"/>
          <w:p>
            <w:pPr>
              <w:spacing w:after="20"/>
              <w:ind w:left="20"/>
              <w:jc w:val="both"/>
            </w:pPr>
            <w:r>
              <w:rPr>
                <w:rFonts w:ascii="Times New Roman"/>
                <w:b w:val="false"/>
                <w:i w:val="false"/>
                <w:color w:val="000000"/>
                <w:sz w:val="20"/>
              </w:rPr>
              <w:t>
Бөлінген кеспеағашқоры - барлығы, мың текше метр</w:t>
            </w:r>
            <w:r>
              <w:br/>
            </w:r>
            <w:r>
              <w:rPr>
                <w:rFonts w:ascii="Times New Roman"/>
                <w:b w:val="false"/>
                <w:i w:val="false"/>
                <w:color w:val="000000"/>
                <w:sz w:val="20"/>
              </w:rPr>
              <w:t>
Отведено лесосечного фонда – всего, тысяч метров кубических</w:t>
            </w:r>
          </w:p>
          <w:bookmarkEnd w:id="91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913"/>
          <w:p>
            <w:pPr>
              <w:spacing w:after="20"/>
              <w:ind w:left="20"/>
              <w:jc w:val="both"/>
            </w:pPr>
            <w:r>
              <w:rPr>
                <w:rFonts w:ascii="Times New Roman"/>
                <w:b w:val="false"/>
                <w:i w:val="false"/>
                <w:color w:val="000000"/>
                <w:sz w:val="20"/>
              </w:rPr>
              <w:t>
Оның ішінде кәделік сүрек</w:t>
            </w:r>
            <w:r>
              <w:br/>
            </w:r>
            <w:r>
              <w:rPr>
                <w:rFonts w:ascii="Times New Roman"/>
                <w:b w:val="false"/>
                <w:i w:val="false"/>
                <w:color w:val="000000"/>
                <w:sz w:val="20"/>
              </w:rPr>
              <w:t>
В том числе деловой древесины</w:t>
            </w:r>
          </w:p>
          <w:bookmarkEnd w:id="91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14"/>
          <w:p>
            <w:pPr>
              <w:spacing w:after="20"/>
              <w:ind w:left="20"/>
              <w:jc w:val="both"/>
            </w:pPr>
            <w:r>
              <w:rPr>
                <w:rFonts w:ascii="Times New Roman"/>
                <w:b w:val="false"/>
                <w:i w:val="false"/>
                <w:color w:val="000000"/>
                <w:sz w:val="20"/>
              </w:rPr>
              <w:t>
ірі</w:t>
            </w:r>
            <w:r>
              <w:br/>
            </w:r>
            <w:r>
              <w:rPr>
                <w:rFonts w:ascii="Times New Roman"/>
                <w:b w:val="false"/>
                <w:i w:val="false"/>
                <w:color w:val="000000"/>
                <w:sz w:val="20"/>
              </w:rPr>
              <w:t>
крупной</w:t>
            </w:r>
          </w:p>
          <w:bookmarkEnd w:id="914"/>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15"/>
          <w:p>
            <w:pPr>
              <w:spacing w:after="20"/>
              <w:ind w:left="20"/>
              <w:jc w:val="both"/>
            </w:pPr>
            <w:r>
              <w:rPr>
                <w:rFonts w:ascii="Times New Roman"/>
                <w:b w:val="false"/>
                <w:i w:val="false"/>
                <w:color w:val="000000"/>
                <w:sz w:val="20"/>
              </w:rPr>
              <w:t>
орташа</w:t>
            </w:r>
            <w:r>
              <w:br/>
            </w:r>
            <w:r>
              <w:rPr>
                <w:rFonts w:ascii="Times New Roman"/>
                <w:b w:val="false"/>
                <w:i w:val="false"/>
                <w:color w:val="000000"/>
                <w:sz w:val="20"/>
              </w:rPr>
              <w:t>
средней</w:t>
            </w:r>
          </w:p>
          <w:bookmarkEnd w:id="915"/>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16"/>
          <w:p>
            <w:pPr>
              <w:spacing w:after="20"/>
              <w:ind w:left="20"/>
              <w:jc w:val="both"/>
            </w:pPr>
            <w:r>
              <w:rPr>
                <w:rFonts w:ascii="Times New Roman"/>
                <w:b w:val="false"/>
                <w:i w:val="false"/>
                <w:color w:val="000000"/>
                <w:sz w:val="20"/>
              </w:rPr>
              <w:t>
ұсақ</w:t>
            </w:r>
            <w:r>
              <w:br/>
            </w:r>
            <w:r>
              <w:rPr>
                <w:rFonts w:ascii="Times New Roman"/>
                <w:b w:val="false"/>
                <w:i w:val="false"/>
                <w:color w:val="000000"/>
                <w:sz w:val="20"/>
              </w:rPr>
              <w:t>
мелкой</w:t>
            </w:r>
          </w:p>
          <w:bookmarkEnd w:id="916"/>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17"/>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bookmarkEnd w:id="917"/>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18"/>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bookmarkEnd w:id="918"/>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19"/>
          <w:p>
            <w:pPr>
              <w:spacing w:after="20"/>
              <w:ind w:left="20"/>
              <w:jc w:val="both"/>
            </w:pPr>
            <w:r>
              <w:rPr>
                <w:rFonts w:ascii="Times New Roman"/>
                <w:b w:val="false"/>
                <w:i w:val="false"/>
                <w:color w:val="000000"/>
                <w:sz w:val="20"/>
              </w:rPr>
              <w:t>
емен</w:t>
            </w:r>
            <w:r>
              <w:br/>
            </w:r>
            <w:r>
              <w:rPr>
                <w:rFonts w:ascii="Times New Roman"/>
                <w:b w:val="false"/>
                <w:i w:val="false"/>
                <w:color w:val="000000"/>
                <w:sz w:val="20"/>
              </w:rPr>
              <w:t>
дуб</w:t>
            </w:r>
          </w:p>
          <w:bookmarkEnd w:id="919"/>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20"/>
          <w:p>
            <w:pPr>
              <w:spacing w:after="20"/>
              <w:ind w:left="20"/>
              <w:jc w:val="both"/>
            </w:pPr>
            <w:r>
              <w:rPr>
                <w:rFonts w:ascii="Times New Roman"/>
                <w:b w:val="false"/>
                <w:i w:val="false"/>
                <w:color w:val="000000"/>
                <w:sz w:val="20"/>
              </w:rPr>
              <w:t>
Жұмсақ жапырақты – барлығы:</w:t>
            </w:r>
            <w:r>
              <w:br/>
            </w:r>
            <w:r>
              <w:rPr>
                <w:rFonts w:ascii="Times New Roman"/>
                <w:b w:val="false"/>
                <w:i w:val="false"/>
                <w:color w:val="000000"/>
                <w:sz w:val="20"/>
              </w:rPr>
              <w:t>
Мягколиственные – всего:</w:t>
            </w:r>
          </w:p>
          <w:bookmarkEnd w:id="920"/>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921"/>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bookmarkEnd w:id="921"/>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922"/>
          <w:p>
            <w:pPr>
              <w:spacing w:after="20"/>
              <w:ind w:left="20"/>
              <w:jc w:val="both"/>
            </w:pPr>
            <w:r>
              <w:rPr>
                <w:rFonts w:ascii="Times New Roman"/>
                <w:b w:val="false"/>
                <w:i w:val="false"/>
                <w:color w:val="000000"/>
                <w:sz w:val="20"/>
              </w:rPr>
              <w:t>
қайың</w:t>
            </w:r>
            <w:r>
              <w:br/>
            </w:r>
            <w:r>
              <w:rPr>
                <w:rFonts w:ascii="Times New Roman"/>
                <w:b w:val="false"/>
                <w:i w:val="false"/>
                <w:color w:val="000000"/>
                <w:sz w:val="20"/>
              </w:rPr>
              <w:t>
береза</w:t>
            </w:r>
          </w:p>
          <w:bookmarkEnd w:id="922"/>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23"/>
          <w:p>
            <w:pPr>
              <w:spacing w:after="20"/>
              <w:ind w:left="20"/>
              <w:jc w:val="both"/>
            </w:pPr>
            <w:r>
              <w:rPr>
                <w:rFonts w:ascii="Times New Roman"/>
                <w:b w:val="false"/>
                <w:i w:val="false"/>
                <w:color w:val="000000"/>
                <w:sz w:val="20"/>
              </w:rPr>
              <w:t>
Шаруашылық бағалы тұқымдардың өміршең өскіндері бар кеспеағаштар көлемі (гектар)</w:t>
            </w:r>
            <w:r>
              <w:br/>
            </w:r>
            <w:r>
              <w:rPr>
                <w:rFonts w:ascii="Times New Roman"/>
                <w:b w:val="false"/>
                <w:i w:val="false"/>
                <w:color w:val="000000"/>
                <w:sz w:val="20"/>
              </w:rPr>
              <w:t>
Площадь лесосек с наличием жизнеспособного подроста хозяйственно ценных пород (гектар)</w:t>
            </w:r>
          </w:p>
          <w:bookmarkEnd w:id="923"/>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2" w:id="924"/>
    <w:p>
      <w:pPr>
        <w:spacing w:after="0"/>
        <w:ind w:left="0"/>
        <w:jc w:val="both"/>
      </w:pPr>
      <w:r>
        <w:rPr>
          <w:rFonts w:ascii="Times New Roman"/>
          <w:b w:val="false"/>
          <w:i w:val="false"/>
          <w:color w:val="000000"/>
          <w:sz w:val="28"/>
        </w:rPr>
        <w:t>
      Атауы                                     Мекенжайы (респонденттің)</w:t>
      </w:r>
      <w:r>
        <w:br/>
      </w:r>
      <w:r>
        <w:rPr>
          <w:rFonts w:ascii="Times New Roman"/>
          <w:b w:val="false"/>
          <w:i w:val="false"/>
          <w:color w:val="000000"/>
          <w:sz w:val="28"/>
        </w:rPr>
        <w:t>Наименование ________________________ Адрес (респондента) ________________________</w:t>
      </w:r>
      <w:r>
        <w:br/>
      </w:r>
      <w:r>
        <w:rPr>
          <w:rFonts w:ascii="Times New Roman"/>
          <w:b w:val="false"/>
          <w:i w:val="false"/>
          <w:color w:val="000000"/>
          <w:sz w:val="28"/>
        </w:rPr>
        <w:t>Телефоны (респонденттің)                   Электрондық пошта мекенжайы (респонденттің)</w:t>
      </w:r>
      <w:r>
        <w:br/>
      </w:r>
      <w:r>
        <w:rPr>
          <w:rFonts w:ascii="Times New Roman"/>
          <w:b w:val="false"/>
          <w:i w:val="false"/>
          <w:color w:val="000000"/>
          <w:sz w:val="28"/>
        </w:rPr>
        <w:t>Телефон (респондента) ________ ______ Адрес электронной почты (респондента) _________</w:t>
      </w:r>
      <w:r>
        <w:br/>
      </w:r>
      <w:r>
        <w:rPr>
          <w:rFonts w:ascii="Times New Roman"/>
          <w:b w:val="false"/>
          <w:i w:val="false"/>
          <w:color w:val="000000"/>
          <w:sz w:val="28"/>
        </w:rPr>
        <w:t xml:space="preserve">                   стационарлық ұялы</w:t>
      </w:r>
      <w:r>
        <w:br/>
      </w:r>
      <w:r>
        <w:rPr>
          <w:rFonts w:ascii="Times New Roman"/>
          <w:b w:val="false"/>
          <w:i w:val="false"/>
          <w:color w:val="000000"/>
          <w:sz w:val="28"/>
        </w:rPr>
        <w:t xml:space="preserve">             стационарный мобильный</w:t>
      </w:r>
    </w:p>
    <w:bookmarkEnd w:id="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1"/>
        <w:gridCol w:w="6489"/>
      </w:tblGrid>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925"/>
          <w:p>
            <w:pPr>
              <w:spacing w:after="20"/>
              <w:ind w:left="20"/>
              <w:jc w:val="both"/>
            </w:pPr>
            <w:r>
              <w:rPr>
                <w:rFonts w:ascii="Times New Roman"/>
                <w:b w:val="false"/>
                <w:i w:val="false"/>
                <w:color w:val="000000"/>
                <w:sz w:val="20"/>
              </w:rPr>
              <w:t>
 </w:t>
            </w:r>
            <w:r>
              <w:br/>
            </w:r>
            <w:r>
              <w:rPr>
                <w:rFonts w:ascii="Times New Roman"/>
                <w:b w:val="false"/>
                <w:i w:val="false"/>
                <w:color w:val="000000"/>
                <w:sz w:val="20"/>
              </w:rPr>
              <w:t>
Алғашқы статистикалық деректерді таратуға келісеміз1 □</w:t>
            </w:r>
            <w:r>
              <w:br/>
            </w:r>
            <w:r>
              <w:rPr>
                <w:rFonts w:ascii="Times New Roman"/>
                <w:b w:val="false"/>
                <w:i w:val="false"/>
                <w:color w:val="000000"/>
                <w:sz w:val="20"/>
              </w:rPr>
              <w:t>
Согласны на распространение первичных статистических данных1</w:t>
            </w:r>
          </w:p>
          <w:bookmarkEnd w:id="925"/>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926"/>
          <w:p>
            <w:pPr>
              <w:spacing w:after="20"/>
              <w:ind w:left="20"/>
              <w:jc w:val="both"/>
            </w:pPr>
            <w:r>
              <w:rPr>
                <w:rFonts w:ascii="Times New Roman"/>
                <w:b w:val="false"/>
                <w:i w:val="false"/>
                <w:color w:val="000000"/>
                <w:sz w:val="20"/>
              </w:rPr>
              <w:t>
 </w:t>
            </w:r>
            <w:r>
              <w:br/>
            </w:r>
            <w:r>
              <w:rPr>
                <w:rFonts w:ascii="Times New Roman"/>
                <w:b w:val="false"/>
                <w:i w:val="false"/>
                <w:color w:val="000000"/>
                <w:sz w:val="20"/>
              </w:rPr>
              <w:t>
Алғашқы статистикалық деректерді таратуға келіспейміз1 □</w:t>
            </w:r>
            <w:r>
              <w:br/>
            </w:r>
            <w:r>
              <w:rPr>
                <w:rFonts w:ascii="Times New Roman"/>
                <w:b w:val="false"/>
                <w:i w:val="false"/>
                <w:color w:val="000000"/>
                <w:sz w:val="20"/>
              </w:rPr>
              <w:t>
Не согласны на распространение первичных статистических данных1</w:t>
            </w:r>
          </w:p>
          <w:bookmarkEnd w:id="926"/>
        </w:tc>
      </w:tr>
    </w:tbl>
    <w:bookmarkStart w:name="z1005" w:id="927"/>
    <w:p>
      <w:pPr>
        <w:spacing w:after="0"/>
        <w:ind w:left="0"/>
        <w:jc w:val="both"/>
      </w:pPr>
      <w:r>
        <w:rPr>
          <w:rFonts w:ascii="Times New Roman"/>
          <w:b w:val="false"/>
          <w:i w:val="false"/>
          <w:color w:val="000000"/>
          <w:sz w:val="28"/>
        </w:rPr>
        <w:t>
      Ескертпе:</w:t>
      </w:r>
    </w:p>
    <w:bookmarkEnd w:id="927"/>
    <w:bookmarkStart w:name="z1006" w:id="928"/>
    <w:p>
      <w:pPr>
        <w:spacing w:after="0"/>
        <w:ind w:left="0"/>
        <w:jc w:val="both"/>
      </w:pPr>
      <w:r>
        <w:rPr>
          <w:rFonts w:ascii="Times New Roman"/>
          <w:b w:val="false"/>
          <w:i w:val="false"/>
          <w:color w:val="000000"/>
          <w:sz w:val="28"/>
        </w:rPr>
        <w:t>
      Примечание:</w:t>
      </w:r>
    </w:p>
    <w:bookmarkEnd w:id="928"/>
    <w:bookmarkStart w:name="z1007" w:id="92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Аталған тармақ "Мемлекеттік статистика туралы" Қазақстан Республикасының 2010 жылғы 19 наурыздағы Заңының 8-бабының 5-тармағына сәйкес толтырылады</w:t>
      </w:r>
    </w:p>
    <w:bookmarkEnd w:id="929"/>
    <w:bookmarkStart w:name="z1008" w:id="93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p>
    <w:bookmarkEnd w:id="930"/>
    <w:bookmarkStart w:name="z1009" w:id="931"/>
    <w:p>
      <w:pPr>
        <w:spacing w:after="0"/>
        <w:ind w:left="0"/>
        <w:jc w:val="both"/>
      </w:pPr>
      <w:r>
        <w:rPr>
          <w:rFonts w:ascii="Times New Roman"/>
          <w:b w:val="false"/>
          <w:i w:val="false"/>
          <w:color w:val="000000"/>
          <w:sz w:val="28"/>
        </w:rPr>
        <w:t xml:space="preserve">
      Орындаушы </w:t>
      </w:r>
      <w:r>
        <w:br/>
      </w:r>
      <w:r>
        <w:rPr>
          <w:rFonts w:ascii="Times New Roman"/>
          <w:b w:val="false"/>
          <w:i w:val="false"/>
          <w:color w:val="000000"/>
          <w:sz w:val="28"/>
        </w:rPr>
        <w:t>Исполнитель _________________________________________________ ___________________</w:t>
      </w:r>
      <w:r>
        <w:br/>
      </w:r>
      <w:r>
        <w:rPr>
          <w:rFonts w:ascii="Times New Roman"/>
          <w:b w:val="false"/>
          <w:i w:val="false"/>
          <w:color w:val="000000"/>
          <w:sz w:val="28"/>
        </w:rPr>
        <w:t xml:space="preserve">                   тегі, аты және әкесінің аты (бар болған жағдайда)       қолы, телефоны</w:t>
      </w:r>
      <w:r>
        <w:br/>
      </w:r>
      <w:r>
        <w:rPr>
          <w:rFonts w:ascii="Times New Roman"/>
          <w:b w:val="false"/>
          <w:i w:val="false"/>
          <w:color w:val="000000"/>
          <w:sz w:val="28"/>
        </w:rPr>
        <w:t xml:space="preserve">                                                             (орындаушының)</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val="false"/>
          <w:i w:val="false"/>
          <w:color w:val="000000"/>
          <w:sz w:val="28"/>
        </w:rPr>
        <w:t xml:space="preserve">                                                             (исполнителя)</w:t>
      </w:r>
      <w:r>
        <w:br/>
      </w:r>
      <w:r>
        <w:rPr>
          <w:rFonts w:ascii="Times New Roman"/>
          <w:b w:val="false"/>
          <w:i w:val="false"/>
          <w:color w:val="000000"/>
          <w:sz w:val="28"/>
        </w:rPr>
        <w:t>Бас бухгалтер немесе оның міндетін атқарушы тұлға</w:t>
      </w:r>
      <w:r>
        <w:br/>
      </w:r>
      <w:r>
        <w:rPr>
          <w:rFonts w:ascii="Times New Roman"/>
          <w:b w:val="false"/>
          <w:i w:val="false"/>
          <w:color w:val="000000"/>
          <w:sz w:val="28"/>
        </w:rPr>
        <w:t>Главный бухгалтер или лицо, исполняющее его обязанности</w:t>
      </w:r>
      <w:r>
        <w:br/>
      </w:r>
      <w:r>
        <w:rPr>
          <w:rFonts w:ascii="Times New Roman"/>
          <w:b w:val="false"/>
          <w:i w:val="false"/>
          <w:color w:val="000000"/>
          <w:sz w:val="28"/>
        </w:rPr>
        <w:t>____________________________________________________________ ___________________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_____________________________________________________________ __________________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p>
    <w:bookmarkEnd w:id="931"/>
    <w:bookmarkStart w:name="z1010" w:id="932"/>
    <w:p>
      <w:pPr>
        <w:spacing w:after="0"/>
        <w:ind w:left="0"/>
        <w:jc w:val="both"/>
      </w:pPr>
      <w:r>
        <w:rPr>
          <w:rFonts w:ascii="Times New Roman"/>
          <w:b w:val="false"/>
          <w:i w:val="false"/>
          <w:color w:val="000000"/>
          <w:sz w:val="28"/>
        </w:rPr>
        <w:t>
      Ескертпе:</w:t>
      </w:r>
    </w:p>
    <w:bookmarkEnd w:id="932"/>
    <w:bookmarkStart w:name="z1011" w:id="933"/>
    <w:p>
      <w:pPr>
        <w:spacing w:after="0"/>
        <w:ind w:left="0"/>
        <w:jc w:val="both"/>
      </w:pPr>
      <w:r>
        <w:rPr>
          <w:rFonts w:ascii="Times New Roman"/>
          <w:b w:val="false"/>
          <w:i w:val="false"/>
          <w:color w:val="000000"/>
          <w:sz w:val="28"/>
        </w:rPr>
        <w:t>
      Примечание:</w:t>
      </w:r>
    </w:p>
    <w:bookmarkEnd w:id="933"/>
    <w:bookmarkStart w:name="z1012" w:id="934"/>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934"/>
    <w:bookmarkStart w:name="z1013" w:id="935"/>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9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2020 года № 2</w:t>
            </w:r>
          </w:p>
        </w:tc>
      </w:tr>
    </w:tbl>
    <w:bookmarkStart w:name="z1015" w:id="936"/>
    <w:p>
      <w:pPr>
        <w:spacing w:after="0"/>
        <w:ind w:left="0"/>
        <w:jc w:val="left"/>
      </w:pPr>
      <w:r>
        <w:rPr>
          <w:rFonts w:ascii="Times New Roman"/>
          <w:b/>
          <w:i w:val="false"/>
          <w:color w:val="000000"/>
        </w:rPr>
        <w:t xml:space="preserve"> Инструкция по заполнению статистической формы ведомственного статистического наблюдения "Отчет о подготовке и передаче лесосечного фонда, его породном составе и товарной структуре" (индекс 13 ЛХ (лесное хозяйство), периодичность годовая)</w:t>
      </w:r>
    </w:p>
    <w:bookmarkEnd w:id="936"/>
    <w:bookmarkStart w:name="z1016" w:id="937"/>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ведомственного статистического наблюдения "Отчет о подготовке и передаче лесосечного фонда, его породном составе и товарной структуре" (индекс 13 ЛХ (лесное хозяйство), периодичность 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(далее – Закон)  детализирует заполнение статистической формы ведомственного статистического наблюдения "Отчет о подготовке и передаче лесосечного фонда, его породном составе и товарной структуре" (индекс 13 ЛХ (лесное хозяйство), периодичность годовая) (далее – статистическая форма).</w:t>
      </w:r>
    </w:p>
    <w:bookmarkEnd w:id="937"/>
    <w:bookmarkStart w:name="z1017" w:id="938"/>
    <w:p>
      <w:pPr>
        <w:spacing w:after="0"/>
        <w:ind w:left="0"/>
        <w:jc w:val="both"/>
      </w:pPr>
      <w:r>
        <w:rPr>
          <w:rFonts w:ascii="Times New Roman"/>
          <w:b w:val="false"/>
          <w:i w:val="false"/>
          <w:color w:val="000000"/>
          <w:sz w:val="28"/>
        </w:rPr>
        <w:t xml:space="preserve">
      2. В настоящей Инструкции используются понятия в значениях, определенных в Законе и в </w:t>
      </w:r>
      <w:r>
        <w:rPr>
          <w:rFonts w:ascii="Times New Roman"/>
          <w:b w:val="false"/>
          <w:i w:val="false"/>
          <w:color w:val="000000"/>
          <w:sz w:val="28"/>
        </w:rPr>
        <w:t>Лесном Кодексе</w:t>
      </w:r>
      <w:r>
        <w:rPr>
          <w:rFonts w:ascii="Times New Roman"/>
          <w:b w:val="false"/>
          <w:i w:val="false"/>
          <w:color w:val="000000"/>
          <w:sz w:val="28"/>
        </w:rPr>
        <w:t xml:space="preserve"> Республики Казахстан" от 8 июля 2003 года, а также следующие определения:</w:t>
      </w:r>
    </w:p>
    <w:bookmarkEnd w:id="938"/>
    <w:bookmarkStart w:name="z1018" w:id="939"/>
    <w:p>
      <w:pPr>
        <w:spacing w:after="0"/>
        <w:ind w:left="0"/>
        <w:jc w:val="both"/>
      </w:pPr>
      <w:r>
        <w:rPr>
          <w:rFonts w:ascii="Times New Roman"/>
          <w:b w:val="false"/>
          <w:i w:val="false"/>
          <w:color w:val="000000"/>
          <w:sz w:val="28"/>
        </w:rPr>
        <w:t>
      1) лесосека – участок леса, отведенный для рубок всех видов или находящийся в стадии рубки;</w:t>
      </w:r>
    </w:p>
    <w:bookmarkEnd w:id="939"/>
    <w:bookmarkStart w:name="z1019" w:id="940"/>
    <w:p>
      <w:pPr>
        <w:spacing w:after="0"/>
        <w:ind w:left="0"/>
        <w:jc w:val="both"/>
      </w:pPr>
      <w:r>
        <w:rPr>
          <w:rFonts w:ascii="Times New Roman"/>
          <w:b w:val="false"/>
          <w:i w:val="false"/>
          <w:color w:val="000000"/>
          <w:sz w:val="28"/>
        </w:rPr>
        <w:t>
      2) отвод лесосек – мероприятия по определению границ в натуре и таксации лесосек, отметке подлежащих вырубке деревьев, материальной и денежной оценке учтенной на лесосеке древесины;</w:t>
      </w:r>
    </w:p>
    <w:bookmarkEnd w:id="940"/>
    <w:bookmarkStart w:name="z1020" w:id="941"/>
    <w:p>
      <w:pPr>
        <w:spacing w:after="0"/>
        <w:ind w:left="0"/>
        <w:jc w:val="both"/>
      </w:pPr>
      <w:r>
        <w:rPr>
          <w:rFonts w:ascii="Times New Roman"/>
          <w:b w:val="false"/>
          <w:i w:val="false"/>
          <w:color w:val="000000"/>
          <w:sz w:val="28"/>
        </w:rPr>
        <w:t>
      3) подсочка – искусственное повреждение стволов деревьев в период их вегетации для получения из них живицы, сока.</w:t>
      </w:r>
    </w:p>
    <w:bookmarkEnd w:id="941"/>
    <w:bookmarkStart w:name="z1021" w:id="942"/>
    <w:p>
      <w:pPr>
        <w:spacing w:after="0"/>
        <w:ind w:left="0"/>
        <w:jc w:val="both"/>
      </w:pPr>
      <w:r>
        <w:rPr>
          <w:rFonts w:ascii="Times New Roman"/>
          <w:b w:val="false"/>
          <w:i w:val="false"/>
          <w:color w:val="000000"/>
          <w:sz w:val="28"/>
        </w:rPr>
        <w:t>
      3. Статистическая форма представляется с пояснительной запиской согласно настоящей инструкции.</w:t>
      </w:r>
    </w:p>
    <w:bookmarkEnd w:id="942"/>
    <w:bookmarkStart w:name="z1022" w:id="943"/>
    <w:p>
      <w:pPr>
        <w:spacing w:after="0"/>
        <w:ind w:left="0"/>
        <w:jc w:val="both"/>
      </w:pPr>
      <w:r>
        <w:rPr>
          <w:rFonts w:ascii="Times New Roman"/>
          <w:b w:val="false"/>
          <w:i w:val="false"/>
          <w:color w:val="000000"/>
          <w:sz w:val="28"/>
        </w:rPr>
        <w:t>
      4. Все показатели заполняются на основании данных первичной документации по отводу лесосек: ведомости перечета деревьев, назначенных в рубку, акты проверки отвода и таксации лесосек.</w:t>
      </w:r>
    </w:p>
    <w:bookmarkEnd w:id="943"/>
    <w:bookmarkStart w:name="z1023" w:id="944"/>
    <w:p>
      <w:pPr>
        <w:spacing w:after="0"/>
        <w:ind w:left="0"/>
        <w:jc w:val="both"/>
      </w:pPr>
      <w:r>
        <w:rPr>
          <w:rFonts w:ascii="Times New Roman"/>
          <w:b w:val="false"/>
          <w:i w:val="false"/>
          <w:color w:val="000000"/>
          <w:sz w:val="28"/>
        </w:rPr>
        <w:t>
      5. В разделе 1 указываются данные по фактически отведенному лесосечному фонду строки 01 – 06 и переданному лесосечному фонду строки 02 – 07 с выделением объемов под постепенные и выборочные рубки, строки 03 – 08 на предстоящий и первый год, следующий за предстоящим годом.</w:t>
      </w:r>
    </w:p>
    <w:bookmarkEnd w:id="944"/>
    <w:bookmarkStart w:name="z1024" w:id="945"/>
    <w:p>
      <w:pPr>
        <w:spacing w:after="0"/>
        <w:ind w:left="0"/>
        <w:jc w:val="both"/>
      </w:pPr>
      <w:r>
        <w:rPr>
          <w:rFonts w:ascii="Times New Roman"/>
          <w:b w:val="false"/>
          <w:i w:val="false"/>
          <w:color w:val="000000"/>
          <w:sz w:val="28"/>
        </w:rPr>
        <w:t>
      Отвод насаждений для подсочки и передача их в подсочку указываются только на предстоящий год по строкам 04 – 05.</w:t>
      </w:r>
    </w:p>
    <w:bookmarkEnd w:id="945"/>
    <w:bookmarkStart w:name="z1025" w:id="946"/>
    <w:p>
      <w:pPr>
        <w:spacing w:after="0"/>
        <w:ind w:left="0"/>
        <w:jc w:val="both"/>
      </w:pPr>
      <w:r>
        <w:rPr>
          <w:rFonts w:ascii="Times New Roman"/>
          <w:b w:val="false"/>
          <w:i w:val="false"/>
          <w:color w:val="000000"/>
          <w:sz w:val="28"/>
        </w:rPr>
        <w:t>
      На второй год, следующий за предстоящим годом в строке 9, указывается только отвод лесосечного фонда.</w:t>
      </w:r>
    </w:p>
    <w:bookmarkEnd w:id="946"/>
    <w:bookmarkStart w:name="z1026" w:id="947"/>
    <w:p>
      <w:pPr>
        <w:spacing w:after="0"/>
        <w:ind w:left="0"/>
        <w:jc w:val="both"/>
      </w:pPr>
      <w:r>
        <w:rPr>
          <w:rFonts w:ascii="Times New Roman"/>
          <w:b w:val="false"/>
          <w:i w:val="false"/>
          <w:color w:val="000000"/>
          <w:sz w:val="28"/>
        </w:rPr>
        <w:t>
      6. В разделе 2 указываются объемы отведенного лесосечного фонда по хвойному в строке 02, твердолиственному в строке 09 и мягколиственному в строке 11 хозяйствам и отдельным породам по ним, в которых выделена деловая древесина, с распределением на крупную – графа 2, среднюю – графа 3 и мелкую – графа 4.</w:t>
      </w:r>
    </w:p>
    <w:bookmarkEnd w:id="947"/>
    <w:bookmarkStart w:name="z1027" w:id="948"/>
    <w:p>
      <w:pPr>
        <w:spacing w:after="0"/>
        <w:ind w:left="0"/>
        <w:jc w:val="both"/>
      </w:pPr>
      <w:r>
        <w:rPr>
          <w:rFonts w:ascii="Times New Roman"/>
          <w:b w:val="false"/>
          <w:i w:val="false"/>
          <w:color w:val="000000"/>
          <w:sz w:val="28"/>
        </w:rPr>
        <w:t>
      Данные по площади приводятся с точностью до десятых долей целых чисел гектар, а по массе в целых метрах кубических.</w:t>
      </w:r>
    </w:p>
    <w:bookmarkEnd w:id="948"/>
    <w:bookmarkStart w:name="z1028" w:id="949"/>
    <w:p>
      <w:pPr>
        <w:spacing w:after="0"/>
        <w:ind w:left="0"/>
        <w:jc w:val="both"/>
      </w:pPr>
      <w:r>
        <w:rPr>
          <w:rFonts w:ascii="Times New Roman"/>
          <w:b w:val="false"/>
          <w:i w:val="false"/>
          <w:color w:val="000000"/>
          <w:sz w:val="28"/>
        </w:rPr>
        <w:t>
      Примечание: Х – данная позиция не подлежит заполнению.</w:t>
      </w:r>
    </w:p>
    <w:bookmarkEnd w:id="949"/>
    <w:bookmarkStart w:name="z1029" w:id="950"/>
    <w:p>
      <w:pPr>
        <w:spacing w:after="0"/>
        <w:ind w:left="0"/>
        <w:jc w:val="both"/>
      </w:pPr>
      <w:r>
        <w:rPr>
          <w:rFonts w:ascii="Times New Roman"/>
          <w:b w:val="false"/>
          <w:i w:val="false"/>
          <w:color w:val="000000"/>
          <w:sz w:val="28"/>
        </w:rPr>
        <w:t>
      7. Арифметико-логический контроль:</w:t>
      </w:r>
    </w:p>
    <w:bookmarkEnd w:id="950"/>
    <w:bookmarkStart w:name="z1030" w:id="951"/>
    <w:p>
      <w:pPr>
        <w:spacing w:after="0"/>
        <w:ind w:left="0"/>
        <w:jc w:val="both"/>
      </w:pPr>
      <w:r>
        <w:rPr>
          <w:rFonts w:ascii="Times New Roman"/>
          <w:b w:val="false"/>
          <w:i w:val="false"/>
          <w:color w:val="000000"/>
          <w:sz w:val="28"/>
        </w:rPr>
        <w:t>
      1) графа 5 = ∑ графы 2 – 4.</w:t>
      </w:r>
    </w:p>
    <w:bookmarkEnd w:id="9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w:t>
            </w:r>
          </w:p>
        </w:tc>
      </w:tr>
    </w:tbl>
    <w:tbl>
      <w:tblPr>
        <w:tblW w:w="0" w:type="auto"/>
        <w:tblCellSpacing w:w="0" w:type="auto"/>
        <w:tblBorders>
          <w:top w:val="none"/>
          <w:left w:val="none"/>
          <w:bottom w:val="none"/>
          <w:right w:val="none"/>
          <w:insideH w:val="none"/>
          <w:insideV w:val="none"/>
        </w:tblBorders>
      </w:tblPr>
      <w:tblGrid>
        <w:gridCol w:w="4763"/>
        <w:gridCol w:w="912"/>
        <w:gridCol w:w="121"/>
        <w:gridCol w:w="121"/>
        <w:gridCol w:w="638"/>
        <w:gridCol w:w="543"/>
        <w:gridCol w:w="1565"/>
        <w:gridCol w:w="1817"/>
        <w:gridCol w:w="1820"/>
      </w:tblGrid>
      <w:tr>
        <w:trPr>
          <w:trHeight w:val="30" w:hRule="atLeast"/>
        </w:trPr>
        <w:tc>
          <w:tcPr>
            <w:tcW w:w="0" w:type="auto"/>
            <w:gridSpan w:val="2"/>
            <w:tcBorders/>
            <w:tcMar>
              <w:top w:w="15" w:type="dxa"/>
              <w:left w:w="15" w:type="dxa"/>
              <w:bottom w:w="15" w:type="dxa"/>
              <w:right w:w="15" w:type="dxa"/>
            </w:tcMar>
            <w:vAlign w:val="center"/>
          </w:tcPr>
          <w:bookmarkStart w:name="z1032" w:id="952"/>
          <w:p>
            <w:pPr>
              <w:spacing w:after="20"/>
              <w:ind w:left="20"/>
              <w:jc w:val="both"/>
            </w:pPr>
          </w:p>
          <w:bookmarkEnd w:id="952"/>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vMerge w:val="restart"/>
            <w:tcBorders/>
            <w:tcMar>
              <w:top w:w="15" w:type="dxa"/>
              <w:left w:w="15" w:type="dxa"/>
              <w:bottom w:w="15" w:type="dxa"/>
              <w:right w:w="15" w:type="dxa"/>
            </w:tcMar>
            <w:vAlign w:val="center"/>
          </w:tcPr>
          <w:bookmarkStart w:name="z1033" w:id="953"/>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val="false"/>
                <w:i w:val="false"/>
                <w:color w:val="000000"/>
                <w:sz w:val="20"/>
              </w:rPr>
              <w:t>Ведомстволық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ведомственного статистического наблюдения</w:t>
            </w:r>
            <w:r>
              <w:br/>
            </w:r>
            <w:r>
              <w:rPr>
                <w:rFonts w:ascii="Times New Roman"/>
                <w:b w:val="false"/>
                <w:i w:val="false"/>
                <w:color w:val="000000"/>
                <w:sz w:val="20"/>
              </w:rPr>
              <w:t>
</w:t>
            </w:r>
            <w:r>
              <w:rPr>
                <w:rFonts w:ascii="Times New Roman"/>
                <w:b w:val="false"/>
                <w:i w:val="false"/>
                <w:color w:val="000000"/>
                <w:sz w:val="20"/>
              </w:rPr>
              <w:t>Қазақстан Республикасының Экология, геология және табиғи ресурстар министрлігінің Орман шаруашылығы және жануарлар дүниесі комитетіне ұсынылады</w:t>
            </w:r>
            <w:r>
              <w:br/>
            </w:r>
            <w:r>
              <w:rPr>
                <w:rFonts w:ascii="Times New Roman"/>
                <w:b w:val="false"/>
                <w:i w:val="false"/>
                <w:color w:val="000000"/>
                <w:sz w:val="20"/>
              </w:rPr>
              <w:t>
Представляется Комитету лесного хозяйства и животного мира Министерства экологии, геологии и природных ресурсов Республики Казахстан</w:t>
            </w:r>
          </w:p>
          <w:bookmarkEnd w:id="953"/>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Қазақстан Республикасы Ұлттық экономика министрлігінің Статистика комитеті төрағасының 20__ жылғы "__" ________ № ___ бұйрығына 13- қосымша</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tcBorders>
          </w:tcPr>
          <w:p/>
        </w:tc>
        <w:tc>
          <w:tcPr>
            <w:tcW w:w="0" w:type="auto"/>
            <w:gridSpan w:val="3"/>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Ағаштар мен бұталар тұқымдарының себу сапасы туралы есеп Отчет о посевных качествах семян древесных и кустарниковых пород</w:t>
            </w:r>
          </w:p>
        </w:tc>
      </w:tr>
      <w:tr>
        <w:trPr>
          <w:trHeight w:val="30" w:hRule="atLeast"/>
        </w:trPr>
        <w:tc>
          <w:tcPr>
            <w:tcW w:w="4763" w:type="dxa"/>
            <w:tcBorders/>
            <w:tcMar>
              <w:top w:w="15" w:type="dxa"/>
              <w:left w:w="15" w:type="dxa"/>
              <w:bottom w:w="15" w:type="dxa"/>
              <w:right w:w="15" w:type="dxa"/>
            </w:tcMar>
            <w:vAlign w:val="center"/>
          </w:tcPr>
          <w:bookmarkStart w:name="z1038" w:id="954"/>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bookmarkEnd w:id="954"/>
        </w:tc>
        <w:tc>
          <w:tcPr>
            <w:tcW w:w="0" w:type="auto"/>
            <w:gridSpan w:val="3"/>
            <w:tcBorders/>
            <w:tcMar>
              <w:top w:w="15" w:type="dxa"/>
              <w:left w:w="15" w:type="dxa"/>
              <w:bottom w:w="15" w:type="dxa"/>
              <w:right w:w="15" w:type="dxa"/>
            </w:tcMar>
            <w:vAlign w:val="center"/>
          </w:tcPr>
          <w:bookmarkStart w:name="z1039" w:id="955"/>
          <w:p>
            <w:pPr>
              <w:spacing w:after="20"/>
              <w:ind w:left="20"/>
              <w:jc w:val="both"/>
            </w:pPr>
            <w:r>
              <w:rPr>
                <w:rFonts w:ascii="Times New Roman"/>
                <w:b w:val="false"/>
                <w:i w:val="false"/>
                <w:color w:val="000000"/>
                <w:sz w:val="20"/>
              </w:rPr>
              <w:t>
17 ОШ (орман шаруашылығы)</w:t>
            </w:r>
            <w:r>
              <w:br/>
            </w:r>
            <w:r>
              <w:rPr>
                <w:rFonts w:ascii="Times New Roman"/>
                <w:b w:val="false"/>
                <w:i w:val="false"/>
                <w:color w:val="000000"/>
                <w:sz w:val="20"/>
              </w:rPr>
              <w:t>
17 ЛХ (лесное хозяйство)</w:t>
            </w:r>
          </w:p>
          <w:bookmarkEnd w:id="955"/>
        </w:tc>
        <w:tc>
          <w:tcPr>
            <w:tcW w:w="638" w:type="dxa"/>
            <w:tcBorders/>
            <w:tcMar>
              <w:top w:w="15" w:type="dxa"/>
              <w:left w:w="15" w:type="dxa"/>
              <w:bottom w:w="15" w:type="dxa"/>
              <w:right w:w="15" w:type="dxa"/>
            </w:tcMar>
            <w:vAlign w:val="center"/>
          </w:tcPr>
          <w:bookmarkStart w:name="z1040" w:id="956"/>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bookmarkEnd w:id="956"/>
        </w:tc>
        <w:tc>
          <w:tcPr>
            <w:tcW w:w="0" w:type="auto"/>
            <w:gridSpan w:val="2"/>
            <w:tcBorders/>
            <w:tcMar>
              <w:top w:w="15" w:type="dxa"/>
              <w:left w:w="15" w:type="dxa"/>
              <w:bottom w:w="15" w:type="dxa"/>
              <w:right w:w="15" w:type="dxa"/>
            </w:tcMar>
            <w:vAlign w:val="center"/>
          </w:tcPr>
          <w:bookmarkStart w:name="z1041" w:id="957"/>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bookmarkEnd w:id="957"/>
        </w:tc>
        <w:tc>
          <w:tcPr>
            <w:tcW w:w="1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0" w:type="dxa"/>
            <w:tcBorders/>
            <w:tcMar>
              <w:top w:w="15" w:type="dxa"/>
              <w:left w:w="15" w:type="dxa"/>
              <w:bottom w:w="15" w:type="dxa"/>
              <w:right w:w="15" w:type="dxa"/>
            </w:tcMar>
            <w:vAlign w:val="center"/>
          </w:tcPr>
          <w:bookmarkStart w:name="z1042" w:id="958"/>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958"/>
        </w:tc>
      </w:tr>
      <w:tr>
        <w:trPr>
          <w:trHeight w:val="30" w:hRule="atLeast"/>
        </w:trPr>
        <w:tc>
          <w:tcPr>
            <w:tcW w:w="0" w:type="auto"/>
            <w:gridSpan w:val="9"/>
            <w:tcBorders/>
            <w:tcMar>
              <w:top w:w="15" w:type="dxa"/>
              <w:left w:w="15" w:type="dxa"/>
              <w:bottom w:w="15" w:type="dxa"/>
              <w:right w:w="15" w:type="dxa"/>
            </w:tcMar>
            <w:vAlign w:val="center"/>
          </w:tcPr>
          <w:bookmarkStart w:name="z1043" w:id="959"/>
          <w:p>
            <w:pPr>
              <w:spacing w:after="20"/>
              <w:ind w:left="20"/>
              <w:jc w:val="both"/>
            </w:pPr>
            <w:r>
              <w:rPr>
                <w:rFonts w:ascii="Times New Roman"/>
                <w:b w:val="false"/>
                <w:i w:val="false"/>
                <w:color w:val="000000"/>
                <w:sz w:val="20"/>
              </w:rPr>
              <w:t>
 </w:t>
            </w:r>
            <w:r>
              <w:br/>
            </w:r>
            <w:r>
              <w:rPr>
                <w:rFonts w:ascii="Times New Roman"/>
                <w:b w:val="false"/>
                <w:i w:val="false"/>
                <w:color w:val="000000"/>
                <w:sz w:val="20"/>
              </w:rPr>
              <w:t>
Аймақтық орман тұқымы станциялары, Республикалық орман селекциялық тұқым өсіру орталығы, облыстар әкімдіктерінің орман бөлімдері басқармалары ұсынады</w:t>
            </w:r>
            <w:r>
              <w:br/>
            </w:r>
            <w:r>
              <w:rPr>
                <w:rFonts w:ascii="Times New Roman"/>
                <w:b w:val="false"/>
                <w:i w:val="false"/>
                <w:color w:val="000000"/>
                <w:sz w:val="20"/>
              </w:rPr>
              <w:t>
Представляют – зональные лесосеменные станции, Республиканский лесной селекционно-семеноводческий центр, управления лесных отделов акиматов областей</w:t>
            </w:r>
          </w:p>
          <w:bookmarkEnd w:id="959"/>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Ұсыну мерзімі: аймақтық орман тұқымы станциялары – есепті кезеңнен кейінгі 10 қаңтарға дейін; Республикалық орман селекциялық тұқым өсіру орталығы - есепті кезеңнен кейінгі 20 қаңтарға дейін</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представления: зональные лесосеменные станции – до 10 января после отчетного периода; Республиканский лесной селекционно-семеноводческий центр – до 20 января после отчетного периода</w:t>
            </w:r>
          </w:p>
        </w:tc>
      </w:tr>
      <w:tr>
        <w:trPr>
          <w:trHeight w:val="30" w:hRule="atLeast"/>
        </w:trPr>
        <w:tc>
          <w:tcPr>
            <w:tcW w:w="0" w:type="auto"/>
            <w:gridSpan w:val="3"/>
            <w:tcBorders/>
            <w:tcMar>
              <w:top w:w="15" w:type="dxa"/>
              <w:left w:w="15" w:type="dxa"/>
              <w:bottom w:w="15" w:type="dxa"/>
              <w:right w:w="15" w:type="dxa"/>
            </w:tcMar>
            <w:vAlign w:val="center"/>
          </w:tcPr>
          <w:bookmarkStart w:name="z1044" w:id="960"/>
          <w:p>
            <w:pPr>
              <w:spacing w:after="20"/>
              <w:ind w:left="20"/>
              <w:jc w:val="both"/>
            </w:pPr>
            <w:r>
              <w:rPr>
                <w:rFonts w:ascii="Times New Roman"/>
                <w:b w:val="false"/>
                <w:i w:val="false"/>
                <w:color w:val="000000"/>
                <w:sz w:val="20"/>
              </w:rPr>
              <w:t>
 </w:t>
            </w:r>
            <w:r>
              <w:br/>
            </w:r>
            <w:r>
              <w:rPr>
                <w:rFonts w:ascii="Times New Roman"/>
                <w:b w:val="false"/>
                <w:i w:val="false"/>
                <w:color w:val="000000"/>
                <w:sz w:val="20"/>
              </w:rPr>
              <w:t>
БСН коды</w:t>
            </w:r>
            <w:r>
              <w:br/>
            </w:r>
            <w:r>
              <w:rPr>
                <w:rFonts w:ascii="Times New Roman"/>
                <w:b w:val="false"/>
                <w:i w:val="false"/>
                <w:color w:val="000000"/>
                <w:sz w:val="20"/>
              </w:rPr>
              <w:t>
Код БИН</w:t>
            </w:r>
          </w:p>
          <w:bookmarkEnd w:id="960"/>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1045" w:id="961"/>
          <w:p>
            <w:pPr>
              <w:spacing w:after="20"/>
              <w:ind w:left="20"/>
              <w:jc w:val="both"/>
            </w:pPr>
            <w:r>
              <w:rPr>
                <w:rFonts w:ascii="Times New Roman"/>
                <w:b w:val="false"/>
                <w:i w:val="false"/>
                <w:color w:val="000000"/>
                <w:sz w:val="20"/>
              </w:rPr>
              <w:t>
 </w:t>
            </w:r>
            <w:r>
              <w:br/>
            </w:r>
            <w:r>
              <w:rPr>
                <w:rFonts w:ascii="Times New Roman"/>
                <w:b w:val="false"/>
                <w:i w:val="false"/>
                <w:color w:val="000000"/>
                <w:sz w:val="20"/>
              </w:rPr>
              <w:t>
ЖСН коды</w:t>
            </w:r>
            <w:r>
              <w:br/>
            </w:r>
            <w:r>
              <w:rPr>
                <w:rFonts w:ascii="Times New Roman"/>
                <w:b w:val="false"/>
                <w:i w:val="false"/>
                <w:color w:val="000000"/>
                <w:sz w:val="20"/>
              </w:rPr>
              <w:t>
код ИИН</w:t>
            </w:r>
          </w:p>
          <w:bookmarkEnd w:id="961"/>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46" w:id="962"/>
    <w:p>
      <w:pPr>
        <w:spacing w:after="0"/>
        <w:ind w:left="0"/>
        <w:jc w:val="both"/>
      </w:pPr>
      <w:r>
        <w:rPr>
          <w:rFonts w:ascii="Times New Roman"/>
          <w:b w:val="false"/>
          <w:i w:val="false"/>
          <w:color w:val="000000"/>
          <w:sz w:val="28"/>
        </w:rPr>
        <w:t>
      Ағаштар мен бұталар тұқымдарының себу сапасы туралы есеп (толтыру дәлдігі – массасы 0,1 килограмм)</w:t>
      </w:r>
    </w:p>
    <w:bookmarkEnd w:id="962"/>
    <w:bookmarkStart w:name="z1047" w:id="963"/>
    <w:p>
      <w:pPr>
        <w:spacing w:after="0"/>
        <w:ind w:left="0"/>
        <w:jc w:val="both"/>
      </w:pPr>
      <w:r>
        <w:rPr>
          <w:rFonts w:ascii="Times New Roman"/>
          <w:b w:val="false"/>
          <w:i w:val="false"/>
          <w:color w:val="000000"/>
          <w:sz w:val="28"/>
        </w:rPr>
        <w:t>
      Посевные качества семян древесных и кустарниковых пород (точность заполнения – масса 0,1 килограмм)</w:t>
      </w:r>
    </w:p>
    <w:bookmarkEnd w:id="9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1"/>
        <w:gridCol w:w="1498"/>
        <w:gridCol w:w="1502"/>
        <w:gridCol w:w="1053"/>
        <w:gridCol w:w="1886"/>
        <w:gridCol w:w="1766"/>
        <w:gridCol w:w="965"/>
        <w:gridCol w:w="2129"/>
      </w:tblGrid>
      <w:tr>
        <w:trPr>
          <w:trHeight w:val="30" w:hRule="atLeast"/>
        </w:trPr>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964"/>
          <w:p>
            <w:pPr>
              <w:spacing w:after="20"/>
              <w:ind w:left="20"/>
              <w:jc w:val="both"/>
            </w:pPr>
            <w:r>
              <w:rPr>
                <w:rFonts w:ascii="Times New Roman"/>
                <w:b w:val="false"/>
                <w:i w:val="false"/>
                <w:color w:val="000000"/>
                <w:sz w:val="20"/>
              </w:rPr>
              <w:t>
Тұқымдар атауы</w:t>
            </w:r>
            <w:r>
              <w:br/>
            </w:r>
            <w:r>
              <w:rPr>
                <w:rFonts w:ascii="Times New Roman"/>
                <w:b w:val="false"/>
                <w:i w:val="false"/>
                <w:color w:val="000000"/>
                <w:sz w:val="20"/>
              </w:rPr>
              <w:t>
Наименование пород</w:t>
            </w:r>
          </w:p>
          <w:bookmarkEnd w:id="964"/>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965"/>
          <w:p>
            <w:pPr>
              <w:spacing w:after="20"/>
              <w:ind w:left="20"/>
              <w:jc w:val="both"/>
            </w:pPr>
            <w:r>
              <w:rPr>
                <w:rFonts w:ascii="Times New Roman"/>
                <w:b w:val="false"/>
                <w:i w:val="false"/>
                <w:color w:val="000000"/>
                <w:sz w:val="20"/>
              </w:rPr>
              <w:t>
Тұқымдар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породы</w:t>
            </w:r>
          </w:p>
          <w:bookmarkEnd w:id="965"/>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966"/>
          <w:p>
            <w:pPr>
              <w:spacing w:after="20"/>
              <w:ind w:left="20"/>
              <w:jc w:val="both"/>
            </w:pPr>
            <w:r>
              <w:rPr>
                <w:rFonts w:ascii="Times New Roman"/>
                <w:b w:val="false"/>
                <w:i w:val="false"/>
                <w:color w:val="000000"/>
                <w:sz w:val="20"/>
              </w:rPr>
              <w:t>
Тексерілген тұқым барлығы, килограмм</w:t>
            </w:r>
            <w:r>
              <w:br/>
            </w:r>
            <w:r>
              <w:rPr>
                <w:rFonts w:ascii="Times New Roman"/>
                <w:b w:val="false"/>
                <w:i w:val="false"/>
                <w:color w:val="000000"/>
                <w:sz w:val="20"/>
              </w:rPr>
              <w:t>
Проверено семян всего, килограмм</w:t>
            </w:r>
          </w:p>
          <w:bookmarkEnd w:id="96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967"/>
          <w:p>
            <w:pPr>
              <w:spacing w:after="20"/>
              <w:ind w:left="20"/>
              <w:jc w:val="both"/>
            </w:pPr>
            <w:r>
              <w:rPr>
                <w:rFonts w:ascii="Times New Roman"/>
                <w:b w:val="false"/>
                <w:i w:val="false"/>
                <w:color w:val="000000"/>
                <w:sz w:val="20"/>
              </w:rPr>
              <w:t>
оның ішінде былай болды</w:t>
            </w:r>
            <w:r>
              <w:br/>
            </w:r>
            <w:r>
              <w:rPr>
                <w:rFonts w:ascii="Times New Roman"/>
                <w:b w:val="false"/>
                <w:i w:val="false"/>
                <w:color w:val="000000"/>
                <w:sz w:val="20"/>
              </w:rPr>
              <w:t>
из них оказалось</w:t>
            </w:r>
          </w:p>
          <w:bookmarkEnd w:id="96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968"/>
          <w:p>
            <w:pPr>
              <w:spacing w:after="20"/>
              <w:ind w:left="20"/>
              <w:jc w:val="both"/>
            </w:pPr>
            <w:r>
              <w:rPr>
                <w:rFonts w:ascii="Times New Roman"/>
                <w:b w:val="false"/>
                <w:i w:val="false"/>
                <w:color w:val="000000"/>
                <w:sz w:val="20"/>
              </w:rPr>
              <w:t>
I санат</w:t>
            </w:r>
            <w:r>
              <w:br/>
            </w:r>
            <w:r>
              <w:rPr>
                <w:rFonts w:ascii="Times New Roman"/>
                <w:b w:val="false"/>
                <w:i w:val="false"/>
                <w:color w:val="000000"/>
                <w:sz w:val="20"/>
              </w:rPr>
              <w:t>
I класса</w:t>
            </w:r>
          </w:p>
          <w:bookmarkEnd w:id="968"/>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969"/>
          <w:p>
            <w:pPr>
              <w:spacing w:after="20"/>
              <w:ind w:left="20"/>
              <w:jc w:val="both"/>
            </w:pPr>
            <w:r>
              <w:rPr>
                <w:rFonts w:ascii="Times New Roman"/>
                <w:b w:val="false"/>
                <w:i w:val="false"/>
                <w:color w:val="000000"/>
                <w:sz w:val="20"/>
              </w:rPr>
              <w:t>
II санат</w:t>
            </w:r>
            <w:r>
              <w:br/>
            </w:r>
            <w:r>
              <w:rPr>
                <w:rFonts w:ascii="Times New Roman"/>
                <w:b w:val="false"/>
                <w:i w:val="false"/>
                <w:color w:val="000000"/>
                <w:sz w:val="20"/>
              </w:rPr>
              <w:t>
II класcа</w:t>
            </w:r>
          </w:p>
          <w:bookmarkEnd w:id="969"/>
        </w:tc>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970"/>
          <w:p>
            <w:pPr>
              <w:spacing w:after="20"/>
              <w:ind w:left="20"/>
              <w:jc w:val="both"/>
            </w:pPr>
            <w:r>
              <w:rPr>
                <w:rFonts w:ascii="Times New Roman"/>
                <w:b w:val="false"/>
                <w:i w:val="false"/>
                <w:color w:val="000000"/>
                <w:sz w:val="20"/>
              </w:rPr>
              <w:t>
III санат</w:t>
            </w:r>
            <w:r>
              <w:br/>
            </w:r>
            <w:r>
              <w:rPr>
                <w:rFonts w:ascii="Times New Roman"/>
                <w:b w:val="false"/>
                <w:i w:val="false"/>
                <w:color w:val="000000"/>
                <w:sz w:val="20"/>
              </w:rPr>
              <w:t>
III класса</w:t>
            </w:r>
          </w:p>
          <w:bookmarkEnd w:id="9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971"/>
          <w:p>
            <w:pPr>
              <w:spacing w:after="20"/>
              <w:ind w:left="20"/>
              <w:jc w:val="both"/>
            </w:pPr>
            <w:r>
              <w:rPr>
                <w:rFonts w:ascii="Times New Roman"/>
                <w:b w:val="false"/>
                <w:i w:val="false"/>
                <w:color w:val="000000"/>
                <w:sz w:val="20"/>
              </w:rPr>
              <w:t>
сапасыздары</w:t>
            </w:r>
            <w:r>
              <w:br/>
            </w:r>
            <w:r>
              <w:rPr>
                <w:rFonts w:ascii="Times New Roman"/>
                <w:b w:val="false"/>
                <w:i w:val="false"/>
                <w:color w:val="000000"/>
                <w:sz w:val="20"/>
              </w:rPr>
              <w:t>
некондиционных</w:t>
            </w:r>
          </w:p>
          <w:bookmarkEnd w:id="97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972"/>
          <w:p>
            <w:pPr>
              <w:spacing w:after="20"/>
              <w:ind w:left="20"/>
              <w:jc w:val="both"/>
            </w:pPr>
            <w:r>
              <w:rPr>
                <w:rFonts w:ascii="Times New Roman"/>
                <w:b w:val="false"/>
                <w:i w:val="false"/>
                <w:color w:val="000000"/>
                <w:sz w:val="20"/>
              </w:rPr>
              <w:t>
тазалығы бойынша</w:t>
            </w:r>
            <w:r>
              <w:br/>
            </w:r>
            <w:r>
              <w:rPr>
                <w:rFonts w:ascii="Times New Roman"/>
                <w:b w:val="false"/>
                <w:i w:val="false"/>
                <w:color w:val="000000"/>
                <w:sz w:val="20"/>
              </w:rPr>
              <w:t>
по чистоте</w:t>
            </w:r>
          </w:p>
          <w:bookmarkEnd w:id="972"/>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973"/>
          <w:p>
            <w:pPr>
              <w:spacing w:after="20"/>
              <w:ind w:left="20"/>
              <w:jc w:val="both"/>
            </w:pPr>
            <w:r>
              <w:rPr>
                <w:rFonts w:ascii="Times New Roman"/>
                <w:b w:val="false"/>
                <w:i w:val="false"/>
                <w:color w:val="000000"/>
                <w:sz w:val="20"/>
              </w:rPr>
              <w:t>
шығымдылығы, тіршілікке қабілеттілігі, сапалығы бойынша</w:t>
            </w:r>
            <w:r>
              <w:br/>
            </w:r>
            <w:r>
              <w:rPr>
                <w:rFonts w:ascii="Times New Roman"/>
                <w:b w:val="false"/>
                <w:i w:val="false"/>
                <w:color w:val="000000"/>
                <w:sz w:val="20"/>
              </w:rPr>
              <w:t>
по всхожести, жизнеспособ-ности, доброкачественности</w:t>
            </w:r>
          </w:p>
          <w:bookmarkEnd w:id="973"/>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974"/>
          <w:p>
            <w:pPr>
              <w:spacing w:after="20"/>
              <w:ind w:left="20"/>
              <w:jc w:val="both"/>
            </w:pPr>
            <w:r>
              <w:rPr>
                <w:rFonts w:ascii="Times New Roman"/>
                <w:b w:val="false"/>
                <w:i w:val="false"/>
                <w:color w:val="000000"/>
                <w:sz w:val="20"/>
              </w:rPr>
              <w:t>
Қылқандылар жиыны</w:t>
            </w:r>
            <w:r>
              <w:br/>
            </w:r>
            <w:r>
              <w:rPr>
                <w:rFonts w:ascii="Times New Roman"/>
                <w:b w:val="false"/>
                <w:i w:val="false"/>
                <w:color w:val="000000"/>
                <w:sz w:val="20"/>
              </w:rPr>
              <w:t>
Итого хвойных</w:t>
            </w:r>
          </w:p>
          <w:bookmarkEnd w:id="974"/>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975"/>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bookmarkEnd w:id="975"/>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976"/>
          <w:p>
            <w:pPr>
              <w:spacing w:after="20"/>
              <w:ind w:left="20"/>
              <w:jc w:val="both"/>
            </w:pPr>
            <w:r>
              <w:rPr>
                <w:rFonts w:ascii="Times New Roman"/>
                <w:b w:val="false"/>
                <w:i w:val="false"/>
                <w:color w:val="000000"/>
                <w:sz w:val="20"/>
              </w:rPr>
              <w:t>
кәдімгі қарағай</w:t>
            </w:r>
            <w:r>
              <w:br/>
            </w:r>
            <w:r>
              <w:rPr>
                <w:rFonts w:ascii="Times New Roman"/>
                <w:b w:val="false"/>
                <w:i w:val="false"/>
                <w:color w:val="000000"/>
                <w:sz w:val="20"/>
              </w:rPr>
              <w:t>
сосна обыкновенная</w:t>
            </w:r>
          </w:p>
          <w:bookmarkEnd w:id="976"/>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977"/>
          <w:p>
            <w:pPr>
              <w:spacing w:after="20"/>
              <w:ind w:left="20"/>
              <w:jc w:val="both"/>
            </w:pPr>
            <w:r>
              <w:rPr>
                <w:rFonts w:ascii="Times New Roman"/>
                <w:b w:val="false"/>
                <w:i w:val="false"/>
                <w:color w:val="000000"/>
                <w:sz w:val="20"/>
              </w:rPr>
              <w:t>
шырша</w:t>
            </w:r>
            <w:r>
              <w:br/>
            </w:r>
            <w:r>
              <w:rPr>
                <w:rFonts w:ascii="Times New Roman"/>
                <w:b w:val="false"/>
                <w:i w:val="false"/>
                <w:color w:val="000000"/>
                <w:sz w:val="20"/>
              </w:rPr>
              <w:t>
ель</w:t>
            </w:r>
          </w:p>
          <w:bookmarkEnd w:id="977"/>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978"/>
          <w:p>
            <w:pPr>
              <w:spacing w:after="20"/>
              <w:ind w:left="20"/>
              <w:jc w:val="both"/>
            </w:pPr>
            <w:r>
              <w:rPr>
                <w:rFonts w:ascii="Times New Roman"/>
                <w:b w:val="false"/>
                <w:i w:val="false"/>
                <w:color w:val="000000"/>
                <w:sz w:val="20"/>
              </w:rPr>
              <w:t>
бал қарағай</w:t>
            </w:r>
            <w:r>
              <w:br/>
            </w:r>
            <w:r>
              <w:rPr>
                <w:rFonts w:ascii="Times New Roman"/>
                <w:b w:val="false"/>
                <w:i w:val="false"/>
                <w:color w:val="000000"/>
                <w:sz w:val="20"/>
              </w:rPr>
              <w:t>
лиственница</w:t>
            </w:r>
          </w:p>
          <w:bookmarkEnd w:id="978"/>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979"/>
          <w:p>
            <w:pPr>
              <w:spacing w:after="20"/>
              <w:ind w:left="20"/>
              <w:jc w:val="both"/>
            </w:pPr>
            <w:r>
              <w:rPr>
                <w:rFonts w:ascii="Times New Roman"/>
                <w:b w:val="false"/>
                <w:i w:val="false"/>
                <w:color w:val="000000"/>
                <w:sz w:val="20"/>
              </w:rPr>
              <w:t>
самырсын</w:t>
            </w:r>
            <w:r>
              <w:br/>
            </w:r>
            <w:r>
              <w:rPr>
                <w:rFonts w:ascii="Times New Roman"/>
                <w:b w:val="false"/>
                <w:i w:val="false"/>
                <w:color w:val="000000"/>
                <w:sz w:val="20"/>
              </w:rPr>
              <w:t>
кедр</w:t>
            </w:r>
          </w:p>
          <w:bookmarkEnd w:id="979"/>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980"/>
          <w:p>
            <w:pPr>
              <w:spacing w:after="20"/>
              <w:ind w:left="20"/>
              <w:jc w:val="both"/>
            </w:pPr>
            <w:r>
              <w:rPr>
                <w:rFonts w:ascii="Times New Roman"/>
                <w:b w:val="false"/>
                <w:i w:val="false"/>
                <w:color w:val="000000"/>
                <w:sz w:val="20"/>
              </w:rPr>
              <w:t>
майқарағай</w:t>
            </w:r>
            <w:r>
              <w:br/>
            </w:r>
            <w:r>
              <w:rPr>
                <w:rFonts w:ascii="Times New Roman"/>
                <w:b w:val="false"/>
                <w:i w:val="false"/>
                <w:color w:val="000000"/>
                <w:sz w:val="20"/>
              </w:rPr>
              <w:t>
пихта</w:t>
            </w:r>
          </w:p>
          <w:bookmarkEnd w:id="980"/>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981"/>
          <w:p>
            <w:pPr>
              <w:spacing w:after="20"/>
              <w:ind w:left="20"/>
              <w:jc w:val="both"/>
            </w:pPr>
            <w:r>
              <w:rPr>
                <w:rFonts w:ascii="Times New Roman"/>
                <w:b w:val="false"/>
                <w:i w:val="false"/>
                <w:color w:val="000000"/>
                <w:sz w:val="20"/>
              </w:rPr>
              <w:t>
басқалары</w:t>
            </w:r>
            <w:r>
              <w:br/>
            </w:r>
            <w:r>
              <w:rPr>
                <w:rFonts w:ascii="Times New Roman"/>
                <w:b w:val="false"/>
                <w:i w:val="false"/>
                <w:color w:val="000000"/>
                <w:sz w:val="20"/>
              </w:rPr>
              <w:t>
прочие</w:t>
            </w:r>
          </w:p>
          <w:bookmarkEnd w:id="981"/>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982"/>
          <w:p>
            <w:pPr>
              <w:spacing w:after="20"/>
              <w:ind w:left="20"/>
              <w:jc w:val="both"/>
            </w:pPr>
            <w:r>
              <w:rPr>
                <w:rFonts w:ascii="Times New Roman"/>
                <w:b w:val="false"/>
                <w:i w:val="false"/>
                <w:color w:val="000000"/>
                <w:sz w:val="20"/>
              </w:rPr>
              <w:t>
Жапырақтылар жиыны</w:t>
            </w:r>
            <w:r>
              <w:br/>
            </w:r>
            <w:r>
              <w:rPr>
                <w:rFonts w:ascii="Times New Roman"/>
                <w:b w:val="false"/>
                <w:i w:val="false"/>
                <w:color w:val="000000"/>
                <w:sz w:val="20"/>
              </w:rPr>
              <w:t>
Итого лиственных</w:t>
            </w:r>
          </w:p>
          <w:bookmarkEnd w:id="982"/>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983"/>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bookmarkEnd w:id="983"/>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984"/>
          <w:p>
            <w:pPr>
              <w:spacing w:after="20"/>
              <w:ind w:left="20"/>
              <w:jc w:val="both"/>
            </w:pPr>
            <w:r>
              <w:rPr>
                <w:rFonts w:ascii="Times New Roman"/>
                <w:b w:val="false"/>
                <w:i w:val="false"/>
                <w:color w:val="000000"/>
                <w:sz w:val="20"/>
              </w:rPr>
              <w:t>
емен</w:t>
            </w:r>
            <w:r>
              <w:br/>
            </w:r>
            <w:r>
              <w:rPr>
                <w:rFonts w:ascii="Times New Roman"/>
                <w:b w:val="false"/>
                <w:i w:val="false"/>
                <w:color w:val="000000"/>
                <w:sz w:val="20"/>
              </w:rPr>
              <w:t>
дуб</w:t>
            </w:r>
          </w:p>
          <w:bookmarkEnd w:id="984"/>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985"/>
          <w:p>
            <w:pPr>
              <w:spacing w:after="20"/>
              <w:ind w:left="20"/>
              <w:jc w:val="both"/>
            </w:pPr>
            <w:r>
              <w:rPr>
                <w:rFonts w:ascii="Times New Roman"/>
                <w:b w:val="false"/>
                <w:i w:val="false"/>
                <w:color w:val="000000"/>
                <w:sz w:val="20"/>
              </w:rPr>
              <w:t>
қайың</w:t>
            </w:r>
            <w:r>
              <w:br/>
            </w:r>
            <w:r>
              <w:rPr>
                <w:rFonts w:ascii="Times New Roman"/>
                <w:b w:val="false"/>
                <w:i w:val="false"/>
                <w:color w:val="000000"/>
                <w:sz w:val="20"/>
              </w:rPr>
              <w:t>
береза</w:t>
            </w:r>
          </w:p>
          <w:bookmarkEnd w:id="985"/>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986"/>
          <w:p>
            <w:pPr>
              <w:spacing w:after="20"/>
              <w:ind w:left="20"/>
              <w:jc w:val="both"/>
            </w:pPr>
            <w:r>
              <w:rPr>
                <w:rFonts w:ascii="Times New Roman"/>
                <w:b w:val="false"/>
                <w:i w:val="false"/>
                <w:color w:val="000000"/>
                <w:sz w:val="20"/>
              </w:rPr>
              <w:t>
грек жаңғағы</w:t>
            </w:r>
            <w:r>
              <w:br/>
            </w:r>
            <w:r>
              <w:rPr>
                <w:rFonts w:ascii="Times New Roman"/>
                <w:b w:val="false"/>
                <w:i w:val="false"/>
                <w:color w:val="000000"/>
                <w:sz w:val="20"/>
              </w:rPr>
              <w:t>
орех грецкий</w:t>
            </w:r>
          </w:p>
          <w:bookmarkEnd w:id="986"/>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987"/>
          <w:p>
            <w:pPr>
              <w:spacing w:after="20"/>
              <w:ind w:left="20"/>
              <w:jc w:val="both"/>
            </w:pPr>
            <w:r>
              <w:rPr>
                <w:rFonts w:ascii="Times New Roman"/>
                <w:b w:val="false"/>
                <w:i w:val="false"/>
                <w:color w:val="000000"/>
                <w:sz w:val="20"/>
              </w:rPr>
              <w:t>
терек</w:t>
            </w:r>
            <w:r>
              <w:br/>
            </w:r>
            <w:r>
              <w:rPr>
                <w:rFonts w:ascii="Times New Roman"/>
                <w:b w:val="false"/>
                <w:i w:val="false"/>
                <w:color w:val="000000"/>
                <w:sz w:val="20"/>
              </w:rPr>
              <w:t>
тополь</w:t>
            </w:r>
          </w:p>
          <w:bookmarkEnd w:id="987"/>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988"/>
          <w:p>
            <w:pPr>
              <w:spacing w:after="20"/>
              <w:ind w:left="20"/>
              <w:jc w:val="both"/>
            </w:pPr>
            <w:r>
              <w:rPr>
                <w:rFonts w:ascii="Times New Roman"/>
                <w:b w:val="false"/>
                <w:i w:val="false"/>
                <w:color w:val="000000"/>
                <w:sz w:val="20"/>
              </w:rPr>
              <w:t>
үйеңкі</w:t>
            </w:r>
            <w:r>
              <w:br/>
            </w:r>
            <w:r>
              <w:rPr>
                <w:rFonts w:ascii="Times New Roman"/>
                <w:b w:val="false"/>
                <w:i w:val="false"/>
                <w:color w:val="000000"/>
                <w:sz w:val="20"/>
              </w:rPr>
              <w:t>
клен</w:t>
            </w:r>
          </w:p>
          <w:bookmarkEnd w:id="988"/>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989"/>
          <w:p>
            <w:pPr>
              <w:spacing w:after="20"/>
              <w:ind w:left="20"/>
              <w:jc w:val="both"/>
            </w:pPr>
            <w:r>
              <w:rPr>
                <w:rFonts w:ascii="Times New Roman"/>
                <w:b w:val="false"/>
                <w:i w:val="false"/>
                <w:color w:val="000000"/>
                <w:sz w:val="20"/>
              </w:rPr>
              <w:t>
шетен</w:t>
            </w:r>
            <w:r>
              <w:br/>
            </w:r>
            <w:r>
              <w:rPr>
                <w:rFonts w:ascii="Times New Roman"/>
                <w:b w:val="false"/>
                <w:i w:val="false"/>
                <w:color w:val="000000"/>
                <w:sz w:val="20"/>
              </w:rPr>
              <w:t xml:space="preserve">
ясень </w:t>
            </w:r>
          </w:p>
          <w:bookmarkEnd w:id="989"/>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990"/>
          <w:p>
            <w:pPr>
              <w:spacing w:after="20"/>
              <w:ind w:left="20"/>
              <w:jc w:val="both"/>
            </w:pPr>
            <w:r>
              <w:rPr>
                <w:rFonts w:ascii="Times New Roman"/>
                <w:b w:val="false"/>
                <w:i w:val="false"/>
                <w:color w:val="000000"/>
                <w:sz w:val="20"/>
              </w:rPr>
              <w:t>
шегіршін тұқымдас-тар</w:t>
            </w:r>
            <w:r>
              <w:br/>
            </w:r>
            <w:r>
              <w:rPr>
                <w:rFonts w:ascii="Times New Roman"/>
                <w:b w:val="false"/>
                <w:i w:val="false"/>
                <w:color w:val="000000"/>
                <w:sz w:val="20"/>
              </w:rPr>
              <w:t>
ильмовые</w:t>
            </w:r>
          </w:p>
          <w:bookmarkEnd w:id="990"/>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991"/>
          <w:p>
            <w:pPr>
              <w:spacing w:after="20"/>
              <w:ind w:left="20"/>
              <w:jc w:val="both"/>
            </w:pPr>
            <w:r>
              <w:rPr>
                <w:rFonts w:ascii="Times New Roman"/>
                <w:b w:val="false"/>
                <w:i w:val="false"/>
                <w:color w:val="000000"/>
                <w:sz w:val="20"/>
              </w:rPr>
              <w:t>
сексеуіл</w:t>
            </w:r>
            <w:r>
              <w:br/>
            </w:r>
            <w:r>
              <w:rPr>
                <w:rFonts w:ascii="Times New Roman"/>
                <w:b w:val="false"/>
                <w:i w:val="false"/>
                <w:color w:val="000000"/>
                <w:sz w:val="20"/>
              </w:rPr>
              <w:t>
саксаул</w:t>
            </w:r>
          </w:p>
          <w:bookmarkEnd w:id="991"/>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992"/>
          <w:p>
            <w:pPr>
              <w:spacing w:after="20"/>
              <w:ind w:left="20"/>
              <w:jc w:val="both"/>
            </w:pPr>
            <w:r>
              <w:rPr>
                <w:rFonts w:ascii="Times New Roman"/>
                <w:b w:val="false"/>
                <w:i w:val="false"/>
                <w:color w:val="000000"/>
                <w:sz w:val="20"/>
              </w:rPr>
              <w:t>
жиде</w:t>
            </w:r>
            <w:r>
              <w:br/>
            </w:r>
            <w:r>
              <w:rPr>
                <w:rFonts w:ascii="Times New Roman"/>
                <w:b w:val="false"/>
                <w:i w:val="false"/>
                <w:color w:val="000000"/>
                <w:sz w:val="20"/>
              </w:rPr>
              <w:t>
лох</w:t>
            </w:r>
          </w:p>
          <w:bookmarkEnd w:id="992"/>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993"/>
          <w:p>
            <w:pPr>
              <w:spacing w:after="20"/>
              <w:ind w:left="20"/>
              <w:jc w:val="both"/>
            </w:pPr>
            <w:r>
              <w:rPr>
                <w:rFonts w:ascii="Times New Roman"/>
                <w:b w:val="false"/>
                <w:i w:val="false"/>
                <w:color w:val="000000"/>
                <w:sz w:val="20"/>
              </w:rPr>
              <w:t>
Жемісті-тұқымдылар</w:t>
            </w:r>
            <w:r>
              <w:br/>
            </w:r>
            <w:r>
              <w:rPr>
                <w:rFonts w:ascii="Times New Roman"/>
                <w:b w:val="false"/>
                <w:i w:val="false"/>
                <w:color w:val="000000"/>
                <w:sz w:val="20"/>
              </w:rPr>
              <w:t>
Плодово-семечковые</w:t>
            </w:r>
          </w:p>
          <w:bookmarkEnd w:id="993"/>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994"/>
          <w:p>
            <w:pPr>
              <w:spacing w:after="20"/>
              <w:ind w:left="20"/>
              <w:jc w:val="both"/>
            </w:pPr>
            <w:r>
              <w:rPr>
                <w:rFonts w:ascii="Times New Roman"/>
                <w:b w:val="false"/>
                <w:i w:val="false"/>
                <w:color w:val="000000"/>
                <w:sz w:val="20"/>
              </w:rPr>
              <w:t>
Жемісті-сүйектілер</w:t>
            </w:r>
            <w:r>
              <w:br/>
            </w:r>
            <w:r>
              <w:rPr>
                <w:rFonts w:ascii="Times New Roman"/>
                <w:b w:val="false"/>
                <w:i w:val="false"/>
                <w:color w:val="000000"/>
                <w:sz w:val="20"/>
              </w:rPr>
              <w:t>
Плодово-косточковые</w:t>
            </w:r>
          </w:p>
          <w:bookmarkEnd w:id="994"/>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995"/>
          <w:p>
            <w:pPr>
              <w:spacing w:after="20"/>
              <w:ind w:left="20"/>
              <w:jc w:val="both"/>
            </w:pPr>
            <w:r>
              <w:rPr>
                <w:rFonts w:ascii="Times New Roman"/>
                <w:b w:val="false"/>
                <w:i w:val="false"/>
                <w:color w:val="000000"/>
                <w:sz w:val="20"/>
              </w:rPr>
              <w:t>
басқалары</w:t>
            </w:r>
            <w:r>
              <w:br/>
            </w:r>
            <w:r>
              <w:rPr>
                <w:rFonts w:ascii="Times New Roman"/>
                <w:b w:val="false"/>
                <w:i w:val="false"/>
                <w:color w:val="000000"/>
                <w:sz w:val="20"/>
              </w:rPr>
              <w:t>
прочие</w:t>
            </w:r>
          </w:p>
          <w:bookmarkEnd w:id="995"/>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996"/>
          <w:p>
            <w:pPr>
              <w:spacing w:after="20"/>
              <w:ind w:left="20"/>
              <w:jc w:val="both"/>
            </w:pPr>
            <w:r>
              <w:rPr>
                <w:rFonts w:ascii="Times New Roman"/>
                <w:b w:val="false"/>
                <w:i w:val="false"/>
                <w:color w:val="000000"/>
                <w:sz w:val="20"/>
              </w:rPr>
              <w:t>
Бұтақтар жиыны</w:t>
            </w:r>
            <w:r>
              <w:br/>
            </w:r>
            <w:r>
              <w:rPr>
                <w:rFonts w:ascii="Times New Roman"/>
                <w:b w:val="false"/>
                <w:i w:val="false"/>
                <w:color w:val="000000"/>
                <w:sz w:val="20"/>
              </w:rPr>
              <w:t>
Итого кустарниковые</w:t>
            </w:r>
          </w:p>
          <w:bookmarkEnd w:id="996"/>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997"/>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bookmarkEnd w:id="997"/>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998"/>
          <w:p>
            <w:pPr>
              <w:spacing w:after="20"/>
              <w:ind w:left="20"/>
              <w:jc w:val="both"/>
            </w:pPr>
            <w:r>
              <w:rPr>
                <w:rFonts w:ascii="Times New Roman"/>
                <w:b w:val="false"/>
                <w:i w:val="false"/>
                <w:color w:val="000000"/>
                <w:sz w:val="20"/>
              </w:rPr>
              <w:t>
шырғанақ</w:t>
            </w:r>
            <w:r>
              <w:br/>
            </w:r>
            <w:r>
              <w:rPr>
                <w:rFonts w:ascii="Times New Roman"/>
                <w:b w:val="false"/>
                <w:i w:val="false"/>
                <w:color w:val="000000"/>
                <w:sz w:val="20"/>
              </w:rPr>
              <w:t>
облепиха</w:t>
            </w:r>
          </w:p>
          <w:bookmarkEnd w:id="998"/>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999"/>
          <w:p>
            <w:pPr>
              <w:spacing w:after="20"/>
              <w:ind w:left="20"/>
              <w:jc w:val="both"/>
            </w:pPr>
            <w:r>
              <w:rPr>
                <w:rFonts w:ascii="Times New Roman"/>
                <w:b w:val="false"/>
                <w:i w:val="false"/>
                <w:color w:val="000000"/>
                <w:sz w:val="20"/>
              </w:rPr>
              <w:t>
қарақат</w:t>
            </w:r>
            <w:r>
              <w:br/>
            </w:r>
            <w:r>
              <w:rPr>
                <w:rFonts w:ascii="Times New Roman"/>
                <w:b w:val="false"/>
                <w:i w:val="false"/>
                <w:color w:val="000000"/>
                <w:sz w:val="20"/>
              </w:rPr>
              <w:t>
смородина</w:t>
            </w:r>
          </w:p>
          <w:bookmarkEnd w:id="999"/>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000"/>
          <w:p>
            <w:pPr>
              <w:spacing w:after="20"/>
              <w:ind w:left="20"/>
              <w:jc w:val="both"/>
            </w:pPr>
            <w:r>
              <w:rPr>
                <w:rFonts w:ascii="Times New Roman"/>
                <w:b w:val="false"/>
                <w:i w:val="false"/>
                <w:color w:val="000000"/>
                <w:sz w:val="20"/>
              </w:rPr>
              <w:t>
черкез, жүзгін, теріскен</w:t>
            </w:r>
            <w:r>
              <w:br/>
            </w:r>
            <w:r>
              <w:rPr>
                <w:rFonts w:ascii="Times New Roman"/>
                <w:b w:val="false"/>
                <w:i w:val="false"/>
                <w:color w:val="000000"/>
                <w:sz w:val="20"/>
              </w:rPr>
              <w:t>
черкез, джузгун, терескен</w:t>
            </w:r>
          </w:p>
          <w:bookmarkEnd w:id="1000"/>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001"/>
          <w:p>
            <w:pPr>
              <w:spacing w:after="20"/>
              <w:ind w:left="20"/>
              <w:jc w:val="both"/>
            </w:pPr>
            <w:r>
              <w:rPr>
                <w:rFonts w:ascii="Times New Roman"/>
                <w:b w:val="false"/>
                <w:i w:val="false"/>
                <w:color w:val="000000"/>
                <w:sz w:val="20"/>
              </w:rPr>
              <w:t>
итмұрын</w:t>
            </w:r>
            <w:r>
              <w:br/>
            </w:r>
            <w:r>
              <w:rPr>
                <w:rFonts w:ascii="Times New Roman"/>
                <w:b w:val="false"/>
                <w:i w:val="false"/>
                <w:color w:val="000000"/>
                <w:sz w:val="20"/>
              </w:rPr>
              <w:t>
шиповник</w:t>
            </w:r>
          </w:p>
          <w:bookmarkEnd w:id="1001"/>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002"/>
          <w:p>
            <w:pPr>
              <w:spacing w:after="20"/>
              <w:ind w:left="20"/>
              <w:jc w:val="both"/>
            </w:pPr>
            <w:r>
              <w:rPr>
                <w:rFonts w:ascii="Times New Roman"/>
                <w:b w:val="false"/>
                <w:i w:val="false"/>
                <w:color w:val="000000"/>
                <w:sz w:val="20"/>
              </w:rPr>
              <w:t>
басқалары</w:t>
            </w:r>
            <w:r>
              <w:br/>
            </w:r>
            <w:r>
              <w:rPr>
                <w:rFonts w:ascii="Times New Roman"/>
                <w:b w:val="false"/>
                <w:i w:val="false"/>
                <w:color w:val="000000"/>
                <w:sz w:val="20"/>
              </w:rPr>
              <w:t>
прочие</w:t>
            </w:r>
          </w:p>
          <w:bookmarkEnd w:id="1002"/>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003"/>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1003"/>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9" w:id="1004"/>
    <w:p>
      <w:pPr>
        <w:spacing w:after="0"/>
        <w:ind w:left="0"/>
        <w:jc w:val="both"/>
      </w:pPr>
      <w:r>
        <w:rPr>
          <w:rFonts w:ascii="Times New Roman"/>
          <w:b w:val="false"/>
          <w:i w:val="false"/>
          <w:color w:val="000000"/>
          <w:sz w:val="28"/>
        </w:rPr>
        <w:t>
      Атауы                                     Мекенжайы (респонденттің)</w:t>
      </w:r>
      <w:r>
        <w:br/>
      </w:r>
      <w:r>
        <w:rPr>
          <w:rFonts w:ascii="Times New Roman"/>
          <w:b w:val="false"/>
          <w:i w:val="false"/>
          <w:color w:val="000000"/>
          <w:sz w:val="28"/>
        </w:rPr>
        <w:t>Наименование ____________________________ Адрес (респондента) ___________________</w:t>
      </w:r>
      <w:r>
        <w:br/>
      </w:r>
      <w:r>
        <w:rPr>
          <w:rFonts w:ascii="Times New Roman"/>
          <w:b w:val="false"/>
          <w:i w:val="false"/>
          <w:color w:val="000000"/>
          <w:sz w:val="28"/>
        </w:rPr>
        <w:t xml:space="preserve">Телефоны (респонденттің) </w:t>
      </w:r>
      <w:r>
        <w:br/>
      </w:r>
      <w:r>
        <w:rPr>
          <w:rFonts w:ascii="Times New Roman"/>
          <w:b w:val="false"/>
          <w:i w:val="false"/>
          <w:color w:val="000000"/>
          <w:sz w:val="28"/>
        </w:rPr>
        <w:t>Телефон (респондента) ____________________________ _______________________________</w:t>
      </w:r>
      <w:r>
        <w:br/>
      </w:r>
      <w:r>
        <w:rPr>
          <w:rFonts w:ascii="Times New Roman"/>
          <w:b w:val="false"/>
          <w:i w:val="false"/>
          <w:color w:val="000000"/>
          <w:sz w:val="28"/>
        </w:rPr>
        <w:t xml:space="preserve">                               стационарлық                   ұялы</w:t>
      </w:r>
      <w:r>
        <w:br/>
      </w:r>
      <w:r>
        <w:rPr>
          <w:rFonts w:ascii="Times New Roman"/>
          <w:b w:val="false"/>
          <w:i w:val="false"/>
          <w:color w:val="000000"/>
          <w:sz w:val="28"/>
        </w:rPr>
        <w:t xml:space="preserve">                               стационарный                   мобильный</w:t>
      </w:r>
    </w:p>
    <w:bookmarkEnd w:id="10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9"/>
        <w:gridCol w:w="6521"/>
      </w:tblGrid>
      <w:tr>
        <w:trPr>
          <w:trHeight w:val="30" w:hRule="atLeast"/>
        </w:trPr>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05"/>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Алғашқы статистикалық деректерді таратуға келісеміз1 </w:t>
            </w:r>
          </w:p>
          <w:bookmarkEnd w:id="100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Согласны на распространение первичных статистических данных1</w:t>
            </w:r>
            <w:r>
              <w:br/>
            </w:r>
            <w:r>
              <w:rPr>
                <w:rFonts w:ascii="Times New Roman"/>
                <w:b w:val="false"/>
                <w:i w:val="false"/>
                <w:color w:val="000000"/>
                <w:sz w:val="20"/>
              </w:rPr>
              <w:t>
</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06"/>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Алғашқы статистикалық деректерді таратуға келіспейміз1 </w:t>
            </w:r>
          </w:p>
          <w:bookmarkEnd w:id="100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Не согласны на распространение первичных статистических данных1</w:t>
            </w:r>
            <w:r>
              <w:br/>
            </w:r>
            <w:r>
              <w:rPr>
                <w:rFonts w:ascii="Times New Roman"/>
                <w:b w:val="false"/>
                <w:i w:val="false"/>
                <w:color w:val="000000"/>
                <w:sz w:val="20"/>
              </w:rPr>
              <w:t>
</w:t>
            </w:r>
          </w:p>
        </w:tc>
      </w:tr>
    </w:tbl>
    <w:bookmarkStart w:name="z1092" w:id="1007"/>
    <w:p>
      <w:pPr>
        <w:spacing w:after="0"/>
        <w:ind w:left="0"/>
        <w:jc w:val="both"/>
      </w:pPr>
      <w:r>
        <w:rPr>
          <w:rFonts w:ascii="Times New Roman"/>
          <w:b w:val="false"/>
          <w:i w:val="false"/>
          <w:color w:val="000000"/>
          <w:sz w:val="28"/>
        </w:rPr>
        <w:t>
      Ескертпе:</w:t>
      </w:r>
    </w:p>
    <w:bookmarkEnd w:id="1007"/>
    <w:bookmarkStart w:name="z1093" w:id="1008"/>
    <w:p>
      <w:pPr>
        <w:spacing w:after="0"/>
        <w:ind w:left="0"/>
        <w:jc w:val="both"/>
      </w:pPr>
      <w:r>
        <w:rPr>
          <w:rFonts w:ascii="Times New Roman"/>
          <w:b w:val="false"/>
          <w:i w:val="false"/>
          <w:color w:val="000000"/>
          <w:sz w:val="28"/>
        </w:rPr>
        <w:t>
      Примечание:</w:t>
      </w:r>
    </w:p>
    <w:bookmarkEnd w:id="1008"/>
    <w:bookmarkStart w:name="z1094" w:id="100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Аталған тармақ "Мемлекеттік статистика туралы" Қазақстан Республикасының 2010 жылғы 19 наурыздағы Заңының 8-бабының 5-тармағына сәйкес толтырылады</w:t>
      </w:r>
    </w:p>
    <w:bookmarkEnd w:id="1009"/>
    <w:bookmarkStart w:name="z1095" w:id="101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p>
    <w:bookmarkEnd w:id="1010"/>
    <w:bookmarkStart w:name="z1096" w:id="1011"/>
    <w:p>
      <w:pPr>
        <w:spacing w:after="0"/>
        <w:ind w:left="0"/>
        <w:jc w:val="both"/>
      </w:pPr>
      <w:r>
        <w:rPr>
          <w:rFonts w:ascii="Times New Roman"/>
          <w:b w:val="false"/>
          <w:i w:val="false"/>
          <w:color w:val="000000"/>
          <w:sz w:val="28"/>
        </w:rPr>
        <w:t>
      Электрондық пошта мекенжайы (респонденттің)</w:t>
      </w:r>
      <w:r>
        <w:br/>
      </w:r>
      <w:r>
        <w:rPr>
          <w:rFonts w:ascii="Times New Roman"/>
          <w:b w:val="false"/>
          <w:i w:val="false"/>
          <w:color w:val="000000"/>
          <w:sz w:val="28"/>
        </w:rPr>
        <w:t>Адрес электронной почты (респондента) _____________________________________________</w:t>
      </w:r>
      <w:r>
        <w:br/>
      </w:r>
      <w:r>
        <w:rPr>
          <w:rFonts w:ascii="Times New Roman"/>
          <w:b w:val="false"/>
          <w:i w:val="false"/>
          <w:color w:val="000000"/>
          <w:sz w:val="28"/>
        </w:rPr>
        <w:t>Орындаушы</w:t>
      </w:r>
      <w:r>
        <w:br/>
      </w:r>
      <w:r>
        <w:rPr>
          <w:rFonts w:ascii="Times New Roman"/>
          <w:b w:val="false"/>
          <w:i w:val="false"/>
          <w:color w:val="000000"/>
          <w:sz w:val="28"/>
        </w:rPr>
        <w:t>Исполнитель___________________________________________________ _________________</w:t>
      </w:r>
      <w:r>
        <w:br/>
      </w:r>
      <w:r>
        <w:rPr>
          <w:rFonts w:ascii="Times New Roman"/>
          <w:b w:val="false"/>
          <w:i w:val="false"/>
          <w:color w:val="000000"/>
          <w:sz w:val="28"/>
        </w:rPr>
        <w:t xml:space="preserve">                   тегі, аты және әкесінің аты (бар болған жағдайда)       қолы, телефоны</w:t>
      </w:r>
      <w:r>
        <w:br/>
      </w:r>
      <w:r>
        <w:rPr>
          <w:rFonts w:ascii="Times New Roman"/>
          <w:b w:val="false"/>
          <w:i w:val="false"/>
          <w:color w:val="000000"/>
          <w:sz w:val="28"/>
        </w:rPr>
        <w:t xml:space="preserve">                                                       (орындаушының)</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val="false"/>
          <w:i w:val="false"/>
          <w:color w:val="000000"/>
          <w:sz w:val="28"/>
        </w:rPr>
        <w:t xml:space="preserve">                                                       (исполнителя)</w:t>
      </w:r>
      <w:r>
        <w:br/>
      </w:r>
      <w:r>
        <w:rPr>
          <w:rFonts w:ascii="Times New Roman"/>
          <w:b w:val="false"/>
          <w:i w:val="false"/>
          <w:color w:val="000000"/>
          <w:sz w:val="28"/>
        </w:rPr>
        <w:t>Бас бухгалтер немесе оның міндетін атқарушы тұлға</w:t>
      </w:r>
      <w:r>
        <w:br/>
      </w:r>
      <w:r>
        <w:rPr>
          <w:rFonts w:ascii="Times New Roman"/>
          <w:b w:val="false"/>
          <w:i w:val="false"/>
          <w:color w:val="000000"/>
          <w:sz w:val="28"/>
        </w:rPr>
        <w:t>Главный бухгалтер или лицо, исполняющее его обязанности</w:t>
      </w:r>
      <w:r>
        <w:br/>
      </w:r>
      <w:r>
        <w:rPr>
          <w:rFonts w:ascii="Times New Roman"/>
          <w:b w:val="false"/>
          <w:i w:val="false"/>
          <w:color w:val="000000"/>
          <w:sz w:val="28"/>
        </w:rPr>
        <w:t>_______________________________________________________________ 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______________________________________________________________ _________________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p>
    <w:bookmarkEnd w:id="1011"/>
    <w:bookmarkStart w:name="z1097" w:id="1012"/>
    <w:p>
      <w:pPr>
        <w:spacing w:after="0"/>
        <w:ind w:left="0"/>
        <w:jc w:val="both"/>
      </w:pPr>
      <w:r>
        <w:rPr>
          <w:rFonts w:ascii="Times New Roman"/>
          <w:b w:val="false"/>
          <w:i w:val="false"/>
          <w:color w:val="000000"/>
          <w:sz w:val="28"/>
        </w:rPr>
        <w:t>
      Ескертпе: Примечание:</w:t>
      </w:r>
    </w:p>
    <w:bookmarkEnd w:id="1012"/>
    <w:bookmarkStart w:name="z1098" w:id="1013"/>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1013"/>
    <w:bookmarkStart w:name="z1099" w:id="1014"/>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10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2020 года № 2</w:t>
            </w:r>
          </w:p>
        </w:tc>
      </w:tr>
    </w:tbl>
    <w:bookmarkStart w:name="z1101" w:id="1015"/>
    <w:p>
      <w:pPr>
        <w:spacing w:after="0"/>
        <w:ind w:left="0"/>
        <w:jc w:val="left"/>
      </w:pPr>
      <w:r>
        <w:rPr>
          <w:rFonts w:ascii="Times New Roman"/>
          <w:b/>
          <w:i w:val="false"/>
          <w:color w:val="000000"/>
        </w:rPr>
        <w:t xml:space="preserve"> Инструкция по заполнению статистической формы ведомственного статистического наблюдения "Отчет о посевных качествах семян древесных и кустарниковых пород" (индекс 17 ЛХ (лесное хозяйство), периодичность годовая)</w:t>
      </w:r>
    </w:p>
    <w:bookmarkEnd w:id="1015"/>
    <w:bookmarkStart w:name="z1102" w:id="1016"/>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ведомственного статистического наблюдения "Отчет о посевных качествах семя древесных и кустарниковых пород" (индекс 17 ЛХ (лесное хозяйство), периодичность 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и детализирует заполнение статистической формы ведомственного статистического наблюдения "Отчет о посевных качествах семя древесных и кустарниковых пород" (индекс 17 ЛХ (лесное хозяйство), периодичность годовая) (далее – статистическая форма).</w:t>
      </w:r>
    </w:p>
    <w:bookmarkEnd w:id="1016"/>
    <w:bookmarkStart w:name="z1103" w:id="1017"/>
    <w:p>
      <w:pPr>
        <w:spacing w:after="0"/>
        <w:ind w:left="0"/>
        <w:jc w:val="both"/>
      </w:pPr>
      <w:r>
        <w:rPr>
          <w:rFonts w:ascii="Times New Roman"/>
          <w:b w:val="false"/>
          <w:i w:val="false"/>
          <w:color w:val="000000"/>
          <w:sz w:val="28"/>
        </w:rPr>
        <w:t>
      2. Cтатистическая форма представляется вместе с пояснительной запиской, в которой отражаются недостатки в подготовке семян к анализу, их посевные качества, чистота, зараженность и поврежденность, а также мероприятия, принятые по устранению этих недостатков.</w:t>
      </w:r>
    </w:p>
    <w:bookmarkEnd w:id="1017"/>
    <w:bookmarkStart w:name="z1104" w:id="1018"/>
    <w:p>
      <w:pPr>
        <w:spacing w:after="0"/>
        <w:ind w:left="0"/>
        <w:jc w:val="both"/>
      </w:pPr>
      <w:r>
        <w:rPr>
          <w:rFonts w:ascii="Times New Roman"/>
          <w:b w:val="false"/>
          <w:i w:val="false"/>
          <w:color w:val="000000"/>
          <w:sz w:val="28"/>
        </w:rPr>
        <w:t>
      Все показатели наблюдения указываются на основании актов проверки качества семян, государственных стандартов, технических условий.</w:t>
      </w:r>
    </w:p>
    <w:bookmarkEnd w:id="1018"/>
    <w:bookmarkStart w:name="z1105" w:id="1019"/>
    <w:p>
      <w:pPr>
        <w:spacing w:after="0"/>
        <w:ind w:left="0"/>
        <w:jc w:val="both"/>
      </w:pPr>
      <w:r>
        <w:rPr>
          <w:rFonts w:ascii="Times New Roman"/>
          <w:b w:val="false"/>
          <w:i w:val="false"/>
          <w:color w:val="000000"/>
          <w:sz w:val="28"/>
        </w:rPr>
        <w:t>
      3. Статистическая форма составляется по породам и группам пород культивируемым в лесокультурном производстве Республики Казахстан. Перечень пород и групп пород, культивируемых в условиях Республики Казахстан и их коды приведены в приложении к статистической форме ведомственного статистического наблюдения "Отчет о работе с лесными культурами и о лесовозобновлении" (индекс 8 ЛХ (лесное хозяйство), периодичность годовая). Проверенные на посевные качества семена пород, невошедшие в данные перечень, включаются в строки "Прочие" соответствующей группы пород.</w:t>
      </w:r>
    </w:p>
    <w:bookmarkEnd w:id="1019"/>
    <w:bookmarkStart w:name="z1106" w:id="1020"/>
    <w:p>
      <w:pPr>
        <w:spacing w:after="0"/>
        <w:ind w:left="0"/>
        <w:jc w:val="both"/>
      </w:pPr>
      <w:r>
        <w:rPr>
          <w:rFonts w:ascii="Times New Roman"/>
          <w:b w:val="false"/>
          <w:i w:val="false"/>
          <w:color w:val="000000"/>
          <w:sz w:val="28"/>
        </w:rPr>
        <w:t>
      Данные о массе проверенных лесных семян (в графах 1 – 6) указываются с точностью до десятых долей целого числа (один знак после запятой). Если масса представлена целым числом, то после него ставится запятая и нуль.</w:t>
      </w:r>
    </w:p>
    <w:bookmarkEnd w:id="1020"/>
    <w:bookmarkStart w:name="z1107" w:id="1021"/>
    <w:p>
      <w:pPr>
        <w:spacing w:after="0"/>
        <w:ind w:left="0"/>
        <w:jc w:val="both"/>
      </w:pPr>
      <w:r>
        <w:rPr>
          <w:rFonts w:ascii="Times New Roman"/>
          <w:b w:val="false"/>
          <w:i w:val="false"/>
          <w:color w:val="000000"/>
          <w:sz w:val="28"/>
        </w:rPr>
        <w:t>
      Примечание: Х – данная позиция не подлежит заполнению.</w:t>
      </w:r>
    </w:p>
    <w:bookmarkEnd w:id="1021"/>
    <w:bookmarkStart w:name="z1108" w:id="1022"/>
    <w:p>
      <w:pPr>
        <w:spacing w:after="0"/>
        <w:ind w:left="0"/>
        <w:jc w:val="both"/>
      </w:pPr>
      <w:r>
        <w:rPr>
          <w:rFonts w:ascii="Times New Roman"/>
          <w:b w:val="false"/>
          <w:i w:val="false"/>
          <w:color w:val="000000"/>
          <w:sz w:val="28"/>
        </w:rPr>
        <w:t>
      4. Арифметико-логический контроль:</w:t>
      </w:r>
    </w:p>
    <w:bookmarkEnd w:id="1022"/>
    <w:bookmarkStart w:name="z1109" w:id="1023"/>
    <w:p>
      <w:pPr>
        <w:spacing w:after="0"/>
        <w:ind w:left="0"/>
        <w:jc w:val="both"/>
      </w:pPr>
      <w:r>
        <w:rPr>
          <w:rFonts w:ascii="Times New Roman"/>
          <w:b w:val="false"/>
          <w:i w:val="false"/>
          <w:color w:val="000000"/>
          <w:sz w:val="28"/>
        </w:rPr>
        <w:t>
      1) по каждой графе показатели в строках 01, 08, 21= ∑ в строке своих составляющих;</w:t>
      </w:r>
    </w:p>
    <w:bookmarkEnd w:id="1023"/>
    <w:bookmarkStart w:name="z1110" w:id="1024"/>
    <w:p>
      <w:pPr>
        <w:spacing w:after="0"/>
        <w:ind w:left="0"/>
        <w:jc w:val="both"/>
      </w:pPr>
      <w:r>
        <w:rPr>
          <w:rFonts w:ascii="Times New Roman"/>
          <w:b w:val="false"/>
          <w:i w:val="false"/>
          <w:color w:val="000000"/>
          <w:sz w:val="28"/>
        </w:rPr>
        <w:t>
      строка 01 = ∑ в строках 02 – 07;</w:t>
      </w:r>
    </w:p>
    <w:bookmarkEnd w:id="1024"/>
    <w:bookmarkStart w:name="z1111" w:id="1025"/>
    <w:p>
      <w:pPr>
        <w:spacing w:after="0"/>
        <w:ind w:left="0"/>
        <w:jc w:val="both"/>
      </w:pPr>
      <w:r>
        <w:rPr>
          <w:rFonts w:ascii="Times New Roman"/>
          <w:b w:val="false"/>
          <w:i w:val="false"/>
          <w:color w:val="000000"/>
          <w:sz w:val="28"/>
        </w:rPr>
        <w:t>
      строка 08 = ∑в строках 09 – 20;</w:t>
      </w:r>
    </w:p>
    <w:bookmarkEnd w:id="1025"/>
    <w:bookmarkStart w:name="z1112" w:id="1026"/>
    <w:p>
      <w:pPr>
        <w:spacing w:after="0"/>
        <w:ind w:left="0"/>
        <w:jc w:val="both"/>
      </w:pPr>
      <w:r>
        <w:rPr>
          <w:rFonts w:ascii="Times New Roman"/>
          <w:b w:val="false"/>
          <w:i w:val="false"/>
          <w:color w:val="000000"/>
          <w:sz w:val="28"/>
        </w:rPr>
        <w:t>
      строка 21 = ∑ в строках 22 – 26.</w:t>
      </w:r>
    </w:p>
    <w:bookmarkEnd w:id="1026"/>
    <w:bookmarkStart w:name="z1113" w:id="1027"/>
    <w:p>
      <w:pPr>
        <w:spacing w:after="0"/>
        <w:ind w:left="0"/>
        <w:jc w:val="both"/>
      </w:pPr>
      <w:r>
        <w:rPr>
          <w:rFonts w:ascii="Times New Roman"/>
          <w:b w:val="false"/>
          <w:i w:val="false"/>
          <w:color w:val="000000"/>
          <w:sz w:val="28"/>
        </w:rPr>
        <w:t>
      2) строка 27 = ∑ в строках 01, 08, 21.</w:t>
      </w:r>
    </w:p>
    <w:bookmarkEnd w:id="1027"/>
    <w:bookmarkStart w:name="z1114" w:id="1028"/>
    <w:p>
      <w:pPr>
        <w:spacing w:after="0"/>
        <w:ind w:left="0"/>
        <w:jc w:val="both"/>
      </w:pPr>
      <w:r>
        <w:rPr>
          <w:rFonts w:ascii="Times New Roman"/>
          <w:b w:val="false"/>
          <w:i w:val="false"/>
          <w:color w:val="000000"/>
          <w:sz w:val="28"/>
        </w:rPr>
        <w:t>
      3) в графе 1 = ∑ в графах 2 – 6.</w:t>
      </w:r>
    </w:p>
    <w:bookmarkEnd w:id="10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2020 года № 2</w:t>
            </w:r>
          </w:p>
        </w:tc>
      </w:tr>
    </w:tbl>
    <w:tbl>
      <w:tblPr>
        <w:tblW w:w="0" w:type="auto"/>
        <w:tblCellSpacing w:w="0" w:type="auto"/>
        <w:tblBorders>
          <w:top w:val="none"/>
          <w:left w:val="none"/>
          <w:bottom w:val="none"/>
          <w:right w:val="none"/>
          <w:insideH w:val="none"/>
          <w:insideV w:val="none"/>
        </w:tblBorders>
      </w:tblPr>
      <w:tblGrid>
        <w:gridCol w:w="3674"/>
        <w:gridCol w:w="1760"/>
        <w:gridCol w:w="6960"/>
      </w:tblGrid>
      <w:tr>
        <w:trPr>
          <w:trHeight w:val="30" w:hRule="atLeast"/>
        </w:trPr>
        <w:tc>
          <w:tcPr>
            <w:tcW w:w="3674" w:type="dxa"/>
            <w:tcBorders/>
            <w:tcMar>
              <w:top w:w="15" w:type="dxa"/>
              <w:left w:w="15" w:type="dxa"/>
              <w:bottom w:w="15" w:type="dxa"/>
              <w:right w:w="15" w:type="dxa"/>
            </w:tcMar>
            <w:vAlign w:val="center"/>
          </w:tcPr>
          <w:bookmarkStart w:name="z1116" w:id="1029"/>
          <w:p>
            <w:pPr>
              <w:spacing w:after="20"/>
              <w:ind w:left="20"/>
              <w:jc w:val="both"/>
            </w:pPr>
          </w:p>
          <w:bookmarkEnd w:id="1029"/>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0" w:type="dxa"/>
            <w:tcBorders/>
            <w:tcMar>
              <w:top w:w="15" w:type="dxa"/>
              <w:left w:w="15" w:type="dxa"/>
              <w:bottom w:w="15" w:type="dxa"/>
              <w:right w:w="15" w:type="dxa"/>
            </w:tcMar>
            <w:vAlign w:val="center"/>
          </w:tcPr>
          <w:bookmarkStart w:name="z1117" w:id="1030"/>
          <w:p>
            <w:pPr>
              <w:spacing w:after="20"/>
              <w:ind w:left="20"/>
              <w:jc w:val="both"/>
            </w:pPr>
            <w:r>
              <w:rPr>
                <w:rFonts w:ascii="Times New Roman"/>
                <w:b w:val="false"/>
                <w:i w:val="false"/>
                <w:color w:val="000000"/>
                <w:sz w:val="20"/>
              </w:rPr>
              <w:t>
Мемлекеттік статистика органдары кұпиялылығына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val="false"/>
                <w:i w:val="false"/>
                <w:color w:val="000000"/>
                <w:sz w:val="20"/>
              </w:rPr>
              <w:t>Ведомстволық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ведомственного статистического наблюдения</w:t>
            </w:r>
            <w:r>
              <w:br/>
            </w:r>
            <w:r>
              <w:rPr>
                <w:rFonts w:ascii="Times New Roman"/>
                <w:b w:val="false"/>
                <w:i w:val="false"/>
                <w:color w:val="000000"/>
                <w:sz w:val="20"/>
              </w:rPr>
              <w:t>
</w:t>
            </w:r>
            <w:r>
              <w:rPr>
                <w:rFonts w:ascii="Times New Roman"/>
                <w:b w:val="false"/>
                <w:i w:val="false"/>
                <w:color w:val="000000"/>
                <w:sz w:val="20"/>
              </w:rPr>
              <w:t>Қазақстан Республикасы Экология, геология және табиғи ресурстар министрлігінің Орман шаруашылығы және жануарлар дүниесі комитетіне ұсынылады</w:t>
            </w:r>
            <w:r>
              <w:br/>
            </w:r>
            <w:r>
              <w:rPr>
                <w:rFonts w:ascii="Times New Roman"/>
                <w:b w:val="false"/>
                <w:i w:val="false"/>
                <w:color w:val="000000"/>
                <w:sz w:val="20"/>
              </w:rPr>
              <w:t>
Представляется Комитету лесного хозяйства и животного мира Министерства экологии, геологии и природных ресурсов Республики Казахстан</w:t>
            </w:r>
          </w:p>
          <w:bookmarkEnd w:id="1030"/>
        </w:tc>
        <w:tc>
          <w:tcPr>
            <w:tcW w:w="6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Қазақстан Республикасы Ұлттық экономика министрлігінің Статистика комитеті төрағасының 20__ жылғы "___" __________ № ___ бұйрығына 15-қосымша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Орман ресурстарын босату және орман табысының түсуі туралы есеп Отчет об отпуске лесных ресурсов и поступлении лесного дохода</w:t>
            </w:r>
          </w:p>
        </w:tc>
      </w:tr>
      <w:tr>
        <w:trPr>
          <w:trHeight w:val="30" w:hRule="atLeast"/>
        </w:trPr>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389"/>
              <w:gridCol w:w="1389"/>
              <w:gridCol w:w="2380"/>
              <w:gridCol w:w="1390"/>
              <w:gridCol w:w="1390"/>
              <w:gridCol w:w="1390"/>
              <w:gridCol w:w="1479"/>
            </w:tblGrid>
            <w:tr>
              <w:trPr>
                <w:trHeight w:val="30" w:hRule="atLeast"/>
              </w:trPr>
              <w:tc>
                <w:tcPr>
                  <w:tcW w:w="1493" w:type="dxa"/>
                  <w:tcBorders/>
                  <w:tcMar>
                    <w:top w:w="15" w:type="dxa"/>
                    <w:left w:w="15" w:type="dxa"/>
                    <w:bottom w:w="15" w:type="dxa"/>
                    <w:right w:w="15" w:type="dxa"/>
                  </w:tcMar>
                  <w:vAlign w:val="center"/>
                </w:tcPr>
                <w:bookmarkStart w:name="z1122" w:id="1031"/>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bookmarkEnd w:id="1031"/>
              </w:tc>
              <w:tc>
                <w:tcPr>
                  <w:tcW w:w="13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w:t>
                  </w:r>
                </w:p>
              </w:tc>
              <w:tc>
                <w:tcPr>
                  <w:tcW w:w="1389" w:type="dxa"/>
                  <w:tcBorders/>
                  <w:tcMar>
                    <w:top w:w="15" w:type="dxa"/>
                    <w:left w:w="15" w:type="dxa"/>
                    <w:bottom w:w="15" w:type="dxa"/>
                    <w:right w:w="15" w:type="dxa"/>
                  </w:tcMar>
                  <w:vAlign w:val="center"/>
                </w:tcPr>
                <w:bookmarkStart w:name="z1123" w:id="1032"/>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квартальная</w:t>
                  </w:r>
                </w:p>
                <w:bookmarkEnd w:id="1032"/>
              </w:tc>
              <w:tc>
                <w:tcPr>
                  <w:tcW w:w="2380" w:type="dxa"/>
                  <w:tcBorders/>
                  <w:tcMar>
                    <w:top w:w="15" w:type="dxa"/>
                    <w:left w:w="15" w:type="dxa"/>
                    <w:bottom w:w="15" w:type="dxa"/>
                    <w:right w:w="15" w:type="dxa"/>
                  </w:tcMar>
                  <w:vAlign w:val="center"/>
                </w:tcPr>
                <w:bookmarkStart w:name="z1124" w:id="1033"/>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bookmarkEnd w:id="1033"/>
              </w:tc>
              <w:tc>
                <w:tcPr>
                  <w:tcW w:w="13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cMar>
                    <w:top w:w="15" w:type="dxa"/>
                    <w:left w:w="15" w:type="dxa"/>
                    <w:bottom w:w="15" w:type="dxa"/>
                    <w:right w:w="15" w:type="dxa"/>
                  </w:tcMar>
                  <w:vAlign w:val="center"/>
                </w:tcPr>
                <w:bookmarkStart w:name="z1125" w:id="1034"/>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квартал</w:t>
                  </w:r>
                </w:p>
                <w:bookmarkEnd w:id="1034"/>
              </w:tc>
              <w:tc>
                <w:tcPr>
                  <w:tcW w:w="13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cMar>
                    <w:top w:w="15" w:type="dxa"/>
                    <w:left w:w="15" w:type="dxa"/>
                    <w:bottom w:w="15" w:type="dxa"/>
                    <w:right w:w="15" w:type="dxa"/>
                  </w:tcMar>
                  <w:vAlign w:val="center"/>
                </w:tcPr>
                <w:bookmarkStart w:name="z1126" w:id="1035"/>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1035"/>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1127" w:id="1036"/>
          <w:p>
            <w:pPr>
              <w:spacing w:after="20"/>
              <w:ind w:left="20"/>
              <w:jc w:val="both"/>
            </w:pPr>
            <w:r>
              <w:rPr>
                <w:rFonts w:ascii="Times New Roman"/>
                <w:b w:val="false"/>
                <w:i w:val="false"/>
                <w:color w:val="000000"/>
                <w:sz w:val="20"/>
              </w:rPr>
              <w:t>
 </w:t>
            </w:r>
            <w:r>
              <w:br/>
            </w:r>
            <w:r>
              <w:rPr>
                <w:rFonts w:ascii="Times New Roman"/>
                <w:b w:val="false"/>
                <w:i w:val="false"/>
                <w:color w:val="000000"/>
                <w:sz w:val="20"/>
              </w:rPr>
              <w:t>
Орман шаруашылығы мекемелері, мемлекеттік табиғи қорықтар, мемлекеттік ұлттық табиғи парктер, мемлекеттік орман табиғи резерваттары, орман шаруашылығының облыстық аумақтық инспекциялары ұсынады</w:t>
            </w:r>
            <w:r>
              <w:br/>
            </w:r>
            <w:r>
              <w:rPr>
                <w:rFonts w:ascii="Times New Roman"/>
                <w:b w:val="false"/>
                <w:i w:val="false"/>
                <w:color w:val="000000"/>
                <w:sz w:val="20"/>
              </w:rPr>
              <w:t>
Представляют - 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областные территориальные инспекции лесного хозяйства</w:t>
            </w:r>
          </w:p>
          <w:bookmarkEnd w:id="1036"/>
        </w:tc>
      </w:tr>
      <w:tr>
        <w:trPr>
          <w:trHeight w:val="30" w:hRule="atLeast"/>
        </w:trPr>
        <w:tc>
          <w:tcPr>
            <w:tcW w:w="0" w:type="auto"/>
            <w:gridSpan w:val="3"/>
            <w:tcBorders/>
            <w:tcMar>
              <w:top w:w="15" w:type="dxa"/>
              <w:left w:w="15" w:type="dxa"/>
              <w:bottom w:w="15" w:type="dxa"/>
              <w:right w:w="15" w:type="dxa"/>
            </w:tcMar>
            <w:vAlign w:val="center"/>
          </w:tcPr>
          <w:bookmarkStart w:name="z1128" w:id="1037"/>
          <w:p>
            <w:pPr>
              <w:spacing w:after="20"/>
              <w:ind w:left="20"/>
              <w:jc w:val="both"/>
            </w:pPr>
            <w:r>
              <w:rPr>
                <w:rFonts w:ascii="Times New Roman"/>
                <w:b w:val="false"/>
                <w:i w:val="false"/>
                <w:color w:val="000000"/>
                <w:sz w:val="20"/>
              </w:rPr>
              <w:t>
Ұсыну мерзімі – есепті кезеңнен кейінгі айдың 10-шы күніне дейін</w:t>
            </w:r>
            <w:r>
              <w:br/>
            </w:r>
            <w:r>
              <w:rPr>
                <w:rFonts w:ascii="Times New Roman"/>
                <w:b w:val="false"/>
                <w:i w:val="false"/>
                <w:color w:val="000000"/>
                <w:sz w:val="20"/>
              </w:rPr>
              <w:t>
Срок представления - до 10 числа после отчетного периода</w:t>
            </w:r>
          </w:p>
          <w:bookmarkEnd w:id="1037"/>
        </w:tc>
      </w:tr>
      <w:tr>
        <w:trPr>
          <w:trHeight w:val="30" w:hRule="atLeast"/>
        </w:trPr>
        <w:tc>
          <w:tcPr>
            <w:tcW w:w="3674" w:type="dxa"/>
            <w:tcBorders/>
            <w:tcMar>
              <w:top w:w="15" w:type="dxa"/>
              <w:left w:w="15" w:type="dxa"/>
              <w:bottom w:w="15" w:type="dxa"/>
              <w:right w:w="15" w:type="dxa"/>
            </w:tcMar>
            <w:vAlign w:val="center"/>
          </w:tcPr>
          <w:bookmarkStart w:name="z1129" w:id="1038"/>
          <w:p>
            <w:pPr>
              <w:spacing w:after="20"/>
              <w:ind w:left="20"/>
              <w:jc w:val="both"/>
            </w:pPr>
            <w:r>
              <w:rPr>
                <w:rFonts w:ascii="Times New Roman"/>
                <w:b w:val="false"/>
                <w:i w:val="false"/>
                <w:color w:val="000000"/>
                <w:sz w:val="20"/>
              </w:rPr>
              <w:t>
КҰЖЖ коды</w:t>
            </w:r>
            <w:r>
              <w:br/>
            </w:r>
            <w:r>
              <w:rPr>
                <w:rFonts w:ascii="Times New Roman"/>
                <w:b w:val="false"/>
                <w:i w:val="false"/>
                <w:color w:val="000000"/>
                <w:sz w:val="20"/>
              </w:rPr>
              <w:t>
Код ОКПО</w:t>
            </w:r>
          </w:p>
          <w:bookmarkEnd w:id="1038"/>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74" w:type="dxa"/>
            <w:tcBorders/>
            <w:tcMar>
              <w:top w:w="15" w:type="dxa"/>
              <w:left w:w="15" w:type="dxa"/>
              <w:bottom w:w="15" w:type="dxa"/>
              <w:right w:w="15" w:type="dxa"/>
            </w:tcMar>
            <w:vAlign w:val="center"/>
          </w:tcPr>
          <w:bookmarkStart w:name="z1130" w:id="1039"/>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bookmarkEnd w:id="1039"/>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31" w:id="1040"/>
    <w:p>
      <w:pPr>
        <w:spacing w:after="0"/>
        <w:ind w:left="0"/>
        <w:jc w:val="both"/>
      </w:pPr>
      <w:r>
        <w:rPr>
          <w:rFonts w:ascii="Times New Roman"/>
          <w:b w:val="false"/>
          <w:i w:val="false"/>
          <w:color w:val="000000"/>
          <w:sz w:val="28"/>
        </w:rPr>
        <w:t>
      Орман ресурстарын босату және орман табысының түсуі туралы есеп</w:t>
      </w:r>
    </w:p>
    <w:bookmarkEnd w:id="1040"/>
    <w:bookmarkStart w:name="z1132" w:id="1041"/>
    <w:p>
      <w:pPr>
        <w:spacing w:after="0"/>
        <w:ind w:left="0"/>
        <w:jc w:val="both"/>
      </w:pPr>
      <w:r>
        <w:rPr>
          <w:rFonts w:ascii="Times New Roman"/>
          <w:b w:val="false"/>
          <w:i w:val="false"/>
          <w:color w:val="000000"/>
          <w:sz w:val="28"/>
        </w:rPr>
        <w:t>
      Отпуск лесных ресурсов и поступления лесного дохода</w:t>
      </w:r>
    </w:p>
    <w:bookmarkEnd w:id="10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9"/>
        <w:gridCol w:w="841"/>
        <w:gridCol w:w="700"/>
        <w:gridCol w:w="898"/>
        <w:gridCol w:w="2452"/>
        <w:gridCol w:w="542"/>
        <w:gridCol w:w="1298"/>
      </w:tblGrid>
      <w:tr>
        <w:trPr>
          <w:trHeight w:val="30" w:hRule="atLeast"/>
        </w:trPr>
        <w:tc>
          <w:tcPr>
            <w:tcW w:w="5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042"/>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bookmarkEnd w:id="1042"/>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043"/>
          <w:p>
            <w:pPr>
              <w:spacing w:after="20"/>
              <w:ind w:left="20"/>
              <w:jc w:val="both"/>
            </w:pPr>
            <w:r>
              <w:rPr>
                <w:rFonts w:ascii="Times New Roman"/>
                <w:b w:val="false"/>
                <w:i w:val="false"/>
                <w:color w:val="000000"/>
                <w:sz w:val="20"/>
              </w:rPr>
              <w:t>
Жолдар коды</w:t>
            </w:r>
            <w:r>
              <w:br/>
            </w:r>
            <w:r>
              <w:rPr>
                <w:rFonts w:ascii="Times New Roman"/>
                <w:b w:val="false"/>
                <w:i w:val="false"/>
                <w:color w:val="000000"/>
                <w:sz w:val="20"/>
              </w:rPr>
              <w:t>
Код строки</w:t>
            </w:r>
          </w:p>
          <w:bookmarkEnd w:id="10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1044"/>
          <w:p>
            <w:pPr>
              <w:spacing w:after="20"/>
              <w:ind w:left="20"/>
              <w:jc w:val="both"/>
            </w:pPr>
            <w:r>
              <w:rPr>
                <w:rFonts w:ascii="Times New Roman"/>
                <w:b w:val="false"/>
                <w:i w:val="false"/>
                <w:color w:val="000000"/>
                <w:sz w:val="20"/>
              </w:rPr>
              <w:t>
Жазылған ағаш кесу билеттері бойынша нақты босатылғаны, текше метр</w:t>
            </w:r>
            <w:r>
              <w:br/>
            </w:r>
            <w:r>
              <w:rPr>
                <w:rFonts w:ascii="Times New Roman"/>
                <w:b w:val="false"/>
                <w:i w:val="false"/>
                <w:color w:val="000000"/>
                <w:sz w:val="20"/>
              </w:rPr>
              <w:t>
Фактически отпущено по выписанным лесорубочным билетам, кубический метр</w:t>
            </w:r>
          </w:p>
          <w:bookmarkEnd w:id="1044"/>
        </w:tc>
        <w:tc>
          <w:tcPr>
            <w:tcW w:w="2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045"/>
          <w:p>
            <w:pPr>
              <w:spacing w:after="20"/>
              <w:ind w:left="20"/>
              <w:jc w:val="both"/>
            </w:pPr>
            <w:r>
              <w:rPr>
                <w:rFonts w:ascii="Times New Roman"/>
                <w:b w:val="false"/>
                <w:i w:val="false"/>
                <w:color w:val="000000"/>
                <w:sz w:val="20"/>
              </w:rPr>
              <w:t>
Жазылған ағаш кесу билеттері бойынша нақты босатылғаны, мың гектар (килограмм, тонна)</w:t>
            </w:r>
            <w:r>
              <w:br/>
            </w:r>
            <w:r>
              <w:rPr>
                <w:rFonts w:ascii="Times New Roman"/>
                <w:b w:val="false"/>
                <w:i w:val="false"/>
                <w:color w:val="000000"/>
                <w:sz w:val="20"/>
              </w:rPr>
              <w:t>
Фактически отпущено по выписанным лесным билетам, тысяч гектар (килограмм, тонн)</w:t>
            </w:r>
          </w:p>
          <w:bookmarkEnd w:id="10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046"/>
          <w:p>
            <w:pPr>
              <w:spacing w:after="20"/>
              <w:ind w:left="20"/>
              <w:jc w:val="both"/>
            </w:pPr>
            <w:r>
              <w:rPr>
                <w:rFonts w:ascii="Times New Roman"/>
                <w:b w:val="false"/>
                <w:i w:val="false"/>
                <w:color w:val="000000"/>
                <w:sz w:val="20"/>
              </w:rPr>
              <w:t>
Басталған төлеу мерзімдері бойынша төлемдердің түсуіне есептеледі, мың теңге</w:t>
            </w:r>
            <w:r>
              <w:br/>
            </w:r>
            <w:r>
              <w:rPr>
                <w:rFonts w:ascii="Times New Roman"/>
                <w:b w:val="false"/>
                <w:i w:val="false"/>
                <w:color w:val="000000"/>
                <w:sz w:val="20"/>
              </w:rPr>
              <w:t>
Причитается к поступлению платежей по наступившим срокам уплаты, тысяч тенге</w:t>
            </w:r>
          </w:p>
          <w:bookmarkEnd w:id="104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047"/>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1047"/>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048"/>
          <w:p>
            <w:pPr>
              <w:spacing w:after="20"/>
              <w:ind w:left="20"/>
              <w:jc w:val="both"/>
            </w:pPr>
            <w:r>
              <w:rPr>
                <w:rFonts w:ascii="Times New Roman"/>
                <w:b w:val="false"/>
                <w:i w:val="false"/>
                <w:color w:val="000000"/>
                <w:sz w:val="20"/>
              </w:rPr>
              <w:t>
оның ішінде кәделік</w:t>
            </w:r>
            <w:r>
              <w:br/>
            </w:r>
            <w:r>
              <w:rPr>
                <w:rFonts w:ascii="Times New Roman"/>
                <w:b w:val="false"/>
                <w:i w:val="false"/>
                <w:color w:val="000000"/>
                <w:sz w:val="20"/>
              </w:rPr>
              <w:t>
в том числе деловой</w:t>
            </w:r>
          </w:p>
          <w:bookmarkEnd w:id="1048"/>
        </w:tc>
        <w:tc>
          <w:tcPr>
            <w:tcW w:w="0" w:type="auto"/>
            <w:vMerge/>
            <w:tcBorders>
              <w:top w:val="nil"/>
              <w:left w:val="single" w:color="cfcfcf" w:sz="5"/>
              <w:bottom w:val="single" w:color="cfcfcf" w:sz="5"/>
              <w:right w:val="single" w:color="cfcfcf" w:sz="5"/>
            </w:tcBorders>
          </w:tcP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049"/>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1049"/>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050"/>
          <w:p>
            <w:pPr>
              <w:spacing w:after="20"/>
              <w:ind w:left="20"/>
              <w:jc w:val="both"/>
            </w:pPr>
            <w:r>
              <w:rPr>
                <w:rFonts w:ascii="Times New Roman"/>
                <w:b w:val="false"/>
                <w:i w:val="false"/>
                <w:color w:val="000000"/>
                <w:sz w:val="20"/>
              </w:rPr>
              <w:t>
оның ішінде өсіп тұрған сүрек үшін төлем ақы</w:t>
            </w:r>
            <w:r>
              <w:br/>
            </w:r>
            <w:r>
              <w:rPr>
                <w:rFonts w:ascii="Times New Roman"/>
                <w:b w:val="false"/>
                <w:i w:val="false"/>
                <w:color w:val="000000"/>
                <w:sz w:val="20"/>
              </w:rPr>
              <w:t>
в том числе плата за древесину на корню</w:t>
            </w:r>
          </w:p>
          <w:bookmarkEnd w:id="1050"/>
        </w:tc>
      </w:tr>
      <w:tr>
        <w:trPr>
          <w:trHeight w:val="30" w:hRule="atLeast"/>
        </w:trPr>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051"/>
          <w:p>
            <w:pPr>
              <w:spacing w:after="20"/>
              <w:ind w:left="20"/>
              <w:jc w:val="both"/>
            </w:pPr>
            <w:r>
              <w:rPr>
                <w:rFonts w:ascii="Times New Roman"/>
                <w:b w:val="false"/>
                <w:i w:val="false"/>
                <w:color w:val="000000"/>
                <w:sz w:val="20"/>
              </w:rPr>
              <w:t>
Сүрек дайындау</w:t>
            </w:r>
            <w:r>
              <w:br/>
            </w:r>
            <w:r>
              <w:rPr>
                <w:rFonts w:ascii="Times New Roman"/>
                <w:b w:val="false"/>
                <w:i w:val="false"/>
                <w:color w:val="000000"/>
                <w:sz w:val="20"/>
              </w:rPr>
              <w:t>
Заготовка древесины</w:t>
            </w:r>
          </w:p>
          <w:bookmarkEnd w:id="1051"/>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052"/>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bookmarkEnd w:id="1052"/>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053"/>
          <w:p>
            <w:pPr>
              <w:spacing w:after="20"/>
              <w:ind w:left="20"/>
              <w:jc w:val="both"/>
            </w:pPr>
            <w:r>
              <w:rPr>
                <w:rFonts w:ascii="Times New Roman"/>
                <w:b w:val="false"/>
                <w:i w:val="false"/>
                <w:color w:val="000000"/>
                <w:sz w:val="20"/>
              </w:rPr>
              <w:t>
басты мақсатта пайдалану бойынша</w:t>
            </w:r>
            <w:r>
              <w:br/>
            </w:r>
            <w:r>
              <w:rPr>
                <w:rFonts w:ascii="Times New Roman"/>
                <w:b w:val="false"/>
                <w:i w:val="false"/>
                <w:color w:val="000000"/>
                <w:sz w:val="20"/>
              </w:rPr>
              <w:t>
по главному пользованию</w:t>
            </w:r>
          </w:p>
          <w:bookmarkEnd w:id="1053"/>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054"/>
          <w:p>
            <w:pPr>
              <w:spacing w:after="20"/>
              <w:ind w:left="20"/>
              <w:jc w:val="both"/>
            </w:pPr>
            <w:r>
              <w:rPr>
                <w:rFonts w:ascii="Times New Roman"/>
                <w:b w:val="false"/>
                <w:i w:val="false"/>
                <w:color w:val="000000"/>
                <w:sz w:val="20"/>
              </w:rPr>
              <w:t>
Шөп шабу</w:t>
            </w:r>
            <w:r>
              <w:br/>
            </w:r>
            <w:r>
              <w:rPr>
                <w:rFonts w:ascii="Times New Roman"/>
                <w:b w:val="false"/>
                <w:i w:val="false"/>
                <w:color w:val="000000"/>
                <w:sz w:val="20"/>
              </w:rPr>
              <w:t>
Сенокошение</w:t>
            </w:r>
          </w:p>
          <w:bookmarkEnd w:id="1054"/>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055"/>
          <w:p>
            <w:pPr>
              <w:spacing w:after="20"/>
              <w:ind w:left="20"/>
              <w:jc w:val="both"/>
            </w:pPr>
            <w:r>
              <w:rPr>
                <w:rFonts w:ascii="Times New Roman"/>
                <w:b w:val="false"/>
                <w:i w:val="false"/>
                <w:color w:val="000000"/>
                <w:sz w:val="20"/>
              </w:rPr>
              <w:t>
Мал жаю</w:t>
            </w:r>
            <w:r>
              <w:br/>
            </w:r>
            <w:r>
              <w:rPr>
                <w:rFonts w:ascii="Times New Roman"/>
                <w:b w:val="false"/>
                <w:i w:val="false"/>
                <w:color w:val="000000"/>
                <w:sz w:val="20"/>
              </w:rPr>
              <w:t>
Пасьтба скота</w:t>
            </w:r>
          </w:p>
          <w:bookmarkEnd w:id="1055"/>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056"/>
          <w:p>
            <w:pPr>
              <w:spacing w:after="20"/>
              <w:ind w:left="20"/>
              <w:jc w:val="both"/>
            </w:pPr>
            <w:r>
              <w:rPr>
                <w:rFonts w:ascii="Times New Roman"/>
                <w:b w:val="false"/>
                <w:i w:val="false"/>
                <w:color w:val="000000"/>
                <w:sz w:val="20"/>
              </w:rPr>
              <w:t>
Марал шаруашылығы</w:t>
            </w:r>
            <w:r>
              <w:br/>
            </w:r>
            <w:r>
              <w:rPr>
                <w:rFonts w:ascii="Times New Roman"/>
                <w:b w:val="false"/>
                <w:i w:val="false"/>
                <w:color w:val="000000"/>
                <w:sz w:val="20"/>
              </w:rPr>
              <w:t>
Мараловодство</w:t>
            </w:r>
          </w:p>
          <w:bookmarkEnd w:id="1056"/>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057"/>
          <w:p>
            <w:pPr>
              <w:spacing w:after="20"/>
              <w:ind w:left="20"/>
              <w:jc w:val="both"/>
            </w:pPr>
            <w:r>
              <w:rPr>
                <w:rFonts w:ascii="Times New Roman"/>
                <w:b w:val="false"/>
                <w:i w:val="false"/>
                <w:color w:val="000000"/>
                <w:sz w:val="20"/>
              </w:rPr>
              <w:t>
Аң өсіру шаруашылығы</w:t>
            </w:r>
            <w:r>
              <w:br/>
            </w:r>
            <w:r>
              <w:rPr>
                <w:rFonts w:ascii="Times New Roman"/>
                <w:b w:val="false"/>
                <w:i w:val="false"/>
                <w:color w:val="000000"/>
                <w:sz w:val="20"/>
              </w:rPr>
              <w:t>
Звероводство</w:t>
            </w:r>
          </w:p>
          <w:bookmarkEnd w:id="1057"/>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058"/>
          <w:p>
            <w:pPr>
              <w:spacing w:after="20"/>
              <w:ind w:left="20"/>
              <w:jc w:val="both"/>
            </w:pPr>
            <w:r>
              <w:rPr>
                <w:rFonts w:ascii="Times New Roman"/>
                <w:b w:val="false"/>
                <w:i w:val="false"/>
                <w:color w:val="000000"/>
                <w:sz w:val="20"/>
              </w:rPr>
              <w:t>
Ара ұялары мен омарталар орналастыру</w:t>
            </w:r>
            <w:r>
              <w:br/>
            </w:r>
            <w:r>
              <w:rPr>
                <w:rFonts w:ascii="Times New Roman"/>
                <w:b w:val="false"/>
                <w:i w:val="false"/>
                <w:color w:val="000000"/>
                <w:sz w:val="20"/>
              </w:rPr>
              <w:t>
Размещение ульев и пасек</w:t>
            </w:r>
          </w:p>
          <w:bookmarkEnd w:id="1058"/>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059"/>
          <w:p>
            <w:pPr>
              <w:spacing w:after="20"/>
              <w:ind w:left="20"/>
              <w:jc w:val="both"/>
            </w:pPr>
            <w:r>
              <w:rPr>
                <w:rFonts w:ascii="Times New Roman"/>
                <w:b w:val="false"/>
                <w:i w:val="false"/>
                <w:color w:val="000000"/>
                <w:sz w:val="20"/>
              </w:rPr>
              <w:t>
Ауыл шаруашылығы дақылдарын өсіру</w:t>
            </w:r>
            <w:r>
              <w:br/>
            </w:r>
            <w:r>
              <w:rPr>
                <w:rFonts w:ascii="Times New Roman"/>
                <w:b w:val="false"/>
                <w:i w:val="false"/>
                <w:color w:val="000000"/>
                <w:sz w:val="20"/>
              </w:rPr>
              <w:t>
Выращивание сельскохозяйственных культур</w:t>
            </w:r>
          </w:p>
          <w:bookmarkEnd w:id="1059"/>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060"/>
          <w:p>
            <w:pPr>
              <w:spacing w:after="20"/>
              <w:ind w:left="20"/>
              <w:jc w:val="both"/>
            </w:pPr>
            <w:r>
              <w:rPr>
                <w:rFonts w:ascii="Times New Roman"/>
                <w:b w:val="false"/>
                <w:i w:val="false"/>
                <w:color w:val="000000"/>
                <w:sz w:val="20"/>
              </w:rPr>
              <w:t>
Дәрілік өсімдіктер мен техникалық шикізаттар, жабайы өсетін жемістер, жаңғақтар, саңырауқұлақтар, жидектер және өзге де азық-түлік өнімдерін, қыналар, орман төсеніштері мен жерге түсіп қалған жапырақтар, қамыс дайындау және жинау</w:t>
            </w:r>
            <w:r>
              <w:br/>
            </w:r>
            <w:r>
              <w:rPr>
                <w:rFonts w:ascii="Times New Roman"/>
                <w:b w:val="false"/>
                <w:i w:val="false"/>
                <w:color w:val="000000"/>
                <w:sz w:val="20"/>
              </w:rPr>
              <w:t>
Заготовка и сбор лекарственных растений и технического сырья, дикорастущих плодов, орехов, грибов, ягод и других пищевых продуктов, мха, лесной подстилки и опавших листьев, камыша</w:t>
            </w:r>
          </w:p>
          <w:bookmarkEnd w:id="1060"/>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061"/>
          <w:p>
            <w:pPr>
              <w:spacing w:after="20"/>
              <w:ind w:left="20"/>
              <w:jc w:val="both"/>
            </w:pPr>
            <w:r>
              <w:rPr>
                <w:rFonts w:ascii="Times New Roman"/>
                <w:b w:val="false"/>
                <w:i w:val="false"/>
                <w:color w:val="000000"/>
                <w:sz w:val="20"/>
              </w:rPr>
              <w:t>
Сауықтыру, рекреациялық, тарихи-мәдени, туристiк және спорттық мақсаттар</w:t>
            </w:r>
            <w:r>
              <w:br/>
            </w:r>
            <w:r>
              <w:rPr>
                <w:rFonts w:ascii="Times New Roman"/>
                <w:b w:val="false"/>
                <w:i w:val="false"/>
                <w:color w:val="000000"/>
                <w:sz w:val="20"/>
              </w:rPr>
              <w:t>
Оздоровительные, рекреационные, историко-культурные, туристских и спортивных цели</w:t>
            </w:r>
          </w:p>
          <w:bookmarkEnd w:id="1061"/>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062"/>
          <w:p>
            <w:pPr>
              <w:spacing w:after="20"/>
              <w:ind w:left="20"/>
              <w:jc w:val="both"/>
            </w:pPr>
            <w:r>
              <w:rPr>
                <w:rFonts w:ascii="Times New Roman"/>
                <w:b w:val="false"/>
                <w:i w:val="false"/>
                <w:color w:val="000000"/>
                <w:sz w:val="20"/>
              </w:rPr>
              <w:t>
Ғылыми-зерттеу мақсаттары</w:t>
            </w:r>
            <w:r>
              <w:br/>
            </w:r>
            <w:r>
              <w:rPr>
                <w:rFonts w:ascii="Times New Roman"/>
                <w:b w:val="false"/>
                <w:i w:val="false"/>
                <w:color w:val="000000"/>
                <w:sz w:val="20"/>
              </w:rPr>
              <w:t>
Научно – исследовательские цели</w:t>
            </w:r>
          </w:p>
          <w:bookmarkEnd w:id="1062"/>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063"/>
          <w:p>
            <w:pPr>
              <w:spacing w:after="20"/>
              <w:ind w:left="20"/>
              <w:jc w:val="both"/>
            </w:pPr>
            <w:r>
              <w:rPr>
                <w:rFonts w:ascii="Times New Roman"/>
                <w:b w:val="false"/>
                <w:i w:val="false"/>
                <w:color w:val="000000"/>
                <w:sz w:val="20"/>
              </w:rPr>
              <w:t>
Аңшылық шаруашылығының мұқтаждығы</w:t>
            </w:r>
            <w:r>
              <w:br/>
            </w:r>
            <w:r>
              <w:rPr>
                <w:rFonts w:ascii="Times New Roman"/>
                <w:b w:val="false"/>
                <w:i w:val="false"/>
                <w:color w:val="000000"/>
                <w:sz w:val="20"/>
              </w:rPr>
              <w:t>
Нужд охотничьего хозяйства</w:t>
            </w:r>
          </w:p>
          <w:bookmarkEnd w:id="1063"/>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72"/>
        <w:gridCol w:w="975"/>
        <w:gridCol w:w="1251"/>
        <w:gridCol w:w="3414"/>
        <w:gridCol w:w="756"/>
        <w:gridCol w:w="1807"/>
      </w:tblGrid>
      <w:tr>
        <w:trPr>
          <w:trHeight w:val="30" w:hRule="atLeast"/>
        </w:trPr>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064"/>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bookmarkEnd w:id="1064"/>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065"/>
          <w:p>
            <w:pPr>
              <w:spacing w:after="20"/>
              <w:ind w:left="20"/>
              <w:jc w:val="both"/>
            </w:pPr>
            <w:r>
              <w:rPr>
                <w:rFonts w:ascii="Times New Roman"/>
                <w:b w:val="false"/>
                <w:i w:val="false"/>
                <w:color w:val="000000"/>
                <w:sz w:val="20"/>
              </w:rPr>
              <w:t>
Жолдар коды</w:t>
            </w:r>
            <w:r>
              <w:br/>
            </w:r>
            <w:r>
              <w:rPr>
                <w:rFonts w:ascii="Times New Roman"/>
                <w:b w:val="false"/>
                <w:i w:val="false"/>
                <w:color w:val="000000"/>
                <w:sz w:val="20"/>
              </w:rPr>
              <w:t>
Код строки</w:t>
            </w:r>
          </w:p>
          <w:bookmarkEnd w:id="10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066"/>
          <w:p>
            <w:pPr>
              <w:spacing w:after="20"/>
              <w:ind w:left="20"/>
              <w:jc w:val="both"/>
            </w:pPr>
            <w:r>
              <w:rPr>
                <w:rFonts w:ascii="Times New Roman"/>
                <w:b w:val="false"/>
                <w:i w:val="false"/>
                <w:color w:val="000000"/>
                <w:sz w:val="20"/>
              </w:rPr>
              <w:t>
Жазылған ағаш кесу билеттері бойынша нақты босатылғаны, текше метр</w:t>
            </w:r>
            <w:r>
              <w:br/>
            </w:r>
            <w:r>
              <w:rPr>
                <w:rFonts w:ascii="Times New Roman"/>
                <w:b w:val="false"/>
                <w:i w:val="false"/>
                <w:color w:val="000000"/>
                <w:sz w:val="20"/>
              </w:rPr>
              <w:t>
Фактически отпущено по выписанным лесорубочным билетам,  кубический метр</w:t>
            </w:r>
          </w:p>
          <w:bookmarkEnd w:id="1066"/>
        </w:tc>
        <w:tc>
          <w:tcPr>
            <w:tcW w:w="3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067"/>
          <w:p>
            <w:pPr>
              <w:spacing w:after="20"/>
              <w:ind w:left="20"/>
              <w:jc w:val="both"/>
            </w:pPr>
            <w:r>
              <w:rPr>
                <w:rFonts w:ascii="Times New Roman"/>
                <w:b w:val="false"/>
                <w:i w:val="false"/>
                <w:color w:val="000000"/>
                <w:sz w:val="20"/>
              </w:rPr>
              <w:t>
Жазылған ағаш кесу билеттері бойынша нақты босатылғаны, мың гектар (килограмм, тонна)</w:t>
            </w:r>
            <w:r>
              <w:br/>
            </w:r>
            <w:r>
              <w:rPr>
                <w:rFonts w:ascii="Times New Roman"/>
                <w:b w:val="false"/>
                <w:i w:val="false"/>
                <w:color w:val="000000"/>
                <w:sz w:val="20"/>
              </w:rPr>
              <w:t>
Фактически отпущено по выписанным лесным билетам, тысяч гектар (килограмм, тонн)</w:t>
            </w:r>
          </w:p>
          <w:bookmarkEnd w:id="10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068"/>
          <w:p>
            <w:pPr>
              <w:spacing w:after="20"/>
              <w:ind w:left="20"/>
              <w:jc w:val="both"/>
            </w:pPr>
            <w:r>
              <w:rPr>
                <w:rFonts w:ascii="Times New Roman"/>
                <w:b w:val="false"/>
                <w:i w:val="false"/>
                <w:color w:val="000000"/>
                <w:sz w:val="20"/>
              </w:rPr>
              <w:t>
Басталған төлеу мерзімдері бойынша төлемдердің түсуіне есептеледі, мыңтеңге</w:t>
            </w:r>
            <w:r>
              <w:br/>
            </w:r>
            <w:r>
              <w:rPr>
                <w:rFonts w:ascii="Times New Roman"/>
                <w:b w:val="false"/>
                <w:i w:val="false"/>
                <w:color w:val="000000"/>
                <w:sz w:val="20"/>
              </w:rPr>
              <w:t>
Причитается к поступлению платежей по наступившим срокам уплаты, тысяч тенге</w:t>
            </w:r>
          </w:p>
          <w:bookmarkEnd w:id="106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069"/>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1069"/>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070"/>
          <w:p>
            <w:pPr>
              <w:spacing w:after="20"/>
              <w:ind w:left="20"/>
              <w:jc w:val="both"/>
            </w:pPr>
            <w:r>
              <w:rPr>
                <w:rFonts w:ascii="Times New Roman"/>
                <w:b w:val="false"/>
                <w:i w:val="false"/>
                <w:color w:val="000000"/>
                <w:sz w:val="20"/>
              </w:rPr>
              <w:t>
оның ішінде кәделік</w:t>
            </w:r>
            <w:r>
              <w:br/>
            </w:r>
            <w:r>
              <w:rPr>
                <w:rFonts w:ascii="Times New Roman"/>
                <w:b w:val="false"/>
                <w:i w:val="false"/>
                <w:color w:val="000000"/>
                <w:sz w:val="20"/>
              </w:rPr>
              <w:t>
в том числе деловой</w:t>
            </w:r>
          </w:p>
          <w:bookmarkEnd w:id="1070"/>
        </w:tc>
        <w:tc>
          <w:tcPr>
            <w:tcW w:w="0" w:type="auto"/>
            <w:vMerge/>
            <w:tcBorders>
              <w:top w:val="nil"/>
              <w:left w:val="single" w:color="cfcfcf" w:sz="5"/>
              <w:bottom w:val="single" w:color="cfcfcf" w:sz="5"/>
              <w:right w:val="single" w:color="cfcfcf" w:sz="5"/>
            </w:tcBorders>
          </w:tc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071"/>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1071"/>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072"/>
          <w:p>
            <w:pPr>
              <w:spacing w:after="20"/>
              <w:ind w:left="20"/>
              <w:jc w:val="both"/>
            </w:pPr>
            <w:r>
              <w:rPr>
                <w:rFonts w:ascii="Times New Roman"/>
                <w:b w:val="false"/>
                <w:i w:val="false"/>
                <w:color w:val="000000"/>
                <w:sz w:val="20"/>
              </w:rPr>
              <w:t>
оның ішінде өсіп тұрған сүрек үшін төлем ақы</w:t>
            </w:r>
            <w:r>
              <w:br/>
            </w:r>
            <w:r>
              <w:rPr>
                <w:rFonts w:ascii="Times New Roman"/>
                <w:b w:val="false"/>
                <w:i w:val="false"/>
                <w:color w:val="000000"/>
                <w:sz w:val="20"/>
              </w:rPr>
              <w:t>
в том числе плата за древесину на корню</w:t>
            </w:r>
          </w:p>
          <w:bookmarkEnd w:id="1072"/>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073"/>
          <w:p>
            <w:pPr>
              <w:spacing w:after="20"/>
              <w:ind w:left="20"/>
              <w:jc w:val="both"/>
            </w:pPr>
            <w:r>
              <w:rPr>
                <w:rFonts w:ascii="Times New Roman"/>
                <w:b w:val="false"/>
                <w:i w:val="false"/>
                <w:color w:val="000000"/>
                <w:sz w:val="20"/>
              </w:rPr>
              <w:t>
Ағаш және бұта тұқымдарының отырғызу материалдары мен арнайы мақсаттағы плантациялық екпелерді өсіру</w:t>
            </w:r>
            <w:r>
              <w:br/>
            </w:r>
            <w:r>
              <w:rPr>
                <w:rFonts w:ascii="Times New Roman"/>
                <w:b w:val="false"/>
                <w:i w:val="false"/>
                <w:color w:val="000000"/>
                <w:sz w:val="20"/>
              </w:rPr>
              <w:t>
Выращивание посадочного материала древесных и кустарниковых пород и плантационных насаждений специального назначения)</w:t>
            </w:r>
          </w:p>
          <w:bookmarkEnd w:id="1073"/>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074"/>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bookmarkEnd w:id="1074"/>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8"/>
        <w:gridCol w:w="950"/>
        <w:gridCol w:w="612"/>
        <w:gridCol w:w="1123"/>
        <w:gridCol w:w="613"/>
        <w:gridCol w:w="1063"/>
        <w:gridCol w:w="1651"/>
      </w:tblGrid>
      <w:tr>
        <w:trPr>
          <w:trHeight w:val="30" w:hRule="atLeast"/>
        </w:trPr>
        <w:tc>
          <w:tcPr>
            <w:tcW w:w="6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1075"/>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bookmarkEnd w:id="1075"/>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076"/>
          <w:p>
            <w:pPr>
              <w:spacing w:after="20"/>
              <w:ind w:left="20"/>
              <w:jc w:val="both"/>
            </w:pPr>
            <w:r>
              <w:rPr>
                <w:rFonts w:ascii="Times New Roman"/>
                <w:b w:val="false"/>
                <w:i w:val="false"/>
                <w:color w:val="000000"/>
                <w:sz w:val="20"/>
              </w:rPr>
              <w:t>
Жолдар коды</w:t>
            </w:r>
            <w:r>
              <w:br/>
            </w:r>
            <w:r>
              <w:rPr>
                <w:rFonts w:ascii="Times New Roman"/>
                <w:b w:val="false"/>
                <w:i w:val="false"/>
                <w:color w:val="000000"/>
                <w:sz w:val="20"/>
              </w:rPr>
              <w:t>
Код строки</w:t>
            </w:r>
          </w:p>
          <w:bookmarkEnd w:id="10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077"/>
          <w:p>
            <w:pPr>
              <w:spacing w:after="20"/>
              <w:ind w:left="20"/>
              <w:jc w:val="both"/>
            </w:pPr>
            <w:r>
              <w:rPr>
                <w:rFonts w:ascii="Times New Roman"/>
                <w:b w:val="false"/>
                <w:i w:val="false"/>
                <w:color w:val="000000"/>
                <w:sz w:val="20"/>
              </w:rPr>
              <w:t>
Нақты түскені, мың тенге</w:t>
            </w:r>
            <w:r>
              <w:br/>
            </w:r>
            <w:r>
              <w:rPr>
                <w:rFonts w:ascii="Times New Roman"/>
                <w:b w:val="false"/>
                <w:i w:val="false"/>
                <w:color w:val="000000"/>
                <w:sz w:val="20"/>
              </w:rPr>
              <w:t>
Фактически поступило, тысяч тенге</w:t>
            </w:r>
          </w:p>
          <w:bookmarkEnd w:id="107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078"/>
          <w:p>
            <w:pPr>
              <w:spacing w:after="20"/>
              <w:ind w:left="20"/>
              <w:jc w:val="both"/>
            </w:pPr>
            <w:r>
              <w:rPr>
                <w:rFonts w:ascii="Times New Roman"/>
                <w:b w:val="false"/>
                <w:i w:val="false"/>
                <w:color w:val="000000"/>
                <w:sz w:val="20"/>
              </w:rPr>
              <w:t>
Есепті кезеңнен кейінгі келесі айдың 1-іне қалғаны, мың теңге</w:t>
            </w:r>
            <w:r>
              <w:br/>
            </w:r>
            <w:r>
              <w:rPr>
                <w:rFonts w:ascii="Times New Roman"/>
                <w:b w:val="false"/>
                <w:i w:val="false"/>
                <w:color w:val="000000"/>
                <w:sz w:val="20"/>
              </w:rPr>
              <w:t>
Остается на 1-ое число месяца следующего за отчетным периодом, тысяч тенге</w:t>
            </w:r>
          </w:p>
          <w:bookmarkEnd w:id="107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079"/>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10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080"/>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bookmarkEnd w:id="1080"/>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081"/>
          <w:p>
            <w:pPr>
              <w:spacing w:after="20"/>
              <w:ind w:left="20"/>
              <w:jc w:val="both"/>
            </w:pPr>
            <w:r>
              <w:rPr>
                <w:rFonts w:ascii="Times New Roman"/>
                <w:b w:val="false"/>
                <w:i w:val="false"/>
                <w:color w:val="000000"/>
                <w:sz w:val="20"/>
              </w:rPr>
              <w:t>
өсіп тұрған сүрек үшін төлем ақы</w:t>
            </w:r>
            <w:r>
              <w:br/>
            </w:r>
            <w:r>
              <w:rPr>
                <w:rFonts w:ascii="Times New Roman"/>
                <w:b w:val="false"/>
                <w:i w:val="false"/>
                <w:color w:val="000000"/>
                <w:sz w:val="20"/>
              </w:rPr>
              <w:t>
плата за древесину на корню</w:t>
            </w:r>
          </w:p>
          <w:bookmarkEnd w:id="108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082"/>
          <w:p>
            <w:pPr>
              <w:spacing w:after="20"/>
              <w:ind w:left="20"/>
              <w:jc w:val="both"/>
            </w:pPr>
            <w:r>
              <w:rPr>
                <w:rFonts w:ascii="Times New Roman"/>
                <w:b w:val="false"/>
                <w:i w:val="false"/>
                <w:color w:val="000000"/>
                <w:sz w:val="20"/>
              </w:rPr>
              <w:t>
басқа түсімдер</w:t>
            </w:r>
            <w:r>
              <w:br/>
            </w:r>
            <w:r>
              <w:rPr>
                <w:rFonts w:ascii="Times New Roman"/>
                <w:b w:val="false"/>
                <w:i w:val="false"/>
                <w:color w:val="000000"/>
                <w:sz w:val="20"/>
              </w:rPr>
              <w:t>
прочие поступления</w:t>
            </w:r>
          </w:p>
          <w:bookmarkEnd w:id="1082"/>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083"/>
          <w:p>
            <w:pPr>
              <w:spacing w:after="20"/>
              <w:ind w:left="20"/>
              <w:jc w:val="both"/>
            </w:pPr>
            <w:r>
              <w:rPr>
                <w:rFonts w:ascii="Times New Roman"/>
                <w:b w:val="false"/>
                <w:i w:val="false"/>
                <w:color w:val="000000"/>
                <w:sz w:val="20"/>
              </w:rPr>
              <w:t>
тұрақсыздық айып пұлы</w:t>
            </w:r>
            <w:r>
              <w:br/>
            </w:r>
            <w:r>
              <w:rPr>
                <w:rFonts w:ascii="Times New Roman"/>
                <w:b w:val="false"/>
                <w:i w:val="false"/>
                <w:color w:val="000000"/>
                <w:sz w:val="20"/>
              </w:rPr>
              <w:t>
недоимок</w:t>
            </w:r>
          </w:p>
          <w:bookmarkEnd w:id="1083"/>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084"/>
          <w:p>
            <w:pPr>
              <w:spacing w:after="20"/>
              <w:ind w:left="20"/>
              <w:jc w:val="both"/>
            </w:pPr>
            <w:r>
              <w:rPr>
                <w:rFonts w:ascii="Times New Roman"/>
                <w:b w:val="false"/>
                <w:i w:val="false"/>
                <w:color w:val="000000"/>
                <w:sz w:val="20"/>
              </w:rPr>
              <w:t>
артық төленгені</w:t>
            </w:r>
            <w:r>
              <w:br/>
            </w:r>
            <w:r>
              <w:rPr>
                <w:rFonts w:ascii="Times New Roman"/>
                <w:b w:val="false"/>
                <w:i w:val="false"/>
                <w:color w:val="000000"/>
                <w:sz w:val="20"/>
              </w:rPr>
              <w:t>
переплат</w:t>
            </w:r>
          </w:p>
          <w:bookmarkEnd w:id="1084"/>
        </w:tc>
      </w:tr>
      <w:tr>
        <w:trPr>
          <w:trHeight w:val="30" w:hRule="atLeast"/>
        </w:trPr>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085"/>
          <w:p>
            <w:pPr>
              <w:spacing w:after="20"/>
              <w:ind w:left="20"/>
              <w:jc w:val="both"/>
            </w:pPr>
            <w:r>
              <w:rPr>
                <w:rFonts w:ascii="Times New Roman"/>
                <w:b w:val="false"/>
                <w:i w:val="false"/>
                <w:color w:val="000000"/>
                <w:sz w:val="20"/>
              </w:rPr>
              <w:t>
Сүрек дайындау</w:t>
            </w:r>
            <w:r>
              <w:br/>
            </w:r>
            <w:r>
              <w:rPr>
                <w:rFonts w:ascii="Times New Roman"/>
                <w:b w:val="false"/>
                <w:i w:val="false"/>
                <w:color w:val="000000"/>
                <w:sz w:val="20"/>
              </w:rPr>
              <w:t>
Заготовка древесины</w:t>
            </w:r>
          </w:p>
          <w:bookmarkEnd w:id="108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086"/>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bookmarkEnd w:id="108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087"/>
          <w:p>
            <w:pPr>
              <w:spacing w:after="20"/>
              <w:ind w:left="20"/>
              <w:jc w:val="both"/>
            </w:pPr>
            <w:r>
              <w:rPr>
                <w:rFonts w:ascii="Times New Roman"/>
                <w:b w:val="false"/>
                <w:i w:val="false"/>
                <w:color w:val="000000"/>
                <w:sz w:val="20"/>
              </w:rPr>
              <w:t>
басты мақсатта пайдалану бойынша</w:t>
            </w:r>
            <w:r>
              <w:br/>
            </w:r>
            <w:r>
              <w:rPr>
                <w:rFonts w:ascii="Times New Roman"/>
                <w:b w:val="false"/>
                <w:i w:val="false"/>
                <w:color w:val="000000"/>
                <w:sz w:val="20"/>
              </w:rPr>
              <w:t>
по главному пользованию</w:t>
            </w:r>
          </w:p>
          <w:bookmarkEnd w:id="108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088"/>
          <w:p>
            <w:pPr>
              <w:spacing w:after="20"/>
              <w:ind w:left="20"/>
              <w:jc w:val="both"/>
            </w:pPr>
            <w:r>
              <w:rPr>
                <w:rFonts w:ascii="Times New Roman"/>
                <w:b w:val="false"/>
                <w:i w:val="false"/>
                <w:color w:val="000000"/>
                <w:sz w:val="20"/>
              </w:rPr>
              <w:t>
Шөп шабу</w:t>
            </w:r>
            <w:r>
              <w:br/>
            </w:r>
            <w:r>
              <w:rPr>
                <w:rFonts w:ascii="Times New Roman"/>
                <w:b w:val="false"/>
                <w:i w:val="false"/>
                <w:color w:val="000000"/>
                <w:sz w:val="20"/>
              </w:rPr>
              <w:t>
Сенокошение</w:t>
            </w:r>
          </w:p>
          <w:bookmarkEnd w:id="108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089"/>
          <w:p>
            <w:pPr>
              <w:spacing w:after="20"/>
              <w:ind w:left="20"/>
              <w:jc w:val="both"/>
            </w:pPr>
            <w:r>
              <w:rPr>
                <w:rFonts w:ascii="Times New Roman"/>
                <w:b w:val="false"/>
                <w:i w:val="false"/>
                <w:color w:val="000000"/>
                <w:sz w:val="20"/>
              </w:rPr>
              <w:t>
Мал жаю</w:t>
            </w:r>
            <w:r>
              <w:br/>
            </w:r>
            <w:r>
              <w:rPr>
                <w:rFonts w:ascii="Times New Roman"/>
                <w:b w:val="false"/>
                <w:i w:val="false"/>
                <w:color w:val="000000"/>
                <w:sz w:val="20"/>
              </w:rPr>
              <w:t>
Пасьтба скота</w:t>
            </w:r>
          </w:p>
          <w:bookmarkEnd w:id="108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090"/>
          <w:p>
            <w:pPr>
              <w:spacing w:after="20"/>
              <w:ind w:left="20"/>
              <w:jc w:val="both"/>
            </w:pPr>
            <w:r>
              <w:rPr>
                <w:rFonts w:ascii="Times New Roman"/>
                <w:b w:val="false"/>
                <w:i w:val="false"/>
                <w:color w:val="000000"/>
                <w:sz w:val="20"/>
              </w:rPr>
              <w:t>
Марал шаруашылығы</w:t>
            </w:r>
            <w:r>
              <w:br/>
            </w:r>
            <w:r>
              <w:rPr>
                <w:rFonts w:ascii="Times New Roman"/>
                <w:b w:val="false"/>
                <w:i w:val="false"/>
                <w:color w:val="000000"/>
                <w:sz w:val="20"/>
              </w:rPr>
              <w:t>
Мараловодство</w:t>
            </w:r>
          </w:p>
          <w:bookmarkEnd w:id="109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091"/>
          <w:p>
            <w:pPr>
              <w:spacing w:after="20"/>
              <w:ind w:left="20"/>
              <w:jc w:val="both"/>
            </w:pPr>
            <w:r>
              <w:rPr>
                <w:rFonts w:ascii="Times New Roman"/>
                <w:b w:val="false"/>
                <w:i w:val="false"/>
                <w:color w:val="000000"/>
                <w:sz w:val="20"/>
              </w:rPr>
              <w:t>
Аң өсіру шаруашылығы</w:t>
            </w:r>
            <w:r>
              <w:br/>
            </w:r>
            <w:r>
              <w:rPr>
                <w:rFonts w:ascii="Times New Roman"/>
                <w:b w:val="false"/>
                <w:i w:val="false"/>
                <w:color w:val="000000"/>
                <w:sz w:val="20"/>
              </w:rPr>
              <w:t>
Звероводство</w:t>
            </w:r>
          </w:p>
          <w:bookmarkEnd w:id="109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092"/>
          <w:p>
            <w:pPr>
              <w:spacing w:after="20"/>
              <w:ind w:left="20"/>
              <w:jc w:val="both"/>
            </w:pPr>
            <w:r>
              <w:rPr>
                <w:rFonts w:ascii="Times New Roman"/>
                <w:b w:val="false"/>
                <w:i w:val="false"/>
                <w:color w:val="000000"/>
                <w:sz w:val="20"/>
              </w:rPr>
              <w:t>
Ара ұялары мен омарталарды орналастыру</w:t>
            </w:r>
            <w:r>
              <w:br/>
            </w:r>
            <w:r>
              <w:rPr>
                <w:rFonts w:ascii="Times New Roman"/>
                <w:b w:val="false"/>
                <w:i w:val="false"/>
                <w:color w:val="000000"/>
                <w:sz w:val="20"/>
              </w:rPr>
              <w:t>
Размещение ульев и пасек</w:t>
            </w:r>
          </w:p>
          <w:bookmarkEnd w:id="109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093"/>
          <w:p>
            <w:pPr>
              <w:spacing w:after="20"/>
              <w:ind w:left="20"/>
              <w:jc w:val="both"/>
            </w:pPr>
            <w:r>
              <w:rPr>
                <w:rFonts w:ascii="Times New Roman"/>
                <w:b w:val="false"/>
                <w:i w:val="false"/>
                <w:color w:val="000000"/>
                <w:sz w:val="20"/>
              </w:rPr>
              <w:t>
Ауыл шаруашылығы дақылдарын өсіру</w:t>
            </w:r>
            <w:r>
              <w:br/>
            </w:r>
            <w:r>
              <w:rPr>
                <w:rFonts w:ascii="Times New Roman"/>
                <w:b w:val="false"/>
                <w:i w:val="false"/>
                <w:color w:val="000000"/>
                <w:sz w:val="20"/>
              </w:rPr>
              <w:t>
Выращивание сельскохозяйственных культур</w:t>
            </w:r>
          </w:p>
          <w:bookmarkEnd w:id="109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094"/>
          <w:p>
            <w:pPr>
              <w:spacing w:after="20"/>
              <w:ind w:left="20"/>
              <w:jc w:val="both"/>
            </w:pPr>
            <w:r>
              <w:rPr>
                <w:rFonts w:ascii="Times New Roman"/>
                <w:b w:val="false"/>
                <w:i w:val="false"/>
                <w:color w:val="000000"/>
                <w:sz w:val="20"/>
              </w:rPr>
              <w:t>
Дәрілік өсімдіктер мен техникалық шикізаттар, жабайы өсетін жемістер, жаңғақтар, саңырауқұлақтар, жидектер және өзге де азық-түлік өнімдерін, қыналар, орман төсеніштері мен жерге түсіп қалған жапырақтар, қамыс дайындау және жинау</w:t>
            </w:r>
            <w:r>
              <w:br/>
            </w:r>
            <w:r>
              <w:rPr>
                <w:rFonts w:ascii="Times New Roman"/>
                <w:b w:val="false"/>
                <w:i w:val="false"/>
                <w:color w:val="000000"/>
                <w:sz w:val="20"/>
              </w:rPr>
              <w:t>
Заготовка и сбор лекарственных растений и технического сырья, дикорастущих плодов, орехов, грибов, ягод и других пищевых продуктов, мха, лесной подстилки и опавших листьев, камыша</w:t>
            </w:r>
          </w:p>
          <w:bookmarkEnd w:id="109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095"/>
          <w:p>
            <w:pPr>
              <w:spacing w:after="20"/>
              <w:ind w:left="20"/>
              <w:jc w:val="both"/>
            </w:pPr>
            <w:r>
              <w:rPr>
                <w:rFonts w:ascii="Times New Roman"/>
                <w:b w:val="false"/>
                <w:i w:val="false"/>
                <w:color w:val="000000"/>
                <w:sz w:val="20"/>
              </w:rPr>
              <w:t>
Сауықтыру, рекреациялық, тарихи-мәдени, туристiк және спорттық мақсаттар</w:t>
            </w:r>
            <w:r>
              <w:br/>
            </w:r>
            <w:r>
              <w:rPr>
                <w:rFonts w:ascii="Times New Roman"/>
                <w:b w:val="false"/>
                <w:i w:val="false"/>
                <w:color w:val="000000"/>
                <w:sz w:val="20"/>
              </w:rPr>
              <w:t>
Оздоровительные, рекреационные, историко-культурные, туристские и спортивные цели</w:t>
            </w:r>
          </w:p>
          <w:bookmarkEnd w:id="109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096"/>
          <w:p>
            <w:pPr>
              <w:spacing w:after="20"/>
              <w:ind w:left="20"/>
              <w:jc w:val="both"/>
            </w:pPr>
            <w:r>
              <w:rPr>
                <w:rFonts w:ascii="Times New Roman"/>
                <w:b w:val="false"/>
                <w:i w:val="false"/>
                <w:color w:val="000000"/>
                <w:sz w:val="20"/>
              </w:rPr>
              <w:t>
Ғылыми-зерттеу мақсаттары</w:t>
            </w:r>
            <w:r>
              <w:br/>
            </w:r>
            <w:r>
              <w:rPr>
                <w:rFonts w:ascii="Times New Roman"/>
                <w:b w:val="false"/>
                <w:i w:val="false"/>
                <w:color w:val="000000"/>
                <w:sz w:val="20"/>
              </w:rPr>
              <w:t>
Научно – исследовательские цели</w:t>
            </w:r>
          </w:p>
          <w:bookmarkEnd w:id="109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097"/>
          <w:p>
            <w:pPr>
              <w:spacing w:after="20"/>
              <w:ind w:left="20"/>
              <w:jc w:val="both"/>
            </w:pPr>
            <w:r>
              <w:rPr>
                <w:rFonts w:ascii="Times New Roman"/>
                <w:b w:val="false"/>
                <w:i w:val="false"/>
                <w:color w:val="000000"/>
                <w:sz w:val="20"/>
              </w:rPr>
              <w:t>
Аңшылық шаруашылығының мұқтаждығы</w:t>
            </w:r>
            <w:r>
              <w:br/>
            </w:r>
            <w:r>
              <w:rPr>
                <w:rFonts w:ascii="Times New Roman"/>
                <w:b w:val="false"/>
                <w:i w:val="false"/>
                <w:color w:val="000000"/>
                <w:sz w:val="20"/>
              </w:rPr>
              <w:t>
Нужд охотничьего хозяйства</w:t>
            </w:r>
          </w:p>
          <w:bookmarkEnd w:id="109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098"/>
          <w:p>
            <w:pPr>
              <w:spacing w:after="20"/>
              <w:ind w:left="20"/>
              <w:jc w:val="both"/>
            </w:pPr>
            <w:r>
              <w:rPr>
                <w:rFonts w:ascii="Times New Roman"/>
                <w:b w:val="false"/>
                <w:i w:val="false"/>
                <w:color w:val="000000"/>
                <w:sz w:val="20"/>
              </w:rPr>
              <w:t>
Ағаш және бұта тұқымдарының отырғызу материалдары мен арнайы мақсаттағы плантациялық екпелерді өсіру</w:t>
            </w:r>
            <w:r>
              <w:br/>
            </w:r>
            <w:r>
              <w:rPr>
                <w:rFonts w:ascii="Times New Roman"/>
                <w:b w:val="false"/>
                <w:i w:val="false"/>
                <w:color w:val="000000"/>
                <w:sz w:val="20"/>
              </w:rPr>
              <w:t>
Выращивание посадочного материала древесных и кустарниковых пород и плантационных насаждений специального назначения</w:t>
            </w:r>
          </w:p>
          <w:bookmarkEnd w:id="109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1099"/>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bookmarkEnd w:id="109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3" w:id="1100"/>
    <w:p>
      <w:pPr>
        <w:spacing w:after="0"/>
        <w:ind w:left="0"/>
        <w:jc w:val="both"/>
      </w:pPr>
      <w:r>
        <w:rPr>
          <w:rFonts w:ascii="Times New Roman"/>
          <w:b w:val="false"/>
          <w:i w:val="false"/>
          <w:color w:val="000000"/>
          <w:sz w:val="28"/>
        </w:rPr>
        <w:t>
      Атауы                                     Мекенжайы (респонденттің)</w:t>
      </w:r>
      <w:r>
        <w:br/>
      </w:r>
      <w:r>
        <w:rPr>
          <w:rFonts w:ascii="Times New Roman"/>
          <w:b w:val="false"/>
          <w:i w:val="false"/>
          <w:color w:val="000000"/>
          <w:sz w:val="28"/>
        </w:rPr>
        <w:t>Наименование ____________________________ Адрес (респондента) ____________________</w:t>
      </w:r>
      <w:r>
        <w:br/>
      </w:r>
      <w:r>
        <w:rPr>
          <w:rFonts w:ascii="Times New Roman"/>
          <w:b w:val="false"/>
          <w:i w:val="false"/>
          <w:color w:val="000000"/>
          <w:sz w:val="28"/>
        </w:rPr>
        <w:t>Телефоны (респонденттің)                         Электрондық пошта мекенжайы</w:t>
      </w:r>
      <w:r>
        <w:br/>
      </w:r>
      <w:r>
        <w:rPr>
          <w:rFonts w:ascii="Times New Roman"/>
          <w:b w:val="false"/>
          <w:i w:val="false"/>
          <w:color w:val="000000"/>
          <w:sz w:val="28"/>
        </w:rPr>
        <w:t xml:space="preserve">                                           (респонденттің)</w:t>
      </w:r>
      <w:r>
        <w:br/>
      </w:r>
      <w:r>
        <w:rPr>
          <w:rFonts w:ascii="Times New Roman"/>
          <w:b w:val="false"/>
          <w:i w:val="false"/>
          <w:color w:val="000000"/>
          <w:sz w:val="28"/>
        </w:rPr>
        <w:t>Телефон (респондента) ________ _______ Адрес электронной почты (респондента) ________</w:t>
      </w:r>
      <w:r>
        <w:br/>
      </w:r>
      <w:r>
        <w:rPr>
          <w:rFonts w:ascii="Times New Roman"/>
          <w:b w:val="false"/>
          <w:i w:val="false"/>
          <w:color w:val="000000"/>
          <w:sz w:val="28"/>
        </w:rPr>
        <w:t xml:space="preserve">                   стационарлық ұялы</w:t>
      </w:r>
      <w:r>
        <w:br/>
      </w:r>
      <w:r>
        <w:rPr>
          <w:rFonts w:ascii="Times New Roman"/>
          <w:b w:val="false"/>
          <w:i w:val="false"/>
          <w:color w:val="000000"/>
          <w:sz w:val="28"/>
        </w:rPr>
        <w:t xml:space="preserve">                   стационарный мобильный</w:t>
      </w:r>
    </w:p>
    <w:bookmarkEnd w:id="1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1"/>
        <w:gridCol w:w="6489"/>
      </w:tblGrid>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101"/>
          <w:p>
            <w:pPr>
              <w:spacing w:after="20"/>
              <w:ind w:left="20"/>
              <w:jc w:val="both"/>
            </w:pPr>
            <w:r>
              <w:rPr>
                <w:rFonts w:ascii="Times New Roman"/>
                <w:b w:val="false"/>
                <w:i w:val="false"/>
                <w:color w:val="000000"/>
                <w:sz w:val="20"/>
              </w:rPr>
              <w:t>
 </w:t>
            </w:r>
            <w:r>
              <w:br/>
            </w:r>
            <w:r>
              <w:rPr>
                <w:rFonts w:ascii="Times New Roman"/>
                <w:b w:val="false"/>
                <w:i w:val="false"/>
                <w:color w:val="000000"/>
                <w:sz w:val="20"/>
              </w:rPr>
              <w:t>
Алғашқы статистикалық деректерді таратуға келісеміз1□</w:t>
            </w:r>
            <w:r>
              <w:br/>
            </w:r>
            <w:r>
              <w:rPr>
                <w:rFonts w:ascii="Times New Roman"/>
                <w:b w:val="false"/>
                <w:i w:val="false"/>
                <w:color w:val="000000"/>
                <w:sz w:val="20"/>
              </w:rPr>
              <w:t>
Согласны на распространение первичных статистических данных1</w:t>
            </w:r>
          </w:p>
          <w:bookmarkEnd w:id="1101"/>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102"/>
          <w:p>
            <w:pPr>
              <w:spacing w:after="20"/>
              <w:ind w:left="20"/>
              <w:jc w:val="both"/>
            </w:pPr>
            <w:r>
              <w:rPr>
                <w:rFonts w:ascii="Times New Roman"/>
                <w:b w:val="false"/>
                <w:i w:val="false"/>
                <w:color w:val="000000"/>
                <w:sz w:val="20"/>
              </w:rPr>
              <w:t>
 </w:t>
            </w:r>
            <w:r>
              <w:br/>
            </w:r>
            <w:r>
              <w:rPr>
                <w:rFonts w:ascii="Times New Roman"/>
                <w:b w:val="false"/>
                <w:i w:val="false"/>
                <w:color w:val="000000"/>
                <w:sz w:val="20"/>
              </w:rPr>
              <w:t>
Алғашқы статистикалық деректерді таратуға келіспейміз1□</w:t>
            </w:r>
            <w:r>
              <w:br/>
            </w:r>
            <w:r>
              <w:rPr>
                <w:rFonts w:ascii="Times New Roman"/>
                <w:b w:val="false"/>
                <w:i w:val="false"/>
                <w:color w:val="000000"/>
                <w:sz w:val="20"/>
              </w:rPr>
              <w:t>
Не согласны на распространение первичных статистических данных1</w:t>
            </w:r>
          </w:p>
          <w:bookmarkEnd w:id="1102"/>
        </w:tc>
      </w:tr>
    </w:tbl>
    <w:bookmarkStart w:name="z1196" w:id="1103"/>
    <w:p>
      <w:pPr>
        <w:spacing w:after="0"/>
        <w:ind w:left="0"/>
        <w:jc w:val="both"/>
      </w:pPr>
      <w:r>
        <w:rPr>
          <w:rFonts w:ascii="Times New Roman"/>
          <w:b w:val="false"/>
          <w:i w:val="false"/>
          <w:color w:val="000000"/>
          <w:sz w:val="28"/>
        </w:rPr>
        <w:t xml:space="preserve">
      Орындаушы </w:t>
      </w:r>
      <w:r>
        <w:br/>
      </w:r>
      <w:r>
        <w:rPr>
          <w:rFonts w:ascii="Times New Roman"/>
          <w:b w:val="false"/>
          <w:i w:val="false"/>
          <w:color w:val="000000"/>
          <w:sz w:val="28"/>
        </w:rPr>
        <w:t>Исполнитель _________________________________________________ ___________________</w:t>
      </w:r>
      <w:r>
        <w:br/>
      </w:r>
      <w:r>
        <w:rPr>
          <w:rFonts w:ascii="Times New Roman"/>
          <w:b w:val="false"/>
          <w:i w:val="false"/>
          <w:color w:val="000000"/>
          <w:sz w:val="28"/>
        </w:rPr>
        <w:t xml:space="preserve">                   тегі, аты және әкесінің аты (бар болған жағдайда)       қолы, телефоны</w:t>
      </w:r>
      <w:r>
        <w:br/>
      </w:r>
      <w:r>
        <w:rPr>
          <w:rFonts w:ascii="Times New Roman"/>
          <w:b w:val="false"/>
          <w:i w:val="false"/>
          <w:color w:val="000000"/>
          <w:sz w:val="28"/>
        </w:rPr>
        <w:t xml:space="preserve">                                                             (орындаушының)</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val="false"/>
          <w:i w:val="false"/>
          <w:color w:val="000000"/>
          <w:sz w:val="28"/>
        </w:rPr>
        <w:t xml:space="preserve">                                                             (исполнителя)</w:t>
      </w:r>
      <w:r>
        <w:br/>
      </w:r>
      <w:r>
        <w:rPr>
          <w:rFonts w:ascii="Times New Roman"/>
          <w:b w:val="false"/>
          <w:i w:val="false"/>
          <w:color w:val="000000"/>
          <w:sz w:val="28"/>
        </w:rPr>
        <w:t>Бас бухгалтер немесе оның міндетін атқарушы тұлға</w:t>
      </w:r>
      <w:r>
        <w:br/>
      </w:r>
      <w:r>
        <w:rPr>
          <w:rFonts w:ascii="Times New Roman"/>
          <w:b w:val="false"/>
          <w:i w:val="false"/>
          <w:color w:val="000000"/>
          <w:sz w:val="28"/>
        </w:rPr>
        <w:t>Главный бухгалтер или лицо, исполняющее его обязанности</w:t>
      </w:r>
      <w:r>
        <w:br/>
      </w:r>
      <w:r>
        <w:rPr>
          <w:rFonts w:ascii="Times New Roman"/>
          <w:b w:val="false"/>
          <w:i w:val="false"/>
          <w:color w:val="000000"/>
          <w:sz w:val="28"/>
        </w:rPr>
        <w:t>_____________________________________________________________ __________________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_____________________________________________________________ __________________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p>
    <w:bookmarkEnd w:id="1103"/>
    <w:bookmarkStart w:name="z1197" w:id="1104"/>
    <w:p>
      <w:pPr>
        <w:spacing w:after="0"/>
        <w:ind w:left="0"/>
        <w:jc w:val="both"/>
      </w:pPr>
      <w:r>
        <w:rPr>
          <w:rFonts w:ascii="Times New Roman"/>
          <w:b w:val="false"/>
          <w:i w:val="false"/>
          <w:color w:val="000000"/>
          <w:sz w:val="28"/>
        </w:rPr>
        <w:t>
      Ескертпе:</w:t>
      </w:r>
    </w:p>
    <w:bookmarkEnd w:id="1104"/>
    <w:bookmarkStart w:name="z1198" w:id="1105"/>
    <w:p>
      <w:pPr>
        <w:spacing w:after="0"/>
        <w:ind w:left="0"/>
        <w:jc w:val="both"/>
      </w:pPr>
      <w:r>
        <w:rPr>
          <w:rFonts w:ascii="Times New Roman"/>
          <w:b w:val="false"/>
          <w:i w:val="false"/>
          <w:color w:val="000000"/>
          <w:sz w:val="28"/>
        </w:rPr>
        <w:t>
      Примечание:</w:t>
      </w:r>
    </w:p>
    <w:bookmarkEnd w:id="1105"/>
    <w:bookmarkStart w:name="z1199" w:id="110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Аталған тармақ "Мемлекеттік статистика туралы" Қазақстан Республикасының 2010 жылғы 19 наурыздағы Заңының 8-бабының 5-тармағына сәйкес толтырылады</w:t>
      </w:r>
    </w:p>
    <w:bookmarkEnd w:id="1106"/>
    <w:bookmarkStart w:name="z1200" w:id="110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p>
    <w:bookmarkEnd w:id="1107"/>
    <w:bookmarkStart w:name="z1201" w:id="1108"/>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1108"/>
    <w:bookmarkStart w:name="z1202" w:id="1109"/>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1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2020 года № 2</w:t>
            </w:r>
          </w:p>
        </w:tc>
      </w:tr>
    </w:tbl>
    <w:bookmarkStart w:name="z1204" w:id="1110"/>
    <w:p>
      <w:pPr>
        <w:spacing w:after="0"/>
        <w:ind w:left="0"/>
        <w:jc w:val="left"/>
      </w:pPr>
      <w:r>
        <w:rPr>
          <w:rFonts w:ascii="Times New Roman"/>
          <w:b/>
          <w:i w:val="false"/>
          <w:color w:val="000000"/>
        </w:rPr>
        <w:t xml:space="preserve"> Инструкция по заполнению статистической формы ведомственного статистического наблюдения "Отчет об отпуске лесных ресурсов и поступлении лесного дохода" (индекс ЛД, периодичность квартальная)</w:t>
      </w:r>
    </w:p>
    <w:bookmarkEnd w:id="1110"/>
    <w:bookmarkStart w:name="z1205" w:id="1111"/>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ведомственного статистического наблюдения "Отчет об отпуске лесных ресурсов и поступлении лесного дохода" (индекс ЛД, периодичность квартальная)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(далее – Закон) и детализирует заполнение статистической формы ведомственного статистического наблюдения  "Отчет об отпуске лесных ресурсов и поступлении лесного дохода"  (индекс ЛД, периодичность квартальная) (далее – статистическая форма).</w:t>
      </w:r>
    </w:p>
    <w:bookmarkEnd w:id="1111"/>
    <w:bookmarkStart w:name="z1206" w:id="1112"/>
    <w:p>
      <w:pPr>
        <w:spacing w:after="0"/>
        <w:ind w:left="0"/>
        <w:jc w:val="both"/>
      </w:pPr>
      <w:r>
        <w:rPr>
          <w:rFonts w:ascii="Times New Roman"/>
          <w:b w:val="false"/>
          <w:i w:val="false"/>
          <w:color w:val="000000"/>
          <w:sz w:val="28"/>
        </w:rPr>
        <w:t xml:space="preserve">
      2. В настоящей Инструкции используются понятия в значениях, определенных в Законе и в </w:t>
      </w:r>
      <w:r>
        <w:rPr>
          <w:rFonts w:ascii="Times New Roman"/>
          <w:b w:val="false"/>
          <w:i w:val="false"/>
          <w:color w:val="000000"/>
          <w:sz w:val="28"/>
        </w:rPr>
        <w:t>Лесном Кодексе</w:t>
      </w:r>
      <w:r>
        <w:rPr>
          <w:rFonts w:ascii="Times New Roman"/>
          <w:b w:val="false"/>
          <w:i w:val="false"/>
          <w:color w:val="000000"/>
          <w:sz w:val="28"/>
        </w:rPr>
        <w:t xml:space="preserve"> Республики Казахстан от 8 июля 2003 года, а также следующие определения:</w:t>
      </w:r>
    </w:p>
    <w:bookmarkEnd w:id="1112"/>
    <w:bookmarkStart w:name="z1207" w:id="1113"/>
    <w:p>
      <w:pPr>
        <w:spacing w:after="0"/>
        <w:ind w:left="0"/>
        <w:jc w:val="both"/>
      </w:pPr>
      <w:r>
        <w:rPr>
          <w:rFonts w:ascii="Times New Roman"/>
          <w:b w:val="false"/>
          <w:i w:val="false"/>
          <w:color w:val="000000"/>
          <w:sz w:val="28"/>
        </w:rPr>
        <w:t>
      1) лесорубочный билет – документ, дающий право лесопользователю и лесовладельцу на проведение заготовки и вывозки древесины из лесосеки деревьями, хлыстами или сортиментами (деловая и дровяная в коре), порубочных остатков (дрова из кроны), живицы, древесных соков и второстепенных древесных ресурсов;</w:t>
      </w:r>
    </w:p>
    <w:bookmarkEnd w:id="1113"/>
    <w:bookmarkStart w:name="z1208" w:id="1114"/>
    <w:p>
      <w:pPr>
        <w:spacing w:after="0"/>
        <w:ind w:left="0"/>
        <w:jc w:val="both"/>
      </w:pPr>
      <w:r>
        <w:rPr>
          <w:rFonts w:ascii="Times New Roman"/>
          <w:b w:val="false"/>
          <w:i w:val="false"/>
          <w:color w:val="000000"/>
          <w:sz w:val="28"/>
        </w:rPr>
        <w:t>
      2) лесной билет – документ, предоставляющий право на осуществление побочных лесных пользований, заготовку второстепенных древесных ресурсов, пользование участками государственного лесного фонда для научно-исследовательских, оздоровительных, рекреационных, историко-культурных, туристских и спортивных целей.</w:t>
      </w:r>
    </w:p>
    <w:bookmarkEnd w:id="1114"/>
    <w:bookmarkStart w:name="z1209" w:id="1115"/>
    <w:p>
      <w:pPr>
        <w:spacing w:after="0"/>
        <w:ind w:left="0"/>
        <w:jc w:val="both"/>
      </w:pPr>
      <w:r>
        <w:rPr>
          <w:rFonts w:ascii="Times New Roman"/>
          <w:b w:val="false"/>
          <w:i w:val="false"/>
          <w:color w:val="000000"/>
          <w:sz w:val="28"/>
        </w:rPr>
        <w:t>
      3. Статистическая форма представляется с пояснительной запиской, в которой отражаются принятые меры по устранению недостатков в работе по отпуску древесины и поступлению лесного дохода, вносятся предложения по дальнейшему улучшению этой работы.</w:t>
      </w:r>
    </w:p>
    <w:bookmarkEnd w:id="1115"/>
    <w:bookmarkStart w:name="z1210" w:id="1116"/>
    <w:p>
      <w:pPr>
        <w:spacing w:after="0"/>
        <w:ind w:left="0"/>
        <w:jc w:val="both"/>
      </w:pPr>
      <w:r>
        <w:rPr>
          <w:rFonts w:ascii="Times New Roman"/>
          <w:b w:val="false"/>
          <w:i w:val="false"/>
          <w:color w:val="000000"/>
          <w:sz w:val="28"/>
        </w:rPr>
        <w:t>
      Все показатели заполняются на основании данных первичных документов: лесорубочные билеты, акты обследований, другие разрешительные документы.</w:t>
      </w:r>
    </w:p>
    <w:bookmarkEnd w:id="1116"/>
    <w:bookmarkStart w:name="z1211" w:id="1117"/>
    <w:p>
      <w:pPr>
        <w:spacing w:after="0"/>
        <w:ind w:left="0"/>
        <w:jc w:val="both"/>
      </w:pPr>
      <w:r>
        <w:rPr>
          <w:rFonts w:ascii="Times New Roman"/>
          <w:b w:val="false"/>
          <w:i w:val="false"/>
          <w:color w:val="000000"/>
          <w:sz w:val="28"/>
        </w:rPr>
        <w:t>
      4. В строках 01 – 02 графы 8 проставляется сумма фактических поступлений от начисленных неустоек и пени.</w:t>
      </w:r>
    </w:p>
    <w:bookmarkEnd w:id="1117"/>
    <w:bookmarkStart w:name="z1212" w:id="1118"/>
    <w:p>
      <w:pPr>
        <w:spacing w:after="0"/>
        <w:ind w:left="0"/>
        <w:jc w:val="both"/>
      </w:pPr>
      <w:r>
        <w:rPr>
          <w:rFonts w:ascii="Times New Roman"/>
          <w:b w:val="false"/>
          <w:i w:val="false"/>
          <w:color w:val="000000"/>
          <w:sz w:val="28"/>
        </w:rPr>
        <w:t>
      5. В строке 09 во всех графах информация по заготовке и сбору лекарственных растений и технического сырья, дикорастущих плодов, орехов, грибов, ягод и других пищевых продуктов, мха, лесной подстилки и опавших листьев, камыша указывается по каждому виду лесопользования.</w:t>
      </w:r>
    </w:p>
    <w:bookmarkEnd w:id="1118"/>
    <w:bookmarkStart w:name="z1213" w:id="1119"/>
    <w:p>
      <w:pPr>
        <w:spacing w:after="0"/>
        <w:ind w:left="0"/>
        <w:jc w:val="both"/>
      </w:pPr>
      <w:r>
        <w:rPr>
          <w:rFonts w:ascii="Times New Roman"/>
          <w:b w:val="false"/>
          <w:i w:val="false"/>
          <w:color w:val="000000"/>
          <w:sz w:val="28"/>
        </w:rPr>
        <w:t>
      Данные об объемах отпуска древесины (тысяч кубических метров), площадях (тысяч гектар) и платежах (тысяч тенге) приводятся с точностью до десятых долей целых чисел (один знак после запятой).</w:t>
      </w:r>
    </w:p>
    <w:bookmarkEnd w:id="1119"/>
    <w:bookmarkStart w:name="z1214" w:id="1120"/>
    <w:p>
      <w:pPr>
        <w:spacing w:after="0"/>
        <w:ind w:left="0"/>
        <w:jc w:val="both"/>
      </w:pPr>
      <w:r>
        <w:rPr>
          <w:rFonts w:ascii="Times New Roman"/>
          <w:b w:val="false"/>
          <w:i w:val="false"/>
          <w:color w:val="000000"/>
          <w:sz w:val="28"/>
        </w:rPr>
        <w:t>
      Если данные представлены целым числом, то после него ставятся запятая и нуль.</w:t>
      </w:r>
    </w:p>
    <w:bookmarkEnd w:id="1120"/>
    <w:bookmarkStart w:name="z1215" w:id="1121"/>
    <w:p>
      <w:pPr>
        <w:spacing w:after="0"/>
        <w:ind w:left="0"/>
        <w:jc w:val="both"/>
      </w:pPr>
      <w:r>
        <w:rPr>
          <w:rFonts w:ascii="Times New Roman"/>
          <w:b w:val="false"/>
          <w:i w:val="false"/>
          <w:color w:val="000000"/>
          <w:sz w:val="28"/>
        </w:rPr>
        <w:t>
      Примечание: Х – данная позиция не подлежит заполнению.</w:t>
      </w:r>
    </w:p>
    <w:bookmarkEnd w:id="1121"/>
    <w:bookmarkStart w:name="z1216" w:id="1122"/>
    <w:p>
      <w:pPr>
        <w:spacing w:after="0"/>
        <w:ind w:left="0"/>
        <w:jc w:val="both"/>
      </w:pPr>
      <w:r>
        <w:rPr>
          <w:rFonts w:ascii="Times New Roman"/>
          <w:b w:val="false"/>
          <w:i w:val="false"/>
          <w:color w:val="000000"/>
          <w:sz w:val="28"/>
        </w:rPr>
        <w:t>
      6. Арифметико-логический контроль:</w:t>
      </w:r>
    </w:p>
    <w:bookmarkEnd w:id="1122"/>
    <w:bookmarkStart w:name="z1217" w:id="1123"/>
    <w:p>
      <w:pPr>
        <w:spacing w:after="0"/>
        <w:ind w:left="0"/>
        <w:jc w:val="both"/>
      </w:pPr>
      <w:r>
        <w:rPr>
          <w:rFonts w:ascii="Times New Roman"/>
          <w:b w:val="false"/>
          <w:i w:val="false"/>
          <w:color w:val="000000"/>
          <w:sz w:val="28"/>
        </w:rPr>
        <w:t>
      1) В строке 12 = ∑ строк 01 – 11.</w:t>
      </w:r>
    </w:p>
    <w:bookmarkEnd w:id="1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2020 года № 2</w:t>
            </w:r>
          </w:p>
        </w:tc>
      </w:tr>
    </w:tbl>
    <w:tbl>
      <w:tblPr>
        <w:tblW w:w="0" w:type="auto"/>
        <w:tblCellSpacing w:w="0" w:type="auto"/>
        <w:tblBorders>
          <w:top w:val="none"/>
          <w:left w:val="none"/>
          <w:bottom w:val="none"/>
          <w:right w:val="none"/>
          <w:insideH w:val="none"/>
          <w:insideV w:val="none"/>
        </w:tblBorders>
      </w:tblPr>
      <w:tblGrid>
        <w:gridCol w:w="3596"/>
        <w:gridCol w:w="233"/>
        <w:gridCol w:w="124"/>
        <w:gridCol w:w="40"/>
        <w:gridCol w:w="637"/>
        <w:gridCol w:w="1095"/>
        <w:gridCol w:w="3286"/>
        <w:gridCol w:w="3289"/>
      </w:tblGrid>
      <w:tr>
        <w:trPr>
          <w:trHeight w:val="30" w:hRule="atLeast"/>
        </w:trPr>
        <w:tc>
          <w:tcPr>
            <w:tcW w:w="0" w:type="auto"/>
            <w:gridSpan w:val="3"/>
            <w:tcBorders/>
            <w:tcMar>
              <w:top w:w="15" w:type="dxa"/>
              <w:left w:w="15" w:type="dxa"/>
              <w:bottom w:w="15" w:type="dxa"/>
              <w:right w:w="15" w:type="dxa"/>
            </w:tcMar>
            <w:vAlign w:val="center"/>
          </w:tcPr>
          <w:bookmarkStart w:name="z1219" w:id="1124"/>
          <w:p>
            <w:pPr>
              <w:spacing w:after="20"/>
              <w:ind w:left="20"/>
              <w:jc w:val="both"/>
            </w:pPr>
          </w:p>
          <w:bookmarkEnd w:id="1124"/>
          <w:p>
            <w:pPr>
              <w:spacing w:after="20"/>
              <w:ind w:left="20"/>
              <w:jc w:val="both"/>
            </w:pPr>
            <w:r>
              <w:drawing>
                <wp:inline distT="0" distB="0" distL="0" distR="0">
                  <wp:extent cx="13843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384300" cy="96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vMerge w:val="restart"/>
            <w:tcBorders/>
            <w:tcMar>
              <w:top w:w="15" w:type="dxa"/>
              <w:left w:w="15" w:type="dxa"/>
              <w:bottom w:w="15" w:type="dxa"/>
              <w:right w:w="15" w:type="dxa"/>
            </w:tcMar>
            <w:vAlign w:val="center"/>
          </w:tcPr>
          <w:bookmarkStart w:name="z1220" w:id="1125"/>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val="false"/>
                <w:i w:val="false"/>
                <w:color w:val="000000"/>
                <w:sz w:val="20"/>
              </w:rPr>
              <w:t>Ведомстволық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ведомственного статистического наблюдения</w:t>
            </w:r>
            <w:r>
              <w:br/>
            </w:r>
            <w:r>
              <w:rPr>
                <w:rFonts w:ascii="Times New Roman"/>
                <w:b w:val="false"/>
                <w:i w:val="false"/>
                <w:color w:val="000000"/>
                <w:sz w:val="20"/>
              </w:rPr>
              <w:t>
</w:t>
            </w:r>
            <w:r>
              <w:rPr>
                <w:rFonts w:ascii="Times New Roman"/>
                <w:b w:val="false"/>
                <w:i w:val="false"/>
                <w:color w:val="000000"/>
                <w:sz w:val="20"/>
              </w:rPr>
              <w:t>Қазақстан Республикасы Экология, геология және табиғи ресурстар министрлігінің Орман шаруашылығы және жануарлар дүниесі комитетіне ұсынылады</w:t>
            </w:r>
            <w:r>
              <w:br/>
            </w:r>
            <w:r>
              <w:rPr>
                <w:rFonts w:ascii="Times New Roman"/>
                <w:b w:val="false"/>
                <w:i w:val="false"/>
                <w:color w:val="000000"/>
                <w:sz w:val="20"/>
              </w:rPr>
              <w:t>
Представляется Комитету лесного хозяйства и животного мира Министерства экологии, геологии и природных ресурсов Республики Казахстан</w:t>
            </w:r>
          </w:p>
          <w:bookmarkEnd w:id="1125"/>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Қазақстан Республикасы Ұлттық экономика министрлігінің Статистика комитеті төрағасының 20__ жылғы "__" _________ № ___ бұйрығына 17-қосымша</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Орман қорының мемлекеттік есепке алынуы және орман қорын мемлекеттік орман қорының санатттары мен жерлер бойынша бөлу Государственный учет лесного фонда и распределение лесного фонда по категориям государственного лесного фонда и угодьям</w:t>
            </w:r>
          </w:p>
        </w:tc>
      </w:tr>
      <w:tr>
        <w:trPr>
          <w:trHeight w:val="30" w:hRule="atLeast"/>
        </w:trPr>
        <w:tc>
          <w:tcPr>
            <w:tcW w:w="3596" w:type="dxa"/>
            <w:tcBorders/>
            <w:tcMar>
              <w:top w:w="15" w:type="dxa"/>
              <w:left w:w="15" w:type="dxa"/>
              <w:bottom w:w="15" w:type="dxa"/>
              <w:right w:w="15" w:type="dxa"/>
            </w:tcMar>
            <w:vAlign w:val="center"/>
          </w:tcPr>
          <w:bookmarkStart w:name="z1225" w:id="1126"/>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bookmarkEnd w:id="1126"/>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 w:type="dxa"/>
            <w:tcBorders/>
            <w:tcMar>
              <w:top w:w="15" w:type="dxa"/>
              <w:left w:w="15" w:type="dxa"/>
              <w:bottom w:w="15" w:type="dxa"/>
              <w:right w:w="15" w:type="dxa"/>
            </w:tcMar>
            <w:vAlign w:val="center"/>
          </w:tcPr>
          <w:bookmarkStart w:name="z1226" w:id="1127"/>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bookmarkEnd w:id="1127"/>
        </w:tc>
        <w:tc>
          <w:tcPr>
            <w:tcW w:w="1095" w:type="dxa"/>
            <w:tcBorders/>
            <w:tcMar>
              <w:top w:w="15" w:type="dxa"/>
              <w:left w:w="15" w:type="dxa"/>
              <w:bottom w:w="15" w:type="dxa"/>
              <w:right w:w="15" w:type="dxa"/>
            </w:tcMar>
            <w:vAlign w:val="center"/>
          </w:tcPr>
          <w:bookmarkStart w:name="z1227" w:id="1128"/>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bookmarkEnd w:id="1128"/>
        </w:tc>
        <w:tc>
          <w:tcPr>
            <w:tcW w:w="3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9" w:type="dxa"/>
            <w:tcBorders/>
            <w:tcMar>
              <w:top w:w="15" w:type="dxa"/>
              <w:left w:w="15" w:type="dxa"/>
              <w:bottom w:w="15" w:type="dxa"/>
              <w:right w:w="15" w:type="dxa"/>
            </w:tcMar>
            <w:vAlign w:val="center"/>
          </w:tcPr>
          <w:bookmarkStart w:name="z1228" w:id="1129"/>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1129"/>
        </w:tc>
      </w:tr>
      <w:tr>
        <w:trPr>
          <w:trHeight w:val="30" w:hRule="atLeast"/>
        </w:trPr>
        <w:tc>
          <w:tcPr>
            <w:tcW w:w="0" w:type="auto"/>
            <w:gridSpan w:val="8"/>
            <w:tcBorders/>
            <w:tcMar>
              <w:top w:w="15" w:type="dxa"/>
              <w:left w:w="15" w:type="dxa"/>
              <w:bottom w:w="15" w:type="dxa"/>
              <w:right w:w="15" w:type="dxa"/>
            </w:tcMar>
            <w:vAlign w:val="center"/>
          </w:tcPr>
          <w:bookmarkStart w:name="z1229" w:id="1130"/>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Қарауында 1 гектардан астам орман көмкерген жерлер бар жекеше және мемлекеттік орман иеленушілер ұсынады</w:t>
            </w:r>
            <w:r>
              <w:br/>
            </w:r>
            <w:r>
              <w:rPr>
                <w:rFonts w:ascii="Times New Roman"/>
                <w:b w:val="false"/>
                <w:i w:val="false"/>
                <w:color w:val="000000"/>
                <w:sz w:val="20"/>
              </w:rPr>
              <w:t>
Представляют частные и государственные лесовладельцы, в ведении которых находятся покрытые лесом земли площадью более 1 гектара</w:t>
            </w:r>
          </w:p>
          <w:bookmarkEnd w:id="1130"/>
        </w:tc>
      </w:tr>
      <w:tr>
        <w:trPr>
          <w:trHeight w:val="30" w:hRule="atLeast"/>
        </w:trPr>
        <w:tc>
          <w:tcPr>
            <w:tcW w:w="0" w:type="auto"/>
            <w:gridSpan w:val="8"/>
            <w:tcBorders/>
            <w:tcMar>
              <w:top w:w="15" w:type="dxa"/>
              <w:left w:w="15" w:type="dxa"/>
              <w:bottom w:w="15" w:type="dxa"/>
              <w:right w:w="15" w:type="dxa"/>
            </w:tcMar>
            <w:vAlign w:val="center"/>
          </w:tcPr>
          <w:bookmarkStart w:name="z1230" w:id="1131"/>
          <w:p>
            <w:pPr>
              <w:spacing w:after="20"/>
              <w:ind w:left="20"/>
              <w:jc w:val="both"/>
            </w:pPr>
            <w:r>
              <w:rPr>
                <w:rFonts w:ascii="Times New Roman"/>
                <w:b w:val="false"/>
                <w:i w:val="false"/>
                <w:color w:val="000000"/>
                <w:sz w:val="20"/>
              </w:rPr>
              <w:t>
Ұсыну мерзімі – жекеменшік және мемлекеттік орман иеленушілер – есепті кезеңнен кейінгі 20 қаңтарға дейін, облыстық орман шаруашылығы және жануарлар дүниесі аумақтық инспекциялары – есепті кезеңнен кейінгі 1 ақпанға дейін, "Қазақ орман орналастыру кәсіпорыны" Республикалық мемлекеттік қазыналық кәсіпорын – есепті кезеңнен кейінгі 20 наурызға дейін</w:t>
            </w:r>
            <w:r>
              <w:br/>
            </w:r>
            <w:r>
              <w:rPr>
                <w:rFonts w:ascii="Times New Roman"/>
                <w:b w:val="false"/>
                <w:i w:val="false"/>
                <w:color w:val="000000"/>
                <w:sz w:val="20"/>
              </w:rPr>
              <w:t>
Срок представления после отчетного периода – частные и государственные лесовладельцы – до 20 января после отчетного периода, областные территориальные инспекции лесного хозяйства и животного мира – до 1 февраля после отчетного периода, Респбуликанское государственное казенное предприятие "Казахское лесоустроительное предприятие" – до 20 марта после отчетного периода</w:t>
            </w:r>
          </w:p>
          <w:bookmarkEnd w:id="1131"/>
        </w:tc>
      </w:tr>
      <w:tr>
        <w:trPr>
          <w:trHeight w:val="30" w:hRule="atLeast"/>
        </w:trPr>
        <w:tc>
          <w:tcPr>
            <w:tcW w:w="0" w:type="auto"/>
            <w:gridSpan w:val="2"/>
            <w:tcBorders/>
            <w:tcMar>
              <w:top w:w="15" w:type="dxa"/>
              <w:left w:w="15" w:type="dxa"/>
              <w:bottom w:w="15" w:type="dxa"/>
              <w:right w:w="15" w:type="dxa"/>
            </w:tcMar>
            <w:vAlign w:val="center"/>
          </w:tcPr>
          <w:bookmarkStart w:name="z1231" w:id="1132"/>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bookmarkEnd w:id="1132"/>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2" w:id="1133"/>
    <w:p>
      <w:pPr>
        <w:spacing w:after="0"/>
        <w:ind w:left="0"/>
        <w:jc w:val="both"/>
      </w:pPr>
      <w:r>
        <w:rPr>
          <w:rFonts w:ascii="Times New Roman"/>
          <w:b w:val="false"/>
          <w:i w:val="false"/>
          <w:color w:val="000000"/>
          <w:sz w:val="28"/>
        </w:rPr>
        <w:t>
      Орман қорының мемлекеттік есебі және орман қорын мемлекеттік орман қорының санаттары және жерлері бойынша гектармен бөлу</w:t>
      </w:r>
    </w:p>
    <w:bookmarkEnd w:id="1133"/>
    <w:bookmarkStart w:name="z1233" w:id="1134"/>
    <w:p>
      <w:pPr>
        <w:spacing w:after="0"/>
        <w:ind w:left="0"/>
        <w:jc w:val="both"/>
      </w:pPr>
      <w:r>
        <w:rPr>
          <w:rFonts w:ascii="Times New Roman"/>
          <w:b w:val="false"/>
          <w:i w:val="false"/>
          <w:color w:val="000000"/>
          <w:sz w:val="28"/>
        </w:rPr>
        <w:t>
      Государственный учет лесного фонда и распределение лесного фонда по категориям государственного лесного фонда и угодьям, в гектарах</w:t>
      </w:r>
    </w:p>
    <w:bookmarkEnd w:id="1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0"/>
        <w:gridCol w:w="728"/>
        <w:gridCol w:w="469"/>
        <w:gridCol w:w="729"/>
        <w:gridCol w:w="730"/>
        <w:gridCol w:w="860"/>
        <w:gridCol w:w="599"/>
        <w:gridCol w:w="469"/>
        <w:gridCol w:w="469"/>
        <w:gridCol w:w="599"/>
        <w:gridCol w:w="469"/>
        <w:gridCol w:w="729"/>
        <w:gridCol w:w="730"/>
        <w:gridCol w:w="730"/>
      </w:tblGrid>
      <w:tr>
        <w:trPr>
          <w:trHeight w:val="30" w:hRule="atLeast"/>
        </w:trPr>
        <w:tc>
          <w:tcPr>
            <w:tcW w:w="3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135"/>
          <w:p>
            <w:pPr>
              <w:spacing w:after="20"/>
              <w:ind w:left="20"/>
              <w:jc w:val="both"/>
            </w:pPr>
            <w:r>
              <w:rPr>
                <w:rFonts w:ascii="Times New Roman"/>
                <w:b w:val="false"/>
                <w:i w:val="false"/>
                <w:color w:val="000000"/>
                <w:sz w:val="20"/>
              </w:rPr>
              <w:t>
Мемлекеттік орман қорының санаттары</w:t>
            </w:r>
            <w:r>
              <w:br/>
            </w:r>
            <w:r>
              <w:rPr>
                <w:rFonts w:ascii="Times New Roman"/>
                <w:b w:val="false"/>
                <w:i w:val="false"/>
                <w:color w:val="000000"/>
                <w:sz w:val="20"/>
              </w:rPr>
              <w:t>
Категории государственного лесного фонда</w:t>
            </w:r>
          </w:p>
          <w:bookmarkEnd w:id="1135"/>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136"/>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код</w:t>
            </w:r>
          </w:p>
          <w:bookmarkEnd w:id="1136"/>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137"/>
          <w:p>
            <w:pPr>
              <w:spacing w:after="20"/>
              <w:ind w:left="20"/>
              <w:jc w:val="both"/>
            </w:pPr>
            <w:r>
              <w:rPr>
                <w:rFonts w:ascii="Times New Roman"/>
                <w:b w:val="false"/>
                <w:i w:val="false"/>
                <w:color w:val="000000"/>
                <w:sz w:val="20"/>
              </w:rPr>
              <w:t>
Орманды жерлер</w:t>
            </w:r>
            <w:r>
              <w:br/>
            </w:r>
            <w:r>
              <w:rPr>
                <w:rFonts w:ascii="Times New Roman"/>
                <w:b w:val="false"/>
                <w:i w:val="false"/>
                <w:color w:val="000000"/>
                <w:sz w:val="20"/>
              </w:rPr>
              <w:t>
Лесные угодья</w:t>
            </w:r>
          </w:p>
          <w:bookmarkEnd w:id="113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138"/>
          <w:p>
            <w:pPr>
              <w:spacing w:after="20"/>
              <w:ind w:left="20"/>
              <w:jc w:val="both"/>
            </w:pPr>
            <w:r>
              <w:rPr>
                <w:rFonts w:ascii="Times New Roman"/>
                <w:b w:val="false"/>
                <w:i w:val="false"/>
                <w:color w:val="000000"/>
                <w:sz w:val="20"/>
              </w:rPr>
              <w:t>
орман қамтылған</w:t>
            </w:r>
            <w:r>
              <w:br/>
            </w:r>
            <w:r>
              <w:rPr>
                <w:rFonts w:ascii="Times New Roman"/>
                <w:b w:val="false"/>
                <w:i w:val="false"/>
                <w:color w:val="000000"/>
                <w:sz w:val="20"/>
              </w:rPr>
              <w:t>
покрытые лесом</w:t>
            </w:r>
          </w:p>
          <w:bookmarkEnd w:id="11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139"/>
          <w:p>
            <w:pPr>
              <w:spacing w:after="20"/>
              <w:ind w:left="20"/>
              <w:jc w:val="both"/>
            </w:pPr>
            <w:r>
              <w:rPr>
                <w:rFonts w:ascii="Times New Roman"/>
                <w:b w:val="false"/>
                <w:i w:val="false"/>
                <w:color w:val="000000"/>
                <w:sz w:val="20"/>
              </w:rPr>
              <w:t>
арнайы мақсаттағы плантациалар</w:t>
            </w:r>
            <w:r>
              <w:br/>
            </w:r>
            <w:r>
              <w:rPr>
                <w:rFonts w:ascii="Times New Roman"/>
                <w:b w:val="false"/>
                <w:i w:val="false"/>
                <w:color w:val="000000"/>
                <w:sz w:val="20"/>
              </w:rPr>
              <w:t>
плантации специального назначения</w:t>
            </w:r>
          </w:p>
          <w:bookmarkEnd w:id="1139"/>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140"/>
          <w:p>
            <w:pPr>
              <w:spacing w:after="20"/>
              <w:ind w:left="20"/>
              <w:jc w:val="both"/>
            </w:pPr>
            <w:r>
              <w:rPr>
                <w:rFonts w:ascii="Times New Roman"/>
                <w:b w:val="false"/>
                <w:i w:val="false"/>
                <w:color w:val="000000"/>
                <w:sz w:val="20"/>
              </w:rPr>
              <w:t>
жинақталмаған орман дақылдары</w:t>
            </w:r>
            <w:r>
              <w:br/>
            </w:r>
            <w:r>
              <w:rPr>
                <w:rFonts w:ascii="Times New Roman"/>
                <w:b w:val="false"/>
                <w:i w:val="false"/>
                <w:color w:val="000000"/>
                <w:sz w:val="20"/>
              </w:rPr>
              <w:t>
не сомкнувшиеся лесные культуры</w:t>
            </w:r>
          </w:p>
          <w:bookmarkEnd w:id="1140"/>
        </w:tc>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141"/>
          <w:p>
            <w:pPr>
              <w:spacing w:after="20"/>
              <w:ind w:left="20"/>
              <w:jc w:val="both"/>
            </w:pPr>
            <w:r>
              <w:rPr>
                <w:rFonts w:ascii="Times New Roman"/>
                <w:b w:val="false"/>
                <w:i w:val="false"/>
                <w:color w:val="000000"/>
                <w:sz w:val="20"/>
              </w:rPr>
              <w:t>
орман тұқымбақтары</w:t>
            </w:r>
            <w:r>
              <w:br/>
            </w:r>
            <w:r>
              <w:rPr>
                <w:rFonts w:ascii="Times New Roman"/>
                <w:b w:val="false"/>
                <w:i w:val="false"/>
                <w:color w:val="000000"/>
                <w:sz w:val="20"/>
              </w:rPr>
              <w:t>
лесные питомники</w:t>
            </w:r>
          </w:p>
          <w:bookmarkEnd w:id="114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142"/>
          <w:p>
            <w:pPr>
              <w:spacing w:after="20"/>
              <w:ind w:left="20"/>
              <w:jc w:val="both"/>
            </w:pPr>
            <w:r>
              <w:rPr>
                <w:rFonts w:ascii="Times New Roman"/>
                <w:b w:val="false"/>
                <w:i w:val="false"/>
                <w:color w:val="000000"/>
                <w:sz w:val="20"/>
              </w:rPr>
              <w:t>
орманмен қамтылмаған</w:t>
            </w:r>
            <w:r>
              <w:br/>
            </w:r>
            <w:r>
              <w:rPr>
                <w:rFonts w:ascii="Times New Roman"/>
                <w:b w:val="false"/>
                <w:i w:val="false"/>
                <w:color w:val="000000"/>
                <w:sz w:val="20"/>
              </w:rPr>
              <w:t>
не покрытые лесом</w:t>
            </w:r>
          </w:p>
          <w:bookmarkEnd w:id="1142"/>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143"/>
          <w:p>
            <w:pPr>
              <w:spacing w:after="20"/>
              <w:ind w:left="20"/>
              <w:jc w:val="both"/>
            </w:pPr>
            <w:r>
              <w:rPr>
                <w:rFonts w:ascii="Times New Roman"/>
                <w:b w:val="false"/>
                <w:i w:val="false"/>
                <w:color w:val="000000"/>
                <w:sz w:val="20"/>
              </w:rPr>
              <w:t>
орманды жерлер, жиыны</w:t>
            </w:r>
            <w:r>
              <w:br/>
            </w:r>
            <w:r>
              <w:rPr>
                <w:rFonts w:ascii="Times New Roman"/>
                <w:b w:val="false"/>
                <w:i w:val="false"/>
                <w:color w:val="000000"/>
                <w:sz w:val="20"/>
              </w:rPr>
              <w:t>
всего лесных угодий</w:t>
            </w:r>
          </w:p>
          <w:bookmarkEnd w:id="114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144"/>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bookmarkEnd w:id="1144"/>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145"/>
          <w:p>
            <w:pPr>
              <w:spacing w:after="20"/>
              <w:ind w:left="20"/>
              <w:jc w:val="both"/>
            </w:pPr>
            <w:r>
              <w:rPr>
                <w:rFonts w:ascii="Times New Roman"/>
                <w:b w:val="false"/>
                <w:i w:val="false"/>
                <w:color w:val="000000"/>
                <w:sz w:val="20"/>
              </w:rPr>
              <w:t>
оның ішінде орман екпелері</w:t>
            </w:r>
            <w:r>
              <w:br/>
            </w:r>
            <w:r>
              <w:rPr>
                <w:rFonts w:ascii="Times New Roman"/>
                <w:b w:val="false"/>
                <w:i w:val="false"/>
                <w:color w:val="000000"/>
                <w:sz w:val="20"/>
              </w:rPr>
              <w:t>
в том числе лесные культуры</w:t>
            </w:r>
          </w:p>
          <w:bookmarkEnd w:id="1145"/>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146"/>
          <w:p>
            <w:pPr>
              <w:spacing w:after="20"/>
              <w:ind w:left="20"/>
              <w:jc w:val="both"/>
            </w:pPr>
            <w:r>
              <w:rPr>
                <w:rFonts w:ascii="Times New Roman"/>
                <w:b w:val="false"/>
                <w:i w:val="false"/>
                <w:color w:val="000000"/>
                <w:sz w:val="20"/>
              </w:rPr>
              <w:t>
өнеркәсіптік және энергетикалық мақсаттар үшін</w:t>
            </w:r>
            <w:r>
              <w:br/>
            </w:r>
            <w:r>
              <w:rPr>
                <w:rFonts w:ascii="Times New Roman"/>
                <w:b w:val="false"/>
                <w:i w:val="false"/>
                <w:color w:val="000000"/>
                <w:sz w:val="20"/>
              </w:rPr>
              <w:t>
для промышленных и энергетических целей</w:t>
            </w:r>
          </w:p>
          <w:bookmarkEnd w:id="1146"/>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147"/>
          <w:p>
            <w:pPr>
              <w:spacing w:after="20"/>
              <w:ind w:left="20"/>
              <w:jc w:val="both"/>
            </w:pPr>
            <w:r>
              <w:rPr>
                <w:rFonts w:ascii="Times New Roman"/>
                <w:b w:val="false"/>
                <w:i w:val="false"/>
                <w:color w:val="000000"/>
                <w:sz w:val="20"/>
              </w:rPr>
              <w:t>
тағамдық және басқа да мақсаттар үшін</w:t>
            </w:r>
            <w:r>
              <w:br/>
            </w:r>
            <w:r>
              <w:rPr>
                <w:rFonts w:ascii="Times New Roman"/>
                <w:b w:val="false"/>
                <w:i w:val="false"/>
                <w:color w:val="000000"/>
                <w:sz w:val="20"/>
              </w:rPr>
              <w:t>
для пищевых и иных целей</w:t>
            </w:r>
          </w:p>
          <w:bookmarkEnd w:id="114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148"/>
          <w:p>
            <w:pPr>
              <w:spacing w:after="20"/>
              <w:ind w:left="20"/>
              <w:jc w:val="both"/>
            </w:pPr>
            <w:r>
              <w:rPr>
                <w:rFonts w:ascii="Times New Roman"/>
                <w:b w:val="false"/>
                <w:i w:val="false"/>
                <w:color w:val="000000"/>
                <w:sz w:val="20"/>
              </w:rPr>
              <w:t>
ағашы кесілген жерлер</w:t>
            </w:r>
            <w:r>
              <w:br/>
            </w:r>
            <w:r>
              <w:rPr>
                <w:rFonts w:ascii="Times New Roman"/>
                <w:b w:val="false"/>
                <w:i w:val="false"/>
                <w:color w:val="000000"/>
                <w:sz w:val="20"/>
              </w:rPr>
              <w:t>
вырубки</w:t>
            </w:r>
          </w:p>
          <w:bookmarkEnd w:id="1148"/>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149"/>
          <w:p>
            <w:pPr>
              <w:spacing w:after="20"/>
              <w:ind w:left="20"/>
              <w:jc w:val="both"/>
            </w:pPr>
            <w:r>
              <w:rPr>
                <w:rFonts w:ascii="Times New Roman"/>
                <w:b w:val="false"/>
                <w:i w:val="false"/>
                <w:color w:val="000000"/>
                <w:sz w:val="20"/>
              </w:rPr>
              <w:t>
өртенген, жойылған екпелер</w:t>
            </w:r>
            <w:r>
              <w:br/>
            </w:r>
            <w:r>
              <w:rPr>
                <w:rFonts w:ascii="Times New Roman"/>
                <w:b w:val="false"/>
                <w:i w:val="false"/>
                <w:color w:val="000000"/>
                <w:sz w:val="20"/>
              </w:rPr>
              <w:t>
гари, погибшие насаждения</w:t>
            </w:r>
          </w:p>
          <w:bookmarkEnd w:id="1149"/>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150"/>
          <w:p>
            <w:pPr>
              <w:spacing w:after="20"/>
              <w:ind w:left="20"/>
              <w:jc w:val="both"/>
            </w:pPr>
            <w:r>
              <w:rPr>
                <w:rFonts w:ascii="Times New Roman"/>
                <w:b w:val="false"/>
                <w:i w:val="false"/>
                <w:color w:val="000000"/>
                <w:sz w:val="20"/>
              </w:rPr>
              <w:t>
алаңқай жерлер</w:t>
            </w:r>
            <w:r>
              <w:br/>
            </w:r>
            <w:r>
              <w:rPr>
                <w:rFonts w:ascii="Times New Roman"/>
                <w:b w:val="false"/>
                <w:i w:val="false"/>
                <w:color w:val="000000"/>
                <w:sz w:val="20"/>
              </w:rPr>
              <w:t>
прогалины</w:t>
            </w:r>
          </w:p>
          <w:bookmarkEnd w:id="1150"/>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151"/>
          <w:p>
            <w:pPr>
              <w:spacing w:after="20"/>
              <w:ind w:left="20"/>
              <w:jc w:val="both"/>
            </w:pPr>
            <w:r>
              <w:rPr>
                <w:rFonts w:ascii="Times New Roman"/>
                <w:b w:val="false"/>
                <w:i w:val="false"/>
                <w:color w:val="000000"/>
                <w:sz w:val="20"/>
              </w:rPr>
              <w:t>
сирек ормандар</w:t>
            </w:r>
            <w:r>
              <w:br/>
            </w:r>
            <w:r>
              <w:rPr>
                <w:rFonts w:ascii="Times New Roman"/>
                <w:b w:val="false"/>
                <w:i w:val="false"/>
                <w:color w:val="000000"/>
                <w:sz w:val="20"/>
              </w:rPr>
              <w:t>
редины</w:t>
            </w:r>
          </w:p>
          <w:bookmarkEnd w:id="1151"/>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152"/>
          <w:p>
            <w:pPr>
              <w:spacing w:after="20"/>
              <w:ind w:left="20"/>
              <w:jc w:val="both"/>
            </w:pPr>
            <w:r>
              <w:rPr>
                <w:rFonts w:ascii="Times New Roman"/>
                <w:b w:val="false"/>
                <w:i w:val="false"/>
                <w:color w:val="000000"/>
                <w:sz w:val="20"/>
              </w:rPr>
              <w:t>
орман көмкермеген жерлер, жиыны</w:t>
            </w:r>
            <w:r>
              <w:br/>
            </w:r>
            <w:r>
              <w:rPr>
                <w:rFonts w:ascii="Times New Roman"/>
                <w:b w:val="false"/>
                <w:i w:val="false"/>
                <w:color w:val="000000"/>
                <w:sz w:val="20"/>
              </w:rPr>
              <w:t>
итого непокрытых лесом угодий</w:t>
            </w:r>
          </w:p>
          <w:bookmarkEnd w:id="1152"/>
        </w:tc>
        <w:tc>
          <w:tcPr>
            <w:tcW w:w="0" w:type="auto"/>
            <w:vMerge/>
            <w:tcBorders>
              <w:top w:val="nil"/>
              <w:left w:val="single" w:color="cfcfcf" w:sz="5"/>
              <w:bottom w:val="single" w:color="cfcfcf" w:sz="5"/>
              <w:right w:val="single" w:color="cfcfcf" w:sz="5"/>
            </w:tcBorders>
          </w:tcP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153"/>
          <w:p>
            <w:pPr>
              <w:spacing w:after="20"/>
              <w:ind w:left="20"/>
              <w:jc w:val="both"/>
            </w:pPr>
            <w:r>
              <w:rPr>
                <w:rFonts w:ascii="Times New Roman"/>
                <w:b w:val="false"/>
                <w:i w:val="false"/>
                <w:color w:val="000000"/>
                <w:sz w:val="20"/>
              </w:rPr>
              <w:t>
А. Мемлекеттік орман қоры</w:t>
            </w:r>
            <w:r>
              <w:br/>
            </w:r>
            <w:r>
              <w:rPr>
                <w:rFonts w:ascii="Times New Roman"/>
                <w:b w:val="false"/>
                <w:i w:val="false"/>
                <w:color w:val="000000"/>
                <w:sz w:val="20"/>
              </w:rPr>
              <w:t>
А. Государственный лесной фонд</w:t>
            </w:r>
          </w:p>
          <w:bookmarkEnd w:id="1153"/>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154"/>
          <w:p>
            <w:pPr>
              <w:spacing w:after="20"/>
              <w:ind w:left="20"/>
              <w:jc w:val="both"/>
            </w:pPr>
            <w:r>
              <w:rPr>
                <w:rFonts w:ascii="Times New Roman"/>
                <w:b w:val="false"/>
                <w:i w:val="false"/>
                <w:color w:val="000000"/>
                <w:sz w:val="20"/>
              </w:rPr>
              <w:t>
1. Ерекше қорғалатын орман аумақтары, жиыны</w:t>
            </w:r>
            <w:r>
              <w:br/>
            </w:r>
            <w:r>
              <w:rPr>
                <w:rFonts w:ascii="Times New Roman"/>
                <w:b w:val="false"/>
                <w:i w:val="false"/>
                <w:color w:val="000000"/>
                <w:sz w:val="20"/>
              </w:rPr>
              <w:t>
1. Особо охраняемые лесные территории – итого</w:t>
            </w:r>
          </w:p>
          <w:bookmarkEnd w:id="1154"/>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155"/>
          <w:p>
            <w:pPr>
              <w:spacing w:after="20"/>
              <w:ind w:left="20"/>
              <w:jc w:val="both"/>
            </w:pPr>
            <w:r>
              <w:rPr>
                <w:rFonts w:ascii="Times New Roman"/>
                <w:b w:val="false"/>
                <w:i w:val="false"/>
                <w:color w:val="000000"/>
                <w:sz w:val="20"/>
              </w:rPr>
              <w:t>
соның ішінде мемлекеттік табиғат ескерткіштері</w:t>
            </w:r>
            <w:r>
              <w:br/>
            </w:r>
            <w:r>
              <w:rPr>
                <w:rFonts w:ascii="Times New Roman"/>
                <w:b w:val="false"/>
                <w:i w:val="false"/>
                <w:color w:val="000000"/>
                <w:sz w:val="20"/>
              </w:rPr>
              <w:t>
из них государственные памятники природы</w:t>
            </w:r>
          </w:p>
          <w:bookmarkEnd w:id="1155"/>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156"/>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bookmarkEnd w:id="1156"/>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157"/>
          <w:p>
            <w:pPr>
              <w:spacing w:after="20"/>
              <w:ind w:left="20"/>
              <w:jc w:val="both"/>
            </w:pPr>
            <w:r>
              <w:rPr>
                <w:rFonts w:ascii="Times New Roman"/>
                <w:b w:val="false"/>
                <w:i w:val="false"/>
                <w:color w:val="000000"/>
                <w:sz w:val="20"/>
              </w:rPr>
              <w:t>
мемлекеттік табиғи қорықтардың ормандары</w:t>
            </w:r>
            <w:r>
              <w:br/>
            </w:r>
            <w:r>
              <w:rPr>
                <w:rFonts w:ascii="Times New Roman"/>
                <w:b w:val="false"/>
                <w:i w:val="false"/>
                <w:color w:val="000000"/>
                <w:sz w:val="20"/>
              </w:rPr>
              <w:t>
леса государственных природных заповедников</w:t>
            </w:r>
          </w:p>
          <w:bookmarkEnd w:id="1157"/>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158"/>
          <w:p>
            <w:pPr>
              <w:spacing w:after="20"/>
              <w:ind w:left="20"/>
              <w:jc w:val="both"/>
            </w:pPr>
            <w:r>
              <w:rPr>
                <w:rFonts w:ascii="Times New Roman"/>
                <w:b w:val="false"/>
                <w:i w:val="false"/>
                <w:color w:val="000000"/>
                <w:sz w:val="20"/>
              </w:rPr>
              <w:t>
соның ішінде мемлекеттік табиғат ескерткіштері</w:t>
            </w:r>
            <w:r>
              <w:br/>
            </w:r>
            <w:r>
              <w:rPr>
                <w:rFonts w:ascii="Times New Roman"/>
                <w:b w:val="false"/>
                <w:i w:val="false"/>
                <w:color w:val="000000"/>
                <w:sz w:val="20"/>
              </w:rPr>
              <w:t>
из них государственные памятники природы</w:t>
            </w:r>
          </w:p>
          <w:bookmarkEnd w:id="1158"/>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159"/>
          <w:p>
            <w:pPr>
              <w:spacing w:after="20"/>
              <w:ind w:left="20"/>
              <w:jc w:val="both"/>
            </w:pPr>
            <w:r>
              <w:rPr>
                <w:rFonts w:ascii="Times New Roman"/>
                <w:b w:val="false"/>
                <w:i w:val="false"/>
                <w:color w:val="000000"/>
                <w:sz w:val="20"/>
              </w:rPr>
              <w:t>
мемлекеттік ұлттық табиғи парктердің ормандары</w:t>
            </w:r>
            <w:r>
              <w:br/>
            </w:r>
            <w:r>
              <w:rPr>
                <w:rFonts w:ascii="Times New Roman"/>
                <w:b w:val="false"/>
                <w:i w:val="false"/>
                <w:color w:val="000000"/>
                <w:sz w:val="20"/>
              </w:rPr>
              <w:t>
леса государственных национальных природных парков</w:t>
            </w:r>
          </w:p>
          <w:bookmarkEnd w:id="1159"/>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160"/>
          <w:p>
            <w:pPr>
              <w:spacing w:after="20"/>
              <w:ind w:left="20"/>
              <w:jc w:val="both"/>
            </w:pPr>
            <w:r>
              <w:rPr>
                <w:rFonts w:ascii="Times New Roman"/>
                <w:b w:val="false"/>
                <w:i w:val="false"/>
                <w:color w:val="000000"/>
                <w:sz w:val="20"/>
              </w:rPr>
              <w:t>
соның ішінде мемлекеттік табиғат ескерткіштері</w:t>
            </w:r>
            <w:r>
              <w:br/>
            </w:r>
            <w:r>
              <w:rPr>
                <w:rFonts w:ascii="Times New Roman"/>
                <w:b w:val="false"/>
                <w:i w:val="false"/>
                <w:color w:val="000000"/>
                <w:sz w:val="20"/>
              </w:rPr>
              <w:t>
из них государственные памятники природы</w:t>
            </w:r>
          </w:p>
          <w:bookmarkEnd w:id="1160"/>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161"/>
          <w:p>
            <w:pPr>
              <w:spacing w:after="20"/>
              <w:ind w:left="20"/>
              <w:jc w:val="both"/>
            </w:pPr>
            <w:r>
              <w:rPr>
                <w:rFonts w:ascii="Times New Roman"/>
                <w:b w:val="false"/>
                <w:i w:val="false"/>
                <w:color w:val="000000"/>
                <w:sz w:val="20"/>
              </w:rPr>
              <w:t>
мемлекеттік табиғи резерваттардың ормандары</w:t>
            </w:r>
            <w:r>
              <w:br/>
            </w:r>
            <w:r>
              <w:rPr>
                <w:rFonts w:ascii="Times New Roman"/>
                <w:b w:val="false"/>
                <w:i w:val="false"/>
                <w:color w:val="000000"/>
                <w:sz w:val="20"/>
              </w:rPr>
              <w:t>
леса государственных природных резерватов</w:t>
            </w:r>
          </w:p>
          <w:bookmarkEnd w:id="1161"/>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162"/>
          <w:p>
            <w:pPr>
              <w:spacing w:after="20"/>
              <w:ind w:left="20"/>
              <w:jc w:val="both"/>
            </w:pPr>
            <w:r>
              <w:rPr>
                <w:rFonts w:ascii="Times New Roman"/>
                <w:b w:val="false"/>
                <w:i w:val="false"/>
                <w:color w:val="000000"/>
                <w:sz w:val="20"/>
              </w:rPr>
              <w:t>
соның ішінде мемлекеттік табиғат ескерткіштері</w:t>
            </w:r>
            <w:r>
              <w:br/>
            </w:r>
            <w:r>
              <w:rPr>
                <w:rFonts w:ascii="Times New Roman"/>
                <w:b w:val="false"/>
                <w:i w:val="false"/>
                <w:color w:val="000000"/>
                <w:sz w:val="20"/>
              </w:rPr>
              <w:t>
из них государственные памятники природы</w:t>
            </w:r>
          </w:p>
          <w:bookmarkEnd w:id="1162"/>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163"/>
          <w:p>
            <w:pPr>
              <w:spacing w:after="20"/>
              <w:ind w:left="20"/>
              <w:jc w:val="both"/>
            </w:pPr>
            <w:r>
              <w:rPr>
                <w:rFonts w:ascii="Times New Roman"/>
                <w:b w:val="false"/>
                <w:i w:val="false"/>
                <w:color w:val="000000"/>
                <w:sz w:val="20"/>
              </w:rPr>
              <w:t>
мемлекеттік өңірлік табиғи парктердің ормандары</w:t>
            </w:r>
            <w:r>
              <w:br/>
            </w:r>
            <w:r>
              <w:rPr>
                <w:rFonts w:ascii="Times New Roman"/>
                <w:b w:val="false"/>
                <w:i w:val="false"/>
                <w:color w:val="000000"/>
                <w:sz w:val="20"/>
              </w:rPr>
              <w:t>
леса государственных региональных природных парков</w:t>
            </w:r>
          </w:p>
          <w:bookmarkEnd w:id="1163"/>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164"/>
          <w:p>
            <w:pPr>
              <w:spacing w:after="20"/>
              <w:ind w:left="20"/>
              <w:jc w:val="both"/>
            </w:pPr>
            <w:r>
              <w:rPr>
                <w:rFonts w:ascii="Times New Roman"/>
                <w:b w:val="false"/>
                <w:i w:val="false"/>
                <w:color w:val="000000"/>
                <w:sz w:val="20"/>
              </w:rPr>
              <w:t>
мемлекеттік қорық аймақтарының ормандары</w:t>
            </w:r>
            <w:r>
              <w:br/>
            </w:r>
            <w:r>
              <w:rPr>
                <w:rFonts w:ascii="Times New Roman"/>
                <w:b w:val="false"/>
                <w:i w:val="false"/>
                <w:color w:val="000000"/>
                <w:sz w:val="20"/>
              </w:rPr>
              <w:t>
леса государственных заповедных зон</w:t>
            </w:r>
          </w:p>
          <w:bookmarkEnd w:id="1164"/>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165"/>
          <w:p>
            <w:pPr>
              <w:spacing w:after="20"/>
              <w:ind w:left="20"/>
              <w:jc w:val="both"/>
            </w:pPr>
            <w:r>
              <w:rPr>
                <w:rFonts w:ascii="Times New Roman"/>
                <w:b w:val="false"/>
                <w:i w:val="false"/>
                <w:color w:val="000000"/>
                <w:sz w:val="20"/>
              </w:rPr>
              <w:t>
басқа санаттардағы мемлекеттік табиғи ескерткіштер</w:t>
            </w:r>
            <w:r>
              <w:br/>
            </w:r>
            <w:r>
              <w:rPr>
                <w:rFonts w:ascii="Times New Roman"/>
                <w:b w:val="false"/>
                <w:i w:val="false"/>
                <w:color w:val="000000"/>
                <w:sz w:val="20"/>
              </w:rPr>
              <w:t>
государственные памятники природы на других категориях</w:t>
            </w:r>
          </w:p>
          <w:bookmarkEnd w:id="1165"/>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166"/>
          <w:p>
            <w:pPr>
              <w:spacing w:after="20"/>
              <w:ind w:left="20"/>
              <w:jc w:val="both"/>
            </w:pPr>
            <w:r>
              <w:rPr>
                <w:rFonts w:ascii="Times New Roman"/>
                <w:b w:val="false"/>
                <w:i w:val="false"/>
                <w:color w:val="000000"/>
                <w:sz w:val="20"/>
              </w:rPr>
              <w:t>
2. Мемлекеттік орман қоры жерлеріндегі ормандар және орман дақылдары көмкермеген жер учаскелері, жиыны</w:t>
            </w:r>
            <w:r>
              <w:br/>
            </w:r>
            <w:r>
              <w:rPr>
                <w:rFonts w:ascii="Times New Roman"/>
                <w:b w:val="false"/>
                <w:i w:val="false"/>
                <w:color w:val="000000"/>
                <w:sz w:val="20"/>
              </w:rPr>
              <w:t>
2. Леса и не покрытые лесной растительностью земельные участки на землях государственного лесного фонда – итого</w:t>
            </w:r>
          </w:p>
          <w:bookmarkEnd w:id="1166"/>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167"/>
          <w:p>
            <w:pPr>
              <w:spacing w:after="20"/>
              <w:ind w:left="20"/>
              <w:jc w:val="both"/>
            </w:pPr>
            <w:r>
              <w:rPr>
                <w:rFonts w:ascii="Times New Roman"/>
                <w:b w:val="false"/>
                <w:i w:val="false"/>
                <w:color w:val="000000"/>
                <w:sz w:val="20"/>
              </w:rPr>
              <w:t>
соның ішінде басты мақсатта пайдалану үшін ағаш кесуге болатын учаскелер</w:t>
            </w:r>
            <w:r>
              <w:br/>
            </w:r>
            <w:r>
              <w:rPr>
                <w:rFonts w:ascii="Times New Roman"/>
                <w:b w:val="false"/>
                <w:i w:val="false"/>
                <w:color w:val="000000"/>
                <w:sz w:val="20"/>
              </w:rPr>
              <w:t>
из них участки, где допускаются рубки главного пользования</w:t>
            </w:r>
          </w:p>
          <w:bookmarkEnd w:id="1167"/>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168"/>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bookmarkEnd w:id="1168"/>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169"/>
          <w:p>
            <w:pPr>
              <w:spacing w:after="20"/>
              <w:ind w:left="20"/>
              <w:jc w:val="both"/>
            </w:pPr>
            <w:r>
              <w:rPr>
                <w:rFonts w:ascii="Times New Roman"/>
                <w:b w:val="false"/>
                <w:i w:val="false"/>
                <w:color w:val="000000"/>
                <w:sz w:val="20"/>
              </w:rPr>
              <w:t>
орман генетикалық резерваттарын қоса алғанда, ғылыми маңызы бар орман учаскелері</w:t>
            </w:r>
            <w:r>
              <w:br/>
            </w:r>
            <w:r>
              <w:rPr>
                <w:rFonts w:ascii="Times New Roman"/>
                <w:b w:val="false"/>
                <w:i w:val="false"/>
                <w:color w:val="000000"/>
                <w:sz w:val="20"/>
              </w:rPr>
              <w:t>
участки леса, имеющие научное значение, включая лесные генетические резерваты</w:t>
            </w:r>
          </w:p>
          <w:bookmarkEnd w:id="1169"/>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170"/>
          <w:p>
            <w:pPr>
              <w:spacing w:after="20"/>
              <w:ind w:left="20"/>
              <w:jc w:val="both"/>
            </w:pPr>
            <w:r>
              <w:rPr>
                <w:rFonts w:ascii="Times New Roman"/>
                <w:b w:val="false"/>
                <w:i w:val="false"/>
                <w:color w:val="000000"/>
                <w:sz w:val="20"/>
              </w:rPr>
              <w:t>
оның ішінде орман генетикалық резерваттары</w:t>
            </w:r>
            <w:r>
              <w:br/>
            </w:r>
            <w:r>
              <w:rPr>
                <w:rFonts w:ascii="Times New Roman"/>
                <w:b w:val="false"/>
                <w:i w:val="false"/>
                <w:color w:val="000000"/>
                <w:sz w:val="20"/>
              </w:rPr>
              <w:t>
из них лесные генетические резерваты</w:t>
            </w:r>
          </w:p>
          <w:bookmarkEnd w:id="1170"/>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171"/>
          <w:p>
            <w:pPr>
              <w:spacing w:after="20"/>
              <w:ind w:left="20"/>
              <w:jc w:val="both"/>
            </w:pPr>
            <w:r>
              <w:rPr>
                <w:rFonts w:ascii="Times New Roman"/>
                <w:b w:val="false"/>
                <w:i w:val="false"/>
                <w:color w:val="000000"/>
                <w:sz w:val="20"/>
              </w:rPr>
              <w:t>
жаңғақ кәсіпшіліктері аймақтары</w:t>
            </w:r>
            <w:r>
              <w:br/>
            </w:r>
            <w:r>
              <w:rPr>
                <w:rFonts w:ascii="Times New Roman"/>
                <w:b w:val="false"/>
                <w:i w:val="false"/>
                <w:color w:val="000000"/>
                <w:sz w:val="20"/>
              </w:rPr>
              <w:t>
орехопромысловые зоны</w:t>
            </w:r>
          </w:p>
          <w:bookmarkEnd w:id="1171"/>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172"/>
          <w:p>
            <w:pPr>
              <w:spacing w:after="20"/>
              <w:ind w:left="20"/>
              <w:jc w:val="both"/>
            </w:pPr>
            <w:r>
              <w:rPr>
                <w:rFonts w:ascii="Times New Roman"/>
                <w:b w:val="false"/>
                <w:i w:val="false"/>
                <w:color w:val="000000"/>
                <w:sz w:val="20"/>
              </w:rPr>
              <w:t>
орман жемісі екпелері</w:t>
            </w:r>
            <w:r>
              <w:br/>
            </w:r>
            <w:r>
              <w:rPr>
                <w:rFonts w:ascii="Times New Roman"/>
                <w:b w:val="false"/>
                <w:i w:val="false"/>
                <w:color w:val="000000"/>
                <w:sz w:val="20"/>
              </w:rPr>
              <w:t>
лесоплодовые насаждения</w:t>
            </w:r>
          </w:p>
          <w:bookmarkEnd w:id="1172"/>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173"/>
          <w:p>
            <w:pPr>
              <w:spacing w:after="20"/>
              <w:ind w:left="20"/>
              <w:jc w:val="both"/>
            </w:pPr>
            <w:r>
              <w:rPr>
                <w:rFonts w:ascii="Times New Roman"/>
                <w:b w:val="false"/>
                <w:i w:val="false"/>
                <w:color w:val="000000"/>
                <w:sz w:val="20"/>
              </w:rPr>
              <w:t>
субальпілік ормандар</w:t>
            </w:r>
            <w:r>
              <w:br/>
            </w:r>
            <w:r>
              <w:rPr>
                <w:rFonts w:ascii="Times New Roman"/>
                <w:b w:val="false"/>
                <w:i w:val="false"/>
                <w:color w:val="000000"/>
                <w:sz w:val="20"/>
              </w:rPr>
              <w:t>
субальпийские леса</w:t>
            </w:r>
          </w:p>
          <w:bookmarkEnd w:id="1173"/>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174"/>
          <w:p>
            <w:pPr>
              <w:spacing w:after="20"/>
              <w:ind w:left="20"/>
              <w:jc w:val="both"/>
            </w:pPr>
            <w:r>
              <w:rPr>
                <w:rFonts w:ascii="Times New Roman"/>
                <w:b w:val="false"/>
                <w:i w:val="false"/>
                <w:color w:val="000000"/>
                <w:sz w:val="20"/>
              </w:rPr>
              <w:t>
мемлекеттік қорғаныштық орман жолақтары</w:t>
            </w:r>
            <w:r>
              <w:br/>
            </w:r>
            <w:r>
              <w:rPr>
                <w:rFonts w:ascii="Times New Roman"/>
                <w:b w:val="false"/>
                <w:i w:val="false"/>
                <w:color w:val="000000"/>
                <w:sz w:val="20"/>
              </w:rPr>
              <w:t>
государственные защитные лесные полосы</w:t>
            </w:r>
          </w:p>
          <w:bookmarkEnd w:id="1174"/>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175"/>
          <w:p>
            <w:pPr>
              <w:spacing w:after="20"/>
              <w:ind w:left="20"/>
              <w:jc w:val="both"/>
            </w:pPr>
            <w:r>
              <w:rPr>
                <w:rFonts w:ascii="Times New Roman"/>
                <w:b w:val="false"/>
                <w:i w:val="false"/>
                <w:color w:val="000000"/>
                <w:sz w:val="20"/>
              </w:rPr>
              <w:t>
қала ормандары</w:t>
            </w:r>
            <w:r>
              <w:br/>
            </w:r>
            <w:r>
              <w:rPr>
                <w:rFonts w:ascii="Times New Roman"/>
                <w:b w:val="false"/>
                <w:i w:val="false"/>
                <w:color w:val="000000"/>
                <w:sz w:val="20"/>
              </w:rPr>
              <w:t>
городские леса</w:t>
            </w:r>
          </w:p>
          <w:bookmarkEnd w:id="1175"/>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176"/>
          <w:p>
            <w:pPr>
              <w:spacing w:after="20"/>
              <w:ind w:left="20"/>
              <w:jc w:val="both"/>
            </w:pPr>
            <w:r>
              <w:rPr>
                <w:rFonts w:ascii="Times New Roman"/>
                <w:b w:val="false"/>
                <w:i w:val="false"/>
                <w:color w:val="000000"/>
                <w:sz w:val="20"/>
              </w:rPr>
              <w:t>
елді мекендер мен емдеу – сауықтыру мекемелерінің жасыл аймақтары</w:t>
            </w:r>
            <w:r>
              <w:br/>
            </w:r>
            <w:r>
              <w:rPr>
                <w:rFonts w:ascii="Times New Roman"/>
                <w:b w:val="false"/>
                <w:i w:val="false"/>
                <w:color w:val="000000"/>
                <w:sz w:val="20"/>
              </w:rPr>
              <w:t>
зеленые зоны населенных пунктов и лечебно – оздоровительных учреждений</w:t>
            </w:r>
          </w:p>
          <w:bookmarkEnd w:id="1176"/>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177"/>
          <w:p>
            <w:pPr>
              <w:spacing w:after="20"/>
              <w:ind w:left="20"/>
              <w:jc w:val="both"/>
            </w:pPr>
            <w:r>
              <w:rPr>
                <w:rFonts w:ascii="Times New Roman"/>
                <w:b w:val="false"/>
                <w:i w:val="false"/>
                <w:color w:val="000000"/>
                <w:sz w:val="20"/>
              </w:rPr>
              <w:t>
эрозияға қарсы ормандар</w:t>
            </w:r>
            <w:r>
              <w:br/>
            </w:r>
            <w:r>
              <w:rPr>
                <w:rFonts w:ascii="Times New Roman"/>
                <w:b w:val="false"/>
                <w:i w:val="false"/>
                <w:color w:val="000000"/>
                <w:sz w:val="20"/>
              </w:rPr>
              <w:t>
противоэрозионные леса</w:t>
            </w:r>
          </w:p>
          <w:bookmarkEnd w:id="1177"/>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178"/>
          <w:p>
            <w:pPr>
              <w:spacing w:after="20"/>
              <w:ind w:left="20"/>
              <w:jc w:val="both"/>
            </w:pPr>
            <w:r>
              <w:rPr>
                <w:rFonts w:ascii="Times New Roman"/>
                <w:b w:val="false"/>
                <w:i w:val="false"/>
                <w:color w:val="000000"/>
                <w:sz w:val="20"/>
              </w:rPr>
              <w:t>
өзендер, көлдер, су қоймалары, каналдар және басқа да су объектілері жағалауларындағы тыйым салынған орман жолақтары</w:t>
            </w:r>
            <w:r>
              <w:br/>
            </w:r>
            <w:r>
              <w:rPr>
                <w:rFonts w:ascii="Times New Roman"/>
                <w:b w:val="false"/>
                <w:i w:val="false"/>
                <w:color w:val="000000"/>
                <w:sz w:val="20"/>
              </w:rPr>
              <w:t>
запретные полосы лесов по берегам рек, озер, водохранилищ, каналов и других водных объектов</w:t>
            </w:r>
          </w:p>
          <w:bookmarkEnd w:id="1178"/>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179"/>
          <w:p>
            <w:pPr>
              <w:spacing w:after="20"/>
              <w:ind w:left="20"/>
              <w:jc w:val="both"/>
            </w:pPr>
            <w:r>
              <w:rPr>
                <w:rFonts w:ascii="Times New Roman"/>
                <w:b w:val="false"/>
                <w:i w:val="false"/>
                <w:color w:val="000000"/>
                <w:sz w:val="20"/>
              </w:rPr>
              <w:t>
оның ішінде: басты мақсатта пайдалану үшін ағаш кесуге болатын учаскелер</w:t>
            </w:r>
            <w:r>
              <w:br/>
            </w:r>
            <w:r>
              <w:rPr>
                <w:rFonts w:ascii="Times New Roman"/>
                <w:b w:val="false"/>
                <w:i w:val="false"/>
                <w:color w:val="000000"/>
                <w:sz w:val="20"/>
              </w:rPr>
              <w:t>
из них участки, где допускаются рубки главного пользования</w:t>
            </w:r>
          </w:p>
          <w:bookmarkEnd w:id="1179"/>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180"/>
          <w:p>
            <w:pPr>
              <w:spacing w:after="20"/>
              <w:ind w:left="20"/>
              <w:jc w:val="both"/>
            </w:pPr>
            <w:r>
              <w:rPr>
                <w:rFonts w:ascii="Times New Roman"/>
                <w:b w:val="false"/>
                <w:i w:val="false"/>
                <w:color w:val="000000"/>
                <w:sz w:val="20"/>
              </w:rPr>
              <w:t>
халықаралық және республикалық маңызы бар ортақ пайдаланудағы темір жолдар және автомобиль жолдары бойындағы қорғаныштық екпелер</w:t>
            </w:r>
            <w:r>
              <w:br/>
            </w:r>
            <w:r>
              <w:rPr>
                <w:rFonts w:ascii="Times New Roman"/>
                <w:b w:val="false"/>
                <w:i w:val="false"/>
                <w:color w:val="000000"/>
                <w:sz w:val="20"/>
              </w:rPr>
              <w:t>
защитные лесные полосы вдоль железных дорог и автомобильных дорог общего пользования международного и республиканского значения</w:t>
            </w:r>
          </w:p>
          <w:bookmarkEnd w:id="1180"/>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181"/>
          <w:p>
            <w:pPr>
              <w:spacing w:after="20"/>
              <w:ind w:left="20"/>
              <w:jc w:val="both"/>
            </w:pPr>
            <w:r>
              <w:rPr>
                <w:rFonts w:ascii="Times New Roman"/>
                <w:b w:val="false"/>
                <w:i w:val="false"/>
                <w:color w:val="000000"/>
                <w:sz w:val="20"/>
              </w:rPr>
              <w:t>
егіс - топырақ қорғаныштық ормандары</w:t>
            </w:r>
            <w:r>
              <w:br/>
            </w:r>
            <w:r>
              <w:rPr>
                <w:rFonts w:ascii="Times New Roman"/>
                <w:b w:val="false"/>
                <w:i w:val="false"/>
                <w:color w:val="000000"/>
                <w:sz w:val="20"/>
              </w:rPr>
              <w:t>
поле - и почвозащитные леса</w:t>
            </w:r>
          </w:p>
          <w:bookmarkEnd w:id="1181"/>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182"/>
          <w:p>
            <w:pPr>
              <w:spacing w:after="20"/>
              <w:ind w:left="20"/>
              <w:jc w:val="both"/>
            </w:pPr>
            <w:r>
              <w:rPr>
                <w:rFonts w:ascii="Times New Roman"/>
                <w:b w:val="false"/>
                <w:i w:val="false"/>
                <w:color w:val="000000"/>
                <w:sz w:val="20"/>
              </w:rPr>
              <w:t>
оның ішінде басты мақсатта пайдалану үшін ағаш кесуге болатын учаскелер</w:t>
            </w:r>
            <w:r>
              <w:br/>
            </w:r>
            <w:r>
              <w:rPr>
                <w:rFonts w:ascii="Times New Roman"/>
                <w:b w:val="false"/>
                <w:i w:val="false"/>
                <w:color w:val="000000"/>
                <w:sz w:val="20"/>
              </w:rPr>
              <w:t>
из них участки, где допускаются рубки главного пользования</w:t>
            </w:r>
          </w:p>
          <w:bookmarkEnd w:id="1182"/>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183"/>
          <w:p>
            <w:pPr>
              <w:spacing w:after="20"/>
              <w:ind w:left="20"/>
              <w:jc w:val="both"/>
            </w:pPr>
            <w:r>
              <w:rPr>
                <w:rFonts w:ascii="Times New Roman"/>
                <w:b w:val="false"/>
                <w:i w:val="false"/>
                <w:color w:val="000000"/>
                <w:sz w:val="20"/>
              </w:rPr>
              <w:t>
3. Халықаралық және республикалық маңызы бар ортақ пайдаланудағы темір жол және автомобиль жолдары, магистр, құбырлар және басқа да жол бойындағы құрлыстарға бөлінген алқаптардағы қорғаныштық екпелер</w:t>
            </w:r>
            <w:r>
              <w:br/>
            </w:r>
            <w:r>
              <w:rPr>
                <w:rFonts w:ascii="Times New Roman"/>
                <w:b w:val="false"/>
                <w:i w:val="false"/>
                <w:color w:val="000000"/>
                <w:sz w:val="20"/>
              </w:rPr>
              <w:t>
3. Защитные насаждения на полосах отвода железных и автомобильных дорог общего пользования международного и республиканского значения, магистральных трубопроводов и других линейных сооружений</w:t>
            </w:r>
          </w:p>
          <w:bookmarkEnd w:id="1183"/>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184"/>
          <w:p>
            <w:pPr>
              <w:spacing w:after="20"/>
              <w:ind w:left="20"/>
              <w:jc w:val="both"/>
            </w:pPr>
            <w:r>
              <w:rPr>
                <w:rFonts w:ascii="Times New Roman"/>
                <w:b w:val="false"/>
                <w:i w:val="false"/>
                <w:color w:val="000000"/>
                <w:sz w:val="20"/>
              </w:rPr>
              <w:t>
Мемлекеттік орман қорының жалпы ауданы</w:t>
            </w:r>
            <w:r>
              <w:br/>
            </w:r>
            <w:r>
              <w:rPr>
                <w:rFonts w:ascii="Times New Roman"/>
                <w:b w:val="false"/>
                <w:i w:val="false"/>
                <w:color w:val="000000"/>
                <w:sz w:val="20"/>
              </w:rPr>
              <w:t>
Общая площадь государственного лесного фонда</w:t>
            </w:r>
          </w:p>
          <w:bookmarkEnd w:id="1184"/>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185"/>
          <w:p>
            <w:pPr>
              <w:spacing w:after="20"/>
              <w:ind w:left="20"/>
              <w:jc w:val="both"/>
            </w:pPr>
            <w:r>
              <w:rPr>
                <w:rFonts w:ascii="Times New Roman"/>
                <w:b w:val="false"/>
                <w:i w:val="false"/>
                <w:color w:val="000000"/>
                <w:sz w:val="20"/>
              </w:rPr>
              <w:t>
оның ішінде басты мақсатта пайдалану үшін ағаш кесуге болатын учаскелер</w:t>
            </w:r>
            <w:r>
              <w:br/>
            </w:r>
            <w:r>
              <w:rPr>
                <w:rFonts w:ascii="Times New Roman"/>
                <w:b w:val="false"/>
                <w:i w:val="false"/>
                <w:color w:val="000000"/>
                <w:sz w:val="20"/>
              </w:rPr>
              <w:t>
в том числе площадь где допускаются рубки главного пользования</w:t>
            </w:r>
          </w:p>
          <w:bookmarkEnd w:id="1185"/>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186"/>
          <w:p>
            <w:pPr>
              <w:spacing w:after="20"/>
              <w:ind w:left="20"/>
              <w:jc w:val="both"/>
            </w:pPr>
            <w:r>
              <w:rPr>
                <w:rFonts w:ascii="Times New Roman"/>
                <w:b w:val="false"/>
                <w:i w:val="false"/>
                <w:color w:val="000000"/>
                <w:sz w:val="20"/>
              </w:rPr>
              <w:t>
Мемлекеттік орман қорының жалпы ауданынан ұзақ мерзімді орман пайдалануға берілгені - жиыны</w:t>
            </w:r>
            <w:r>
              <w:br/>
            </w:r>
            <w:r>
              <w:rPr>
                <w:rFonts w:ascii="Times New Roman"/>
                <w:b w:val="false"/>
                <w:i w:val="false"/>
                <w:color w:val="000000"/>
                <w:sz w:val="20"/>
              </w:rPr>
              <w:t>
Из общей площади государственного лесного фонда передано в долгосрочное лесопользование - итого</w:t>
            </w:r>
          </w:p>
          <w:bookmarkEnd w:id="1186"/>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187"/>
          <w:p>
            <w:pPr>
              <w:spacing w:after="20"/>
              <w:ind w:left="20"/>
              <w:jc w:val="both"/>
            </w:pPr>
            <w:r>
              <w:rPr>
                <w:rFonts w:ascii="Times New Roman"/>
                <w:b w:val="false"/>
                <w:i w:val="false"/>
                <w:color w:val="000000"/>
                <w:sz w:val="20"/>
              </w:rPr>
              <w:t>
оның ішінде сүрек дайындау үшін</w:t>
            </w:r>
            <w:r>
              <w:br/>
            </w:r>
            <w:r>
              <w:rPr>
                <w:rFonts w:ascii="Times New Roman"/>
                <w:b w:val="false"/>
                <w:i w:val="false"/>
                <w:color w:val="000000"/>
                <w:sz w:val="20"/>
              </w:rPr>
              <w:t>
в том числе  для заготовки древесины</w:t>
            </w:r>
          </w:p>
          <w:bookmarkEnd w:id="1187"/>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188"/>
          <w:p>
            <w:pPr>
              <w:spacing w:after="20"/>
              <w:ind w:left="20"/>
              <w:jc w:val="both"/>
            </w:pPr>
            <w:r>
              <w:rPr>
                <w:rFonts w:ascii="Times New Roman"/>
                <w:b w:val="false"/>
                <w:i w:val="false"/>
                <w:color w:val="000000"/>
                <w:sz w:val="20"/>
              </w:rPr>
              <w:t>
А. Жекеше орман қоры</w:t>
            </w:r>
            <w:r>
              <w:br/>
            </w:r>
            <w:r>
              <w:rPr>
                <w:rFonts w:ascii="Times New Roman"/>
                <w:b w:val="false"/>
                <w:i w:val="false"/>
                <w:color w:val="000000"/>
                <w:sz w:val="20"/>
              </w:rPr>
              <w:t>
А. Частный лесной фонд</w:t>
            </w:r>
          </w:p>
          <w:bookmarkEnd w:id="1188"/>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189"/>
          <w:p>
            <w:pPr>
              <w:spacing w:after="20"/>
              <w:ind w:left="20"/>
              <w:jc w:val="both"/>
            </w:pPr>
            <w:r>
              <w:rPr>
                <w:rFonts w:ascii="Times New Roman"/>
                <w:b w:val="false"/>
                <w:i w:val="false"/>
                <w:color w:val="000000"/>
                <w:sz w:val="20"/>
              </w:rPr>
              <w:t>
Жекеше орман қорының жалпы ауданы</w:t>
            </w:r>
            <w:r>
              <w:br/>
            </w:r>
            <w:r>
              <w:rPr>
                <w:rFonts w:ascii="Times New Roman"/>
                <w:b w:val="false"/>
                <w:i w:val="false"/>
                <w:color w:val="000000"/>
                <w:sz w:val="20"/>
              </w:rPr>
              <w:t>
Общая площадь частного лесного фонда</w:t>
            </w:r>
          </w:p>
          <w:bookmarkEnd w:id="1189"/>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190"/>
          <w:p>
            <w:pPr>
              <w:spacing w:after="20"/>
              <w:ind w:left="20"/>
              <w:jc w:val="both"/>
            </w:pPr>
            <w:r>
              <w:rPr>
                <w:rFonts w:ascii="Times New Roman"/>
                <w:b w:val="false"/>
                <w:i w:val="false"/>
                <w:color w:val="000000"/>
                <w:sz w:val="20"/>
              </w:rPr>
              <w:t>
Орман қоры, барлығы</w:t>
            </w:r>
            <w:r>
              <w:br/>
            </w:r>
            <w:r>
              <w:rPr>
                <w:rFonts w:ascii="Times New Roman"/>
                <w:b w:val="false"/>
                <w:i w:val="false"/>
                <w:color w:val="000000"/>
                <w:sz w:val="20"/>
              </w:rPr>
              <w:t>
Всего лесного фонда</w:t>
            </w:r>
          </w:p>
          <w:bookmarkEnd w:id="1190"/>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0" w:id="1191"/>
    <w:p>
      <w:pPr>
        <w:spacing w:after="0"/>
        <w:ind w:left="0"/>
        <w:jc w:val="both"/>
      </w:pPr>
      <w:r>
        <w:rPr>
          <w:rFonts w:ascii="Times New Roman"/>
          <w:b w:val="false"/>
          <w:i w:val="false"/>
          <w:color w:val="000000"/>
          <w:sz w:val="28"/>
        </w:rPr>
        <w:t>
      жалғасы продолжение</w:t>
      </w:r>
    </w:p>
    <w:bookmarkEnd w:id="1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2"/>
        <w:gridCol w:w="999"/>
        <w:gridCol w:w="999"/>
        <w:gridCol w:w="999"/>
        <w:gridCol w:w="1000"/>
        <w:gridCol w:w="1540"/>
        <w:gridCol w:w="1000"/>
        <w:gridCol w:w="1001"/>
      </w:tblGrid>
      <w:tr>
        <w:trPr>
          <w:trHeight w:val="30" w:hRule="atLeast"/>
        </w:trPr>
        <w:tc>
          <w:tcPr>
            <w:tcW w:w="4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192"/>
          <w:p>
            <w:pPr>
              <w:spacing w:after="20"/>
              <w:ind w:left="20"/>
              <w:jc w:val="both"/>
            </w:pPr>
            <w:r>
              <w:rPr>
                <w:rFonts w:ascii="Times New Roman"/>
                <w:b w:val="false"/>
                <w:i w:val="false"/>
                <w:color w:val="000000"/>
                <w:sz w:val="20"/>
              </w:rPr>
              <w:t>
Орман қоры. Мемлекеттік орман қорының санаттары</w:t>
            </w:r>
            <w:r>
              <w:br/>
            </w:r>
            <w:r>
              <w:rPr>
                <w:rFonts w:ascii="Times New Roman"/>
                <w:b w:val="false"/>
                <w:i w:val="false"/>
                <w:color w:val="000000"/>
                <w:sz w:val="20"/>
              </w:rPr>
              <w:t>
Лесной фонд. Категории государственного лесного фонда</w:t>
            </w:r>
          </w:p>
          <w:bookmarkEnd w:id="1192"/>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193"/>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Код</w:t>
            </w:r>
          </w:p>
          <w:bookmarkEnd w:id="119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194"/>
          <w:p>
            <w:pPr>
              <w:spacing w:after="20"/>
              <w:ind w:left="20"/>
              <w:jc w:val="both"/>
            </w:pPr>
            <w:r>
              <w:rPr>
                <w:rFonts w:ascii="Times New Roman"/>
                <w:b w:val="false"/>
                <w:i w:val="false"/>
                <w:color w:val="000000"/>
                <w:sz w:val="20"/>
              </w:rPr>
              <w:t>
Ормансыз жерлер</w:t>
            </w:r>
            <w:r>
              <w:br/>
            </w:r>
            <w:r>
              <w:rPr>
                <w:rFonts w:ascii="Times New Roman"/>
                <w:b w:val="false"/>
                <w:i w:val="false"/>
                <w:color w:val="000000"/>
                <w:sz w:val="20"/>
              </w:rPr>
              <w:t>
Нелесные угодья</w:t>
            </w:r>
          </w:p>
          <w:bookmarkEnd w:id="119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195"/>
          <w:p>
            <w:pPr>
              <w:spacing w:after="20"/>
              <w:ind w:left="20"/>
              <w:jc w:val="both"/>
            </w:pPr>
            <w:r>
              <w:rPr>
                <w:rFonts w:ascii="Times New Roman"/>
                <w:b w:val="false"/>
                <w:i w:val="false"/>
                <w:color w:val="000000"/>
                <w:sz w:val="20"/>
              </w:rPr>
              <w:t>
егістіктер, тыңайған жерлер</w:t>
            </w:r>
            <w:r>
              <w:br/>
            </w:r>
            <w:r>
              <w:rPr>
                <w:rFonts w:ascii="Times New Roman"/>
                <w:b w:val="false"/>
                <w:i w:val="false"/>
                <w:color w:val="000000"/>
                <w:sz w:val="20"/>
              </w:rPr>
              <w:t>
пашни, залежи</w:t>
            </w:r>
          </w:p>
          <w:bookmarkEnd w:id="1195"/>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196"/>
          <w:p>
            <w:pPr>
              <w:spacing w:after="20"/>
              <w:ind w:left="20"/>
              <w:jc w:val="both"/>
            </w:pPr>
            <w:r>
              <w:rPr>
                <w:rFonts w:ascii="Times New Roman"/>
                <w:b w:val="false"/>
                <w:i w:val="false"/>
                <w:color w:val="000000"/>
                <w:sz w:val="20"/>
              </w:rPr>
              <w:t>
шабындықтар</w:t>
            </w:r>
            <w:r>
              <w:br/>
            </w:r>
            <w:r>
              <w:rPr>
                <w:rFonts w:ascii="Times New Roman"/>
                <w:b w:val="false"/>
                <w:i w:val="false"/>
                <w:color w:val="000000"/>
                <w:sz w:val="20"/>
              </w:rPr>
              <w:t>
сенокосы</w:t>
            </w:r>
          </w:p>
          <w:bookmarkEnd w:id="1196"/>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197"/>
          <w:p>
            <w:pPr>
              <w:spacing w:after="20"/>
              <w:ind w:left="20"/>
              <w:jc w:val="both"/>
            </w:pPr>
            <w:r>
              <w:rPr>
                <w:rFonts w:ascii="Times New Roman"/>
                <w:b w:val="false"/>
                <w:i w:val="false"/>
                <w:color w:val="000000"/>
                <w:sz w:val="20"/>
              </w:rPr>
              <w:t>
жайылымдар</w:t>
            </w:r>
            <w:r>
              <w:br/>
            </w:r>
            <w:r>
              <w:rPr>
                <w:rFonts w:ascii="Times New Roman"/>
                <w:b w:val="false"/>
                <w:i w:val="false"/>
                <w:color w:val="000000"/>
                <w:sz w:val="20"/>
              </w:rPr>
              <w:t>
пастбища</w:t>
            </w:r>
          </w:p>
          <w:bookmarkEnd w:id="1197"/>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198"/>
          <w:p>
            <w:pPr>
              <w:spacing w:after="20"/>
              <w:ind w:left="20"/>
              <w:jc w:val="both"/>
            </w:pPr>
            <w:r>
              <w:rPr>
                <w:rFonts w:ascii="Times New Roman"/>
                <w:b w:val="false"/>
                <w:i w:val="false"/>
                <w:color w:val="000000"/>
                <w:sz w:val="20"/>
              </w:rPr>
              <w:t>
жолдар, орман соқпақтары, өртке қарсы жолақтар</w:t>
            </w:r>
            <w:r>
              <w:br/>
            </w:r>
            <w:r>
              <w:rPr>
                <w:rFonts w:ascii="Times New Roman"/>
                <w:b w:val="false"/>
                <w:i w:val="false"/>
                <w:color w:val="000000"/>
                <w:sz w:val="20"/>
              </w:rPr>
              <w:t>
дороги, квартальные просеки, противопожарные разрывы</w:t>
            </w:r>
          </w:p>
          <w:bookmarkEnd w:id="1198"/>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199"/>
          <w:p>
            <w:pPr>
              <w:spacing w:after="20"/>
              <w:ind w:left="20"/>
              <w:jc w:val="both"/>
            </w:pPr>
            <w:r>
              <w:rPr>
                <w:rFonts w:ascii="Times New Roman"/>
                <w:b w:val="false"/>
                <w:i w:val="false"/>
                <w:color w:val="000000"/>
                <w:sz w:val="20"/>
              </w:rPr>
              <w:t>
усадьбалар</w:t>
            </w:r>
            <w:r>
              <w:br/>
            </w:r>
            <w:r>
              <w:rPr>
                <w:rFonts w:ascii="Times New Roman"/>
                <w:b w:val="false"/>
                <w:i w:val="false"/>
                <w:color w:val="000000"/>
                <w:sz w:val="20"/>
              </w:rPr>
              <w:t>
усадьбы</w:t>
            </w:r>
          </w:p>
          <w:bookmarkEnd w:id="1199"/>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200"/>
          <w:p>
            <w:pPr>
              <w:spacing w:after="20"/>
              <w:ind w:left="20"/>
              <w:jc w:val="both"/>
            </w:pPr>
            <w:r>
              <w:rPr>
                <w:rFonts w:ascii="Times New Roman"/>
                <w:b w:val="false"/>
                <w:i w:val="false"/>
                <w:color w:val="000000"/>
                <w:sz w:val="20"/>
              </w:rPr>
              <w:t>
сулар</w:t>
            </w:r>
            <w:r>
              <w:br/>
            </w:r>
            <w:r>
              <w:rPr>
                <w:rFonts w:ascii="Times New Roman"/>
                <w:b w:val="false"/>
                <w:i w:val="false"/>
                <w:color w:val="000000"/>
                <w:sz w:val="20"/>
              </w:rPr>
              <w:t>
воды</w:t>
            </w:r>
          </w:p>
          <w:bookmarkEnd w:id="1200"/>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201"/>
          <w:p>
            <w:pPr>
              <w:spacing w:after="20"/>
              <w:ind w:left="20"/>
              <w:jc w:val="both"/>
            </w:pPr>
            <w:r>
              <w:rPr>
                <w:rFonts w:ascii="Times New Roman"/>
                <w:b w:val="false"/>
                <w:i w:val="false"/>
                <w:color w:val="000000"/>
                <w:sz w:val="20"/>
              </w:rPr>
              <w:t>
А. Мемлекеттік орман қоры</w:t>
            </w:r>
            <w:r>
              <w:br/>
            </w:r>
            <w:r>
              <w:rPr>
                <w:rFonts w:ascii="Times New Roman"/>
                <w:b w:val="false"/>
                <w:i w:val="false"/>
                <w:color w:val="000000"/>
                <w:sz w:val="20"/>
              </w:rPr>
              <w:t>
А. Государственный лесной фонд</w:t>
            </w:r>
          </w:p>
          <w:bookmarkEnd w:id="1201"/>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202"/>
          <w:p>
            <w:pPr>
              <w:spacing w:after="20"/>
              <w:ind w:left="20"/>
              <w:jc w:val="both"/>
            </w:pPr>
            <w:r>
              <w:rPr>
                <w:rFonts w:ascii="Times New Roman"/>
                <w:b w:val="false"/>
                <w:i w:val="false"/>
                <w:color w:val="000000"/>
                <w:sz w:val="20"/>
              </w:rPr>
              <w:t>
1. Ерекше қорғалатын орман аумақтары, жиыны</w:t>
            </w:r>
            <w:r>
              <w:br/>
            </w:r>
            <w:r>
              <w:rPr>
                <w:rFonts w:ascii="Times New Roman"/>
                <w:b w:val="false"/>
                <w:i w:val="false"/>
                <w:color w:val="000000"/>
                <w:sz w:val="20"/>
              </w:rPr>
              <w:t>
1. Особо охраняемые лесные территории – итого</w:t>
            </w:r>
          </w:p>
          <w:bookmarkEnd w:id="1202"/>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203"/>
          <w:p>
            <w:pPr>
              <w:spacing w:after="20"/>
              <w:ind w:left="20"/>
              <w:jc w:val="both"/>
            </w:pPr>
            <w:r>
              <w:rPr>
                <w:rFonts w:ascii="Times New Roman"/>
                <w:b w:val="false"/>
                <w:i w:val="false"/>
                <w:color w:val="000000"/>
                <w:sz w:val="20"/>
              </w:rPr>
              <w:t>
олардың ішіндегі мемлекеттік табиғат ескерткіштері</w:t>
            </w:r>
            <w:r>
              <w:br/>
            </w:r>
            <w:r>
              <w:rPr>
                <w:rFonts w:ascii="Times New Roman"/>
                <w:b w:val="false"/>
                <w:i w:val="false"/>
                <w:color w:val="000000"/>
                <w:sz w:val="20"/>
              </w:rPr>
              <w:t>
из них государственные памятники природы</w:t>
            </w:r>
          </w:p>
          <w:bookmarkEnd w:id="1203"/>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204"/>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bookmarkEnd w:id="1204"/>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205"/>
          <w:p>
            <w:pPr>
              <w:spacing w:after="20"/>
              <w:ind w:left="20"/>
              <w:jc w:val="both"/>
            </w:pPr>
            <w:r>
              <w:rPr>
                <w:rFonts w:ascii="Times New Roman"/>
                <w:b w:val="false"/>
                <w:i w:val="false"/>
                <w:color w:val="000000"/>
                <w:sz w:val="20"/>
              </w:rPr>
              <w:t>
мемлекеттік табиғи қорықтардың ормандары</w:t>
            </w:r>
            <w:r>
              <w:br/>
            </w:r>
            <w:r>
              <w:rPr>
                <w:rFonts w:ascii="Times New Roman"/>
                <w:b w:val="false"/>
                <w:i w:val="false"/>
                <w:color w:val="000000"/>
                <w:sz w:val="20"/>
              </w:rPr>
              <w:t>
леса государственных природных заповедников</w:t>
            </w:r>
          </w:p>
          <w:bookmarkEnd w:id="1205"/>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206"/>
          <w:p>
            <w:pPr>
              <w:spacing w:after="20"/>
              <w:ind w:left="20"/>
              <w:jc w:val="both"/>
            </w:pPr>
            <w:r>
              <w:rPr>
                <w:rFonts w:ascii="Times New Roman"/>
                <w:b w:val="false"/>
                <w:i w:val="false"/>
                <w:color w:val="000000"/>
                <w:sz w:val="20"/>
              </w:rPr>
              <w:t>
олардың ішіндегі мемлекеттік табиғат ескерткіштері</w:t>
            </w:r>
            <w:r>
              <w:br/>
            </w:r>
            <w:r>
              <w:rPr>
                <w:rFonts w:ascii="Times New Roman"/>
                <w:b w:val="false"/>
                <w:i w:val="false"/>
                <w:color w:val="000000"/>
                <w:sz w:val="20"/>
              </w:rPr>
              <w:t>
из них государственные памятники природы</w:t>
            </w:r>
          </w:p>
          <w:bookmarkEnd w:id="1206"/>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207"/>
          <w:p>
            <w:pPr>
              <w:spacing w:after="20"/>
              <w:ind w:left="20"/>
              <w:jc w:val="both"/>
            </w:pPr>
            <w:r>
              <w:rPr>
                <w:rFonts w:ascii="Times New Roman"/>
                <w:b w:val="false"/>
                <w:i w:val="false"/>
                <w:color w:val="000000"/>
                <w:sz w:val="20"/>
              </w:rPr>
              <w:t>
мемлекеттік ұлттық табиғи парктердің ормандары</w:t>
            </w:r>
            <w:r>
              <w:br/>
            </w:r>
            <w:r>
              <w:rPr>
                <w:rFonts w:ascii="Times New Roman"/>
                <w:b w:val="false"/>
                <w:i w:val="false"/>
                <w:color w:val="000000"/>
                <w:sz w:val="20"/>
              </w:rPr>
              <w:t>
леса государственных национальных природных парков</w:t>
            </w:r>
          </w:p>
          <w:bookmarkEnd w:id="1207"/>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208"/>
          <w:p>
            <w:pPr>
              <w:spacing w:after="20"/>
              <w:ind w:left="20"/>
              <w:jc w:val="both"/>
            </w:pPr>
            <w:r>
              <w:rPr>
                <w:rFonts w:ascii="Times New Roman"/>
                <w:b w:val="false"/>
                <w:i w:val="false"/>
                <w:color w:val="000000"/>
                <w:sz w:val="20"/>
              </w:rPr>
              <w:t>
олардың ішіндегі мемлекеттік табиғат ескерткіштері</w:t>
            </w:r>
            <w:r>
              <w:br/>
            </w:r>
            <w:r>
              <w:rPr>
                <w:rFonts w:ascii="Times New Roman"/>
                <w:b w:val="false"/>
                <w:i w:val="false"/>
                <w:color w:val="000000"/>
                <w:sz w:val="20"/>
              </w:rPr>
              <w:t>
из них государственные памятники природы</w:t>
            </w:r>
          </w:p>
          <w:bookmarkEnd w:id="1208"/>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209"/>
          <w:p>
            <w:pPr>
              <w:spacing w:after="20"/>
              <w:ind w:left="20"/>
              <w:jc w:val="both"/>
            </w:pPr>
            <w:r>
              <w:rPr>
                <w:rFonts w:ascii="Times New Roman"/>
                <w:b w:val="false"/>
                <w:i w:val="false"/>
                <w:color w:val="000000"/>
                <w:sz w:val="20"/>
              </w:rPr>
              <w:t>
мемлекеттік табиғи резерваттардың ормандары</w:t>
            </w:r>
            <w:r>
              <w:br/>
            </w:r>
            <w:r>
              <w:rPr>
                <w:rFonts w:ascii="Times New Roman"/>
                <w:b w:val="false"/>
                <w:i w:val="false"/>
                <w:color w:val="000000"/>
                <w:sz w:val="20"/>
              </w:rPr>
              <w:t>
леса государственных природных резерватов</w:t>
            </w:r>
          </w:p>
          <w:bookmarkEnd w:id="1209"/>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210"/>
          <w:p>
            <w:pPr>
              <w:spacing w:after="20"/>
              <w:ind w:left="20"/>
              <w:jc w:val="both"/>
            </w:pPr>
            <w:r>
              <w:rPr>
                <w:rFonts w:ascii="Times New Roman"/>
                <w:b w:val="false"/>
                <w:i w:val="false"/>
                <w:color w:val="000000"/>
                <w:sz w:val="20"/>
              </w:rPr>
              <w:t>
олардың ішіндегі мемлекеттік табиғат ескерткіштері</w:t>
            </w:r>
            <w:r>
              <w:br/>
            </w:r>
            <w:r>
              <w:rPr>
                <w:rFonts w:ascii="Times New Roman"/>
                <w:b w:val="false"/>
                <w:i w:val="false"/>
                <w:color w:val="000000"/>
                <w:sz w:val="20"/>
              </w:rPr>
              <w:t>
из них государственные памятники природы</w:t>
            </w:r>
          </w:p>
          <w:bookmarkEnd w:id="1210"/>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211"/>
          <w:p>
            <w:pPr>
              <w:spacing w:after="20"/>
              <w:ind w:left="20"/>
              <w:jc w:val="both"/>
            </w:pPr>
            <w:r>
              <w:rPr>
                <w:rFonts w:ascii="Times New Roman"/>
                <w:b w:val="false"/>
                <w:i w:val="false"/>
                <w:color w:val="000000"/>
                <w:sz w:val="20"/>
              </w:rPr>
              <w:t>
мемлекеттік өңірлік табиғи парктердің ормандары</w:t>
            </w:r>
            <w:r>
              <w:br/>
            </w:r>
            <w:r>
              <w:rPr>
                <w:rFonts w:ascii="Times New Roman"/>
                <w:b w:val="false"/>
                <w:i w:val="false"/>
                <w:color w:val="000000"/>
                <w:sz w:val="20"/>
              </w:rPr>
              <w:t>
леса государственных региональных природных парков</w:t>
            </w:r>
          </w:p>
          <w:bookmarkEnd w:id="1211"/>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212"/>
          <w:p>
            <w:pPr>
              <w:spacing w:after="20"/>
              <w:ind w:left="20"/>
              <w:jc w:val="both"/>
            </w:pPr>
            <w:r>
              <w:rPr>
                <w:rFonts w:ascii="Times New Roman"/>
                <w:b w:val="false"/>
                <w:i w:val="false"/>
                <w:color w:val="000000"/>
                <w:sz w:val="20"/>
              </w:rPr>
              <w:t>
мемлекеттік қорық аймақтарының ормандары</w:t>
            </w:r>
            <w:r>
              <w:br/>
            </w:r>
            <w:r>
              <w:rPr>
                <w:rFonts w:ascii="Times New Roman"/>
                <w:b w:val="false"/>
                <w:i w:val="false"/>
                <w:color w:val="000000"/>
                <w:sz w:val="20"/>
              </w:rPr>
              <w:t>
леса государственных заповедных зон</w:t>
            </w:r>
          </w:p>
          <w:bookmarkEnd w:id="1212"/>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213"/>
          <w:p>
            <w:pPr>
              <w:spacing w:after="20"/>
              <w:ind w:left="20"/>
              <w:jc w:val="both"/>
            </w:pPr>
            <w:r>
              <w:rPr>
                <w:rFonts w:ascii="Times New Roman"/>
                <w:b w:val="false"/>
                <w:i w:val="false"/>
                <w:color w:val="000000"/>
                <w:sz w:val="20"/>
              </w:rPr>
              <w:t>
басқа санаттардағы мемлекеттік табиғи ескерткіштер</w:t>
            </w:r>
            <w:r>
              <w:br/>
            </w:r>
            <w:r>
              <w:rPr>
                <w:rFonts w:ascii="Times New Roman"/>
                <w:b w:val="false"/>
                <w:i w:val="false"/>
                <w:color w:val="000000"/>
                <w:sz w:val="20"/>
              </w:rPr>
              <w:t>
государственные памятники природы на других категориях</w:t>
            </w:r>
          </w:p>
          <w:bookmarkEnd w:id="1213"/>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214"/>
          <w:p>
            <w:pPr>
              <w:spacing w:after="20"/>
              <w:ind w:left="20"/>
              <w:jc w:val="both"/>
            </w:pPr>
            <w:r>
              <w:rPr>
                <w:rFonts w:ascii="Times New Roman"/>
                <w:b w:val="false"/>
                <w:i w:val="false"/>
                <w:color w:val="000000"/>
                <w:sz w:val="20"/>
              </w:rPr>
              <w:t>
2. Мемлекеттік орман қоры жерлеріндегі ормандар және орман дақылдары көмкермеген жер учаскелері, жиыны</w:t>
            </w:r>
            <w:r>
              <w:br/>
            </w:r>
            <w:r>
              <w:rPr>
                <w:rFonts w:ascii="Times New Roman"/>
                <w:b w:val="false"/>
                <w:i w:val="false"/>
                <w:color w:val="000000"/>
                <w:sz w:val="20"/>
              </w:rPr>
              <w:t>
2. Леса и не покрытые лесной растительностью земельные участки на землях государственного лесного фонда - итого</w:t>
            </w:r>
          </w:p>
          <w:bookmarkEnd w:id="1214"/>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215"/>
          <w:p>
            <w:pPr>
              <w:spacing w:after="20"/>
              <w:ind w:left="20"/>
              <w:jc w:val="both"/>
            </w:pPr>
            <w:r>
              <w:rPr>
                <w:rFonts w:ascii="Times New Roman"/>
                <w:b w:val="false"/>
                <w:i w:val="false"/>
                <w:color w:val="000000"/>
                <w:sz w:val="20"/>
              </w:rPr>
              <w:t>
оның ішінде негізгі пайдалану үшін ағаш кесуге болатын учаскелер</w:t>
            </w:r>
            <w:r>
              <w:br/>
            </w:r>
            <w:r>
              <w:rPr>
                <w:rFonts w:ascii="Times New Roman"/>
                <w:b w:val="false"/>
                <w:i w:val="false"/>
                <w:color w:val="000000"/>
                <w:sz w:val="20"/>
              </w:rPr>
              <w:t>
из них участки, где допускаются рубки главного пользования</w:t>
            </w:r>
          </w:p>
          <w:bookmarkEnd w:id="1215"/>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216"/>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bookmarkEnd w:id="1216"/>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217"/>
          <w:p>
            <w:pPr>
              <w:spacing w:after="20"/>
              <w:ind w:left="20"/>
              <w:jc w:val="both"/>
            </w:pPr>
            <w:r>
              <w:rPr>
                <w:rFonts w:ascii="Times New Roman"/>
                <w:b w:val="false"/>
                <w:i w:val="false"/>
                <w:color w:val="000000"/>
                <w:sz w:val="20"/>
              </w:rPr>
              <w:t>
орман генетикалық резерваттарын қоса алғанда, ғылыми маңызы бар учаскелер</w:t>
            </w:r>
            <w:r>
              <w:br/>
            </w:r>
            <w:r>
              <w:rPr>
                <w:rFonts w:ascii="Times New Roman"/>
                <w:b w:val="false"/>
                <w:i w:val="false"/>
                <w:color w:val="000000"/>
                <w:sz w:val="20"/>
              </w:rPr>
              <w:t>
участки леса, имеющие научное значение, включая лесные генетические резерваты</w:t>
            </w:r>
          </w:p>
          <w:bookmarkEnd w:id="1217"/>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218"/>
          <w:p>
            <w:pPr>
              <w:spacing w:after="20"/>
              <w:ind w:left="20"/>
              <w:jc w:val="both"/>
            </w:pPr>
            <w:r>
              <w:rPr>
                <w:rFonts w:ascii="Times New Roman"/>
                <w:b w:val="false"/>
                <w:i w:val="false"/>
                <w:color w:val="000000"/>
                <w:sz w:val="20"/>
              </w:rPr>
              <w:t>
оның ішінде орман генетикалық резерваттары</w:t>
            </w:r>
            <w:r>
              <w:br/>
            </w:r>
            <w:r>
              <w:rPr>
                <w:rFonts w:ascii="Times New Roman"/>
                <w:b w:val="false"/>
                <w:i w:val="false"/>
                <w:color w:val="000000"/>
                <w:sz w:val="20"/>
              </w:rPr>
              <w:t>
из них лесные генетические резерваты</w:t>
            </w:r>
          </w:p>
          <w:bookmarkEnd w:id="1218"/>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219"/>
          <w:p>
            <w:pPr>
              <w:spacing w:after="20"/>
              <w:ind w:left="20"/>
              <w:jc w:val="both"/>
            </w:pPr>
            <w:r>
              <w:rPr>
                <w:rFonts w:ascii="Times New Roman"/>
                <w:b w:val="false"/>
                <w:i w:val="false"/>
                <w:color w:val="000000"/>
                <w:sz w:val="20"/>
              </w:rPr>
              <w:t>
аса бағалы орман алқаптары</w:t>
            </w:r>
            <w:r>
              <w:br/>
            </w:r>
            <w:r>
              <w:rPr>
                <w:rFonts w:ascii="Times New Roman"/>
                <w:b w:val="false"/>
                <w:i w:val="false"/>
                <w:color w:val="000000"/>
                <w:sz w:val="20"/>
              </w:rPr>
              <w:t>
особо ценные лесные массивы</w:t>
            </w:r>
          </w:p>
          <w:bookmarkEnd w:id="1219"/>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220"/>
          <w:p>
            <w:pPr>
              <w:spacing w:after="20"/>
              <w:ind w:left="20"/>
              <w:jc w:val="both"/>
            </w:pPr>
            <w:r>
              <w:rPr>
                <w:rFonts w:ascii="Times New Roman"/>
                <w:b w:val="false"/>
                <w:i w:val="false"/>
                <w:color w:val="000000"/>
                <w:sz w:val="20"/>
              </w:rPr>
              <w:t>
жаңғақ кәсіпшіліктері аймақтары</w:t>
            </w:r>
            <w:r>
              <w:br/>
            </w:r>
            <w:r>
              <w:rPr>
                <w:rFonts w:ascii="Times New Roman"/>
                <w:b w:val="false"/>
                <w:i w:val="false"/>
                <w:color w:val="000000"/>
                <w:sz w:val="20"/>
              </w:rPr>
              <w:t>
орехопромысловые зоны</w:t>
            </w:r>
          </w:p>
          <w:bookmarkEnd w:id="1220"/>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221"/>
          <w:p>
            <w:pPr>
              <w:spacing w:after="20"/>
              <w:ind w:left="20"/>
              <w:jc w:val="both"/>
            </w:pPr>
            <w:r>
              <w:rPr>
                <w:rFonts w:ascii="Times New Roman"/>
                <w:b w:val="false"/>
                <w:i w:val="false"/>
                <w:color w:val="000000"/>
                <w:sz w:val="20"/>
              </w:rPr>
              <w:t>
орман жемісі ағаштары</w:t>
            </w:r>
            <w:r>
              <w:br/>
            </w:r>
            <w:r>
              <w:rPr>
                <w:rFonts w:ascii="Times New Roman"/>
                <w:b w:val="false"/>
                <w:i w:val="false"/>
                <w:color w:val="000000"/>
                <w:sz w:val="20"/>
              </w:rPr>
              <w:t>
лесоплодовые насаждения</w:t>
            </w:r>
          </w:p>
          <w:bookmarkEnd w:id="1221"/>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222"/>
          <w:p>
            <w:pPr>
              <w:spacing w:after="20"/>
              <w:ind w:left="20"/>
              <w:jc w:val="both"/>
            </w:pPr>
            <w:r>
              <w:rPr>
                <w:rFonts w:ascii="Times New Roman"/>
                <w:b w:val="false"/>
                <w:i w:val="false"/>
                <w:color w:val="000000"/>
                <w:sz w:val="20"/>
              </w:rPr>
              <w:t>
субальпілік ормандар</w:t>
            </w:r>
            <w:r>
              <w:br/>
            </w:r>
            <w:r>
              <w:rPr>
                <w:rFonts w:ascii="Times New Roman"/>
                <w:b w:val="false"/>
                <w:i w:val="false"/>
                <w:color w:val="000000"/>
                <w:sz w:val="20"/>
              </w:rPr>
              <w:t>
субальпийские леса</w:t>
            </w:r>
          </w:p>
          <w:bookmarkEnd w:id="1222"/>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223"/>
          <w:p>
            <w:pPr>
              <w:spacing w:after="20"/>
              <w:ind w:left="20"/>
              <w:jc w:val="both"/>
            </w:pPr>
            <w:r>
              <w:rPr>
                <w:rFonts w:ascii="Times New Roman"/>
                <w:b w:val="false"/>
                <w:i w:val="false"/>
                <w:color w:val="000000"/>
                <w:sz w:val="20"/>
              </w:rPr>
              <w:t>
мемлекеттік қорғаныштық орман жолақтары</w:t>
            </w:r>
            <w:r>
              <w:br/>
            </w:r>
            <w:r>
              <w:rPr>
                <w:rFonts w:ascii="Times New Roman"/>
                <w:b w:val="false"/>
                <w:i w:val="false"/>
                <w:color w:val="000000"/>
                <w:sz w:val="20"/>
              </w:rPr>
              <w:t>
государственные защитные лесные полосы</w:t>
            </w:r>
          </w:p>
          <w:bookmarkEnd w:id="1223"/>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224"/>
          <w:p>
            <w:pPr>
              <w:spacing w:after="20"/>
              <w:ind w:left="20"/>
              <w:jc w:val="both"/>
            </w:pPr>
            <w:r>
              <w:rPr>
                <w:rFonts w:ascii="Times New Roman"/>
                <w:b w:val="false"/>
                <w:i w:val="false"/>
                <w:color w:val="000000"/>
                <w:sz w:val="20"/>
              </w:rPr>
              <w:t xml:space="preserve">
қала ормандары </w:t>
            </w:r>
            <w:r>
              <w:br/>
            </w:r>
            <w:r>
              <w:rPr>
                <w:rFonts w:ascii="Times New Roman"/>
                <w:b w:val="false"/>
                <w:i w:val="false"/>
                <w:color w:val="000000"/>
                <w:sz w:val="20"/>
              </w:rPr>
              <w:t>
городские леса</w:t>
            </w:r>
          </w:p>
          <w:bookmarkEnd w:id="1224"/>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225"/>
          <w:p>
            <w:pPr>
              <w:spacing w:after="20"/>
              <w:ind w:left="20"/>
              <w:jc w:val="both"/>
            </w:pPr>
            <w:r>
              <w:rPr>
                <w:rFonts w:ascii="Times New Roman"/>
                <w:b w:val="false"/>
                <w:i w:val="false"/>
                <w:color w:val="000000"/>
                <w:sz w:val="20"/>
              </w:rPr>
              <w:t>
елді мекендер мен емдеу – сауықтыру мекемелерінің жасыл аймақтары</w:t>
            </w:r>
            <w:r>
              <w:br/>
            </w:r>
            <w:r>
              <w:rPr>
                <w:rFonts w:ascii="Times New Roman"/>
                <w:b w:val="false"/>
                <w:i w:val="false"/>
                <w:color w:val="000000"/>
                <w:sz w:val="20"/>
              </w:rPr>
              <w:t>
зеленые зоны населенных пунктов и лечебно – оздоровительных учреждений</w:t>
            </w:r>
          </w:p>
          <w:bookmarkEnd w:id="1225"/>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226"/>
          <w:p>
            <w:pPr>
              <w:spacing w:after="20"/>
              <w:ind w:left="20"/>
              <w:jc w:val="both"/>
            </w:pPr>
            <w:r>
              <w:rPr>
                <w:rFonts w:ascii="Times New Roman"/>
                <w:b w:val="false"/>
                <w:i w:val="false"/>
                <w:color w:val="000000"/>
                <w:sz w:val="20"/>
              </w:rPr>
              <w:t>
эрозияға қарсы ормандар</w:t>
            </w:r>
            <w:r>
              <w:br/>
            </w:r>
            <w:r>
              <w:rPr>
                <w:rFonts w:ascii="Times New Roman"/>
                <w:b w:val="false"/>
                <w:i w:val="false"/>
                <w:color w:val="000000"/>
                <w:sz w:val="20"/>
              </w:rPr>
              <w:t>
противоэрозионные леса</w:t>
            </w:r>
          </w:p>
          <w:bookmarkEnd w:id="1226"/>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227"/>
          <w:p>
            <w:pPr>
              <w:spacing w:after="20"/>
              <w:ind w:left="20"/>
              <w:jc w:val="both"/>
            </w:pPr>
            <w:r>
              <w:rPr>
                <w:rFonts w:ascii="Times New Roman"/>
                <w:b w:val="false"/>
                <w:i w:val="false"/>
                <w:color w:val="000000"/>
                <w:sz w:val="20"/>
              </w:rPr>
              <w:t>
өзендер, көлдер, су қоймалары, каналдар және басқа да су объектілері жағалауларындағы тыйым салынған орман жолақтары</w:t>
            </w:r>
            <w:r>
              <w:br/>
            </w:r>
            <w:r>
              <w:rPr>
                <w:rFonts w:ascii="Times New Roman"/>
                <w:b w:val="false"/>
                <w:i w:val="false"/>
                <w:color w:val="000000"/>
                <w:sz w:val="20"/>
              </w:rPr>
              <w:t>
запретные полосы лесов по берегам рек, озер, водохранилищ, каналов и других водных объектов</w:t>
            </w:r>
          </w:p>
          <w:bookmarkEnd w:id="1227"/>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228"/>
          <w:p>
            <w:pPr>
              <w:spacing w:after="20"/>
              <w:ind w:left="20"/>
              <w:jc w:val="both"/>
            </w:pPr>
            <w:r>
              <w:rPr>
                <w:rFonts w:ascii="Times New Roman"/>
                <w:b w:val="false"/>
                <w:i w:val="false"/>
                <w:color w:val="000000"/>
                <w:sz w:val="20"/>
              </w:rPr>
              <w:t>
оның ішінде басты мақсатта пайдалану үшін ағаш кесуге болатын учаскелер</w:t>
            </w:r>
            <w:r>
              <w:br/>
            </w:r>
            <w:r>
              <w:rPr>
                <w:rFonts w:ascii="Times New Roman"/>
                <w:b w:val="false"/>
                <w:i w:val="false"/>
                <w:color w:val="000000"/>
                <w:sz w:val="20"/>
              </w:rPr>
              <w:t>
из них участки, где допускаются рубки главного пользования</w:t>
            </w:r>
          </w:p>
          <w:bookmarkEnd w:id="1228"/>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229"/>
          <w:p>
            <w:pPr>
              <w:spacing w:after="20"/>
              <w:ind w:left="20"/>
              <w:jc w:val="both"/>
            </w:pPr>
            <w:r>
              <w:rPr>
                <w:rFonts w:ascii="Times New Roman"/>
                <w:b w:val="false"/>
                <w:i w:val="false"/>
                <w:color w:val="000000"/>
                <w:sz w:val="20"/>
              </w:rPr>
              <w:t>
халықаралық және республикалық маңызы бар ортақ пайдаланудағы темір жолдар және автомобиль жолдары бойындағы қорғаныштық екпелер</w:t>
            </w:r>
            <w:r>
              <w:br/>
            </w:r>
            <w:r>
              <w:rPr>
                <w:rFonts w:ascii="Times New Roman"/>
                <w:b w:val="false"/>
                <w:i w:val="false"/>
                <w:color w:val="000000"/>
                <w:sz w:val="20"/>
              </w:rPr>
              <w:t>
защитные лесные полосы вдоль железных дорог и автомобильных дорог общего пользования международного и республиканского значения</w:t>
            </w:r>
          </w:p>
          <w:bookmarkEnd w:id="1229"/>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1230"/>
          <w:p>
            <w:pPr>
              <w:spacing w:after="20"/>
              <w:ind w:left="20"/>
              <w:jc w:val="both"/>
            </w:pPr>
            <w:r>
              <w:rPr>
                <w:rFonts w:ascii="Times New Roman"/>
                <w:b w:val="false"/>
                <w:i w:val="false"/>
                <w:color w:val="000000"/>
                <w:sz w:val="20"/>
              </w:rPr>
              <w:t>
егіс-топырақ қорғаныштық ормандары</w:t>
            </w:r>
            <w:r>
              <w:br/>
            </w:r>
            <w:r>
              <w:rPr>
                <w:rFonts w:ascii="Times New Roman"/>
                <w:b w:val="false"/>
                <w:i w:val="false"/>
                <w:color w:val="000000"/>
                <w:sz w:val="20"/>
              </w:rPr>
              <w:t>
поле – и почвозащитные леса</w:t>
            </w:r>
          </w:p>
          <w:bookmarkEnd w:id="1230"/>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231"/>
          <w:p>
            <w:pPr>
              <w:spacing w:after="20"/>
              <w:ind w:left="20"/>
              <w:jc w:val="both"/>
            </w:pPr>
            <w:r>
              <w:rPr>
                <w:rFonts w:ascii="Times New Roman"/>
                <w:b w:val="false"/>
                <w:i w:val="false"/>
                <w:color w:val="000000"/>
                <w:sz w:val="20"/>
              </w:rPr>
              <w:t>
оның ішінде: басты мақсатта пайдалану үшін ағаш кесуге болатын учаскелер</w:t>
            </w:r>
            <w:r>
              <w:br/>
            </w:r>
            <w:r>
              <w:rPr>
                <w:rFonts w:ascii="Times New Roman"/>
                <w:b w:val="false"/>
                <w:i w:val="false"/>
                <w:color w:val="000000"/>
                <w:sz w:val="20"/>
              </w:rPr>
              <w:t>
из них участки, где допускаются рубки главного пользования</w:t>
            </w:r>
          </w:p>
          <w:bookmarkEnd w:id="1231"/>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232"/>
          <w:p>
            <w:pPr>
              <w:spacing w:after="20"/>
              <w:ind w:left="20"/>
              <w:jc w:val="both"/>
            </w:pPr>
            <w:r>
              <w:rPr>
                <w:rFonts w:ascii="Times New Roman"/>
                <w:b w:val="false"/>
                <w:i w:val="false"/>
                <w:color w:val="000000"/>
                <w:sz w:val="20"/>
              </w:rPr>
              <w:t>
Халықаралық және республикалық маңызы бар ортақ пайдаланудағы темір жол және автомобиль жолдары, магистр, құбырлар және басқа да жол бойындағы құрлыстарға бөлінген алқаптардағы қорғаныштық екпелер</w:t>
            </w:r>
            <w:r>
              <w:br/>
            </w:r>
            <w:r>
              <w:rPr>
                <w:rFonts w:ascii="Times New Roman"/>
                <w:b w:val="false"/>
                <w:i w:val="false"/>
                <w:color w:val="000000"/>
                <w:sz w:val="20"/>
              </w:rPr>
              <w:t>
Защитные насаждения на полосах отвода железных и автомобильных дорог общего пользования международного и республиканского значения, магистральных трубопроводов и других линейных сооружений</w:t>
            </w:r>
          </w:p>
          <w:bookmarkEnd w:id="1232"/>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233"/>
          <w:p>
            <w:pPr>
              <w:spacing w:after="20"/>
              <w:ind w:left="20"/>
              <w:jc w:val="both"/>
            </w:pPr>
            <w:r>
              <w:rPr>
                <w:rFonts w:ascii="Times New Roman"/>
                <w:b w:val="false"/>
                <w:i w:val="false"/>
                <w:color w:val="000000"/>
                <w:sz w:val="20"/>
              </w:rPr>
              <w:t>
Мемлекеттік орман қорының жалпы ауданы</w:t>
            </w:r>
            <w:r>
              <w:br/>
            </w:r>
            <w:r>
              <w:rPr>
                <w:rFonts w:ascii="Times New Roman"/>
                <w:b w:val="false"/>
                <w:i w:val="false"/>
                <w:color w:val="000000"/>
                <w:sz w:val="20"/>
              </w:rPr>
              <w:t>
Общая площадь государственного лесного фонда</w:t>
            </w:r>
          </w:p>
          <w:bookmarkEnd w:id="1233"/>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234"/>
          <w:p>
            <w:pPr>
              <w:spacing w:after="20"/>
              <w:ind w:left="20"/>
              <w:jc w:val="both"/>
            </w:pPr>
            <w:r>
              <w:rPr>
                <w:rFonts w:ascii="Times New Roman"/>
                <w:b w:val="false"/>
                <w:i w:val="false"/>
                <w:color w:val="000000"/>
                <w:sz w:val="20"/>
              </w:rPr>
              <w:t>
оның ішінде басты мақсатта пайдалану үшін ағаш кесуге болатын учаскелер</w:t>
            </w:r>
            <w:r>
              <w:br/>
            </w:r>
            <w:r>
              <w:rPr>
                <w:rFonts w:ascii="Times New Roman"/>
                <w:b w:val="false"/>
                <w:i w:val="false"/>
                <w:color w:val="000000"/>
                <w:sz w:val="20"/>
              </w:rPr>
              <w:t>
в том числе площадь, где допускаются рубки главного пользования</w:t>
            </w:r>
          </w:p>
          <w:bookmarkEnd w:id="1234"/>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235"/>
          <w:p>
            <w:pPr>
              <w:spacing w:after="20"/>
              <w:ind w:left="20"/>
              <w:jc w:val="both"/>
            </w:pPr>
            <w:r>
              <w:rPr>
                <w:rFonts w:ascii="Times New Roman"/>
                <w:b w:val="false"/>
                <w:i w:val="false"/>
                <w:color w:val="000000"/>
                <w:sz w:val="20"/>
              </w:rPr>
              <w:t>
Мемлекеттік орман қорының жалпы ауданынан ұзақ мерзімді орман пайдалануға берілгені - жиыны</w:t>
            </w:r>
            <w:r>
              <w:br/>
            </w:r>
            <w:r>
              <w:rPr>
                <w:rFonts w:ascii="Times New Roman"/>
                <w:b w:val="false"/>
                <w:i w:val="false"/>
                <w:color w:val="000000"/>
                <w:sz w:val="20"/>
              </w:rPr>
              <w:t>
Из общей площади государственного лесного фонда передано в долгосрочное лесопользование – итого</w:t>
            </w:r>
          </w:p>
          <w:bookmarkEnd w:id="1235"/>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236"/>
          <w:p>
            <w:pPr>
              <w:spacing w:after="20"/>
              <w:ind w:left="20"/>
              <w:jc w:val="both"/>
            </w:pPr>
            <w:r>
              <w:rPr>
                <w:rFonts w:ascii="Times New Roman"/>
                <w:b w:val="false"/>
                <w:i w:val="false"/>
                <w:color w:val="000000"/>
                <w:sz w:val="20"/>
              </w:rPr>
              <w:t>
оның ішінде сүрек дайындау үшін</w:t>
            </w:r>
            <w:r>
              <w:br/>
            </w:r>
            <w:r>
              <w:rPr>
                <w:rFonts w:ascii="Times New Roman"/>
                <w:b w:val="false"/>
                <w:i w:val="false"/>
                <w:color w:val="000000"/>
                <w:sz w:val="20"/>
              </w:rPr>
              <w:t>
в том числе для заготовки древесины</w:t>
            </w:r>
          </w:p>
          <w:bookmarkEnd w:id="1236"/>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237"/>
          <w:p>
            <w:pPr>
              <w:spacing w:after="20"/>
              <w:ind w:left="20"/>
              <w:jc w:val="both"/>
            </w:pPr>
            <w:r>
              <w:rPr>
                <w:rFonts w:ascii="Times New Roman"/>
                <w:b w:val="false"/>
                <w:i w:val="false"/>
                <w:color w:val="000000"/>
                <w:sz w:val="20"/>
              </w:rPr>
              <w:t>
Б. Жекеше орман қоры</w:t>
            </w:r>
            <w:r>
              <w:br/>
            </w:r>
            <w:r>
              <w:rPr>
                <w:rFonts w:ascii="Times New Roman"/>
                <w:b w:val="false"/>
                <w:i w:val="false"/>
                <w:color w:val="000000"/>
                <w:sz w:val="20"/>
              </w:rPr>
              <w:t>
Б. Частный лесной фонд</w:t>
            </w:r>
          </w:p>
          <w:bookmarkEnd w:id="1237"/>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238"/>
          <w:p>
            <w:pPr>
              <w:spacing w:after="20"/>
              <w:ind w:left="20"/>
              <w:jc w:val="both"/>
            </w:pPr>
            <w:r>
              <w:rPr>
                <w:rFonts w:ascii="Times New Roman"/>
                <w:b w:val="false"/>
                <w:i w:val="false"/>
                <w:color w:val="000000"/>
                <w:sz w:val="20"/>
              </w:rPr>
              <w:t>
Жекеше орман қорының жалпы ауданы</w:t>
            </w:r>
            <w:r>
              <w:br/>
            </w:r>
            <w:r>
              <w:rPr>
                <w:rFonts w:ascii="Times New Roman"/>
                <w:b w:val="false"/>
                <w:i w:val="false"/>
                <w:color w:val="000000"/>
                <w:sz w:val="20"/>
              </w:rPr>
              <w:t>
Общая площадь частного лесного фонда</w:t>
            </w:r>
          </w:p>
          <w:bookmarkEnd w:id="1238"/>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239"/>
          <w:p>
            <w:pPr>
              <w:spacing w:after="20"/>
              <w:ind w:left="20"/>
              <w:jc w:val="both"/>
            </w:pPr>
            <w:r>
              <w:rPr>
                <w:rFonts w:ascii="Times New Roman"/>
                <w:b w:val="false"/>
                <w:i w:val="false"/>
                <w:color w:val="000000"/>
                <w:sz w:val="20"/>
              </w:rPr>
              <w:t>
Орман қоры, барлығы</w:t>
            </w:r>
            <w:r>
              <w:br/>
            </w:r>
            <w:r>
              <w:rPr>
                <w:rFonts w:ascii="Times New Roman"/>
                <w:b w:val="false"/>
                <w:i w:val="false"/>
                <w:color w:val="000000"/>
                <w:sz w:val="20"/>
              </w:rPr>
              <w:t>
Всего лесного фонда</w:t>
            </w:r>
          </w:p>
          <w:bookmarkEnd w:id="1239"/>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2"/>
        <w:gridCol w:w="1592"/>
        <w:gridCol w:w="1592"/>
        <w:gridCol w:w="1592"/>
        <w:gridCol w:w="1596"/>
        <w:gridCol w:w="2168"/>
        <w:gridCol w:w="2146"/>
        <w:gridCol w:w="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240"/>
          <w:p>
            <w:pPr>
              <w:spacing w:after="20"/>
              <w:ind w:left="20"/>
              <w:jc w:val="both"/>
            </w:pPr>
            <w:r>
              <w:rPr>
                <w:rFonts w:ascii="Times New Roman"/>
                <w:b w:val="false"/>
                <w:i w:val="false"/>
                <w:color w:val="000000"/>
                <w:sz w:val="20"/>
              </w:rPr>
              <w:t>
Ормансыз жерлер</w:t>
            </w:r>
            <w:r>
              <w:br/>
            </w:r>
            <w:r>
              <w:rPr>
                <w:rFonts w:ascii="Times New Roman"/>
                <w:b w:val="false"/>
                <w:i w:val="false"/>
                <w:color w:val="000000"/>
                <w:sz w:val="20"/>
              </w:rPr>
              <w:t>
Нелесные угодья</w:t>
            </w:r>
          </w:p>
          <w:bookmarkEnd w:id="1240"/>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241"/>
          <w:p>
            <w:pPr>
              <w:spacing w:after="20"/>
              <w:ind w:left="20"/>
              <w:jc w:val="both"/>
            </w:pPr>
            <w:r>
              <w:rPr>
                <w:rFonts w:ascii="Times New Roman"/>
                <w:b w:val="false"/>
                <w:i w:val="false"/>
                <w:color w:val="000000"/>
                <w:sz w:val="20"/>
              </w:rPr>
              <w:t>
Орманды және ормансыз жерлердің жалпы ауданы</w:t>
            </w:r>
            <w:r>
              <w:br/>
            </w:r>
            <w:r>
              <w:rPr>
                <w:rFonts w:ascii="Times New Roman"/>
                <w:b w:val="false"/>
                <w:i w:val="false"/>
                <w:color w:val="000000"/>
                <w:sz w:val="20"/>
              </w:rPr>
              <w:t>
Общая площадь лесных и не лесных угодий</w:t>
            </w:r>
          </w:p>
          <w:bookmarkEnd w:id="124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242"/>
          <w:p>
            <w:pPr>
              <w:spacing w:after="20"/>
              <w:ind w:left="20"/>
              <w:jc w:val="both"/>
            </w:pPr>
            <w:r>
              <w:rPr>
                <w:rFonts w:ascii="Times New Roman"/>
                <w:b w:val="false"/>
                <w:i w:val="false"/>
                <w:color w:val="000000"/>
                <w:sz w:val="20"/>
              </w:rPr>
              <w:t>
Оның ішінде ұзақ мерзімге орман пайдалануға берілгені</w:t>
            </w:r>
            <w:r>
              <w:br/>
            </w:r>
            <w:r>
              <w:rPr>
                <w:rFonts w:ascii="Times New Roman"/>
                <w:b w:val="false"/>
                <w:i w:val="false"/>
                <w:color w:val="000000"/>
                <w:sz w:val="20"/>
              </w:rPr>
              <w:t>
В том числе передано в долгосрочное лесопользование</w:t>
            </w:r>
          </w:p>
          <w:bookmarkEnd w:id="1242"/>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243"/>
          <w:p>
            <w:pPr>
              <w:spacing w:after="20"/>
              <w:ind w:left="20"/>
              <w:jc w:val="both"/>
            </w:pPr>
            <w:r>
              <w:rPr>
                <w:rFonts w:ascii="Times New Roman"/>
                <w:b w:val="false"/>
                <w:i w:val="false"/>
                <w:color w:val="000000"/>
                <w:sz w:val="20"/>
              </w:rPr>
              <w:t>
батпақтар</w:t>
            </w:r>
            <w:r>
              <w:br/>
            </w:r>
            <w:r>
              <w:rPr>
                <w:rFonts w:ascii="Times New Roman"/>
                <w:b w:val="false"/>
                <w:i w:val="false"/>
                <w:color w:val="000000"/>
                <w:sz w:val="20"/>
              </w:rPr>
              <w:t>
болота</w:t>
            </w:r>
          </w:p>
          <w:bookmarkEnd w:id="1243"/>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244"/>
          <w:p>
            <w:pPr>
              <w:spacing w:after="20"/>
              <w:ind w:left="20"/>
              <w:jc w:val="both"/>
            </w:pPr>
            <w:r>
              <w:rPr>
                <w:rFonts w:ascii="Times New Roman"/>
                <w:b w:val="false"/>
                <w:i w:val="false"/>
                <w:color w:val="000000"/>
                <w:sz w:val="20"/>
              </w:rPr>
              <w:t>
құмдар</w:t>
            </w:r>
            <w:r>
              <w:br/>
            </w:r>
            <w:r>
              <w:rPr>
                <w:rFonts w:ascii="Times New Roman"/>
                <w:b w:val="false"/>
                <w:i w:val="false"/>
                <w:color w:val="000000"/>
                <w:sz w:val="20"/>
              </w:rPr>
              <w:t>
пески</w:t>
            </w:r>
          </w:p>
          <w:bookmarkEnd w:id="1244"/>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245"/>
          <w:p>
            <w:pPr>
              <w:spacing w:after="20"/>
              <w:ind w:left="20"/>
              <w:jc w:val="both"/>
            </w:pPr>
            <w:r>
              <w:rPr>
                <w:rFonts w:ascii="Times New Roman"/>
                <w:b w:val="false"/>
                <w:i w:val="false"/>
                <w:color w:val="000000"/>
                <w:sz w:val="20"/>
              </w:rPr>
              <w:t>
мұздақтар</w:t>
            </w:r>
            <w:r>
              <w:br/>
            </w:r>
            <w:r>
              <w:rPr>
                <w:rFonts w:ascii="Times New Roman"/>
                <w:b w:val="false"/>
                <w:i w:val="false"/>
                <w:color w:val="000000"/>
                <w:sz w:val="20"/>
              </w:rPr>
              <w:t>
ледники</w:t>
            </w:r>
          </w:p>
          <w:bookmarkEnd w:id="1245"/>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246"/>
          <w:p>
            <w:pPr>
              <w:spacing w:after="20"/>
              <w:ind w:left="20"/>
              <w:jc w:val="both"/>
            </w:pPr>
            <w:r>
              <w:rPr>
                <w:rFonts w:ascii="Times New Roman"/>
                <w:b w:val="false"/>
                <w:i w:val="false"/>
                <w:color w:val="000000"/>
                <w:sz w:val="20"/>
              </w:rPr>
              <w:t>
басқа жерлер</w:t>
            </w:r>
            <w:r>
              <w:br/>
            </w:r>
            <w:r>
              <w:rPr>
                <w:rFonts w:ascii="Times New Roman"/>
                <w:b w:val="false"/>
                <w:i w:val="false"/>
                <w:color w:val="000000"/>
                <w:sz w:val="20"/>
              </w:rPr>
              <w:t>
прочие угодья</w:t>
            </w:r>
          </w:p>
          <w:bookmarkEnd w:id="1246"/>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247"/>
          <w:p>
            <w:pPr>
              <w:spacing w:after="20"/>
              <w:ind w:left="20"/>
              <w:jc w:val="both"/>
            </w:pPr>
            <w:r>
              <w:rPr>
                <w:rFonts w:ascii="Times New Roman"/>
                <w:b w:val="false"/>
                <w:i w:val="false"/>
                <w:color w:val="000000"/>
                <w:sz w:val="20"/>
              </w:rPr>
              <w:t>
орманмен қамтылмаған жерлер, жиыны</w:t>
            </w:r>
            <w:r>
              <w:br/>
            </w:r>
            <w:r>
              <w:rPr>
                <w:rFonts w:ascii="Times New Roman"/>
                <w:b w:val="false"/>
                <w:i w:val="false"/>
                <w:color w:val="000000"/>
                <w:sz w:val="20"/>
              </w:rPr>
              <w:t>
всего нелесных угодий</w:t>
            </w:r>
          </w:p>
          <w:bookmarkEnd w:id="1247"/>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248"/>
          <w:p>
            <w:pPr>
              <w:spacing w:after="20"/>
              <w:ind w:left="20"/>
              <w:jc w:val="both"/>
            </w:pPr>
            <w:r>
              <w:rPr>
                <w:rFonts w:ascii="Times New Roman"/>
                <w:b w:val="false"/>
                <w:i w:val="false"/>
                <w:color w:val="000000"/>
                <w:sz w:val="20"/>
              </w:rPr>
              <w:t>
А. Мемлекеттік орман қоры</w:t>
            </w:r>
            <w:r>
              <w:br/>
            </w:r>
            <w:r>
              <w:rPr>
                <w:rFonts w:ascii="Times New Roman"/>
                <w:b w:val="false"/>
                <w:i w:val="false"/>
                <w:color w:val="000000"/>
                <w:sz w:val="20"/>
              </w:rPr>
              <w:t>
А. Государственный лесной фонд</w:t>
            </w:r>
          </w:p>
          <w:bookmarkEnd w:id="1248"/>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249"/>
          <w:p>
            <w:pPr>
              <w:spacing w:after="20"/>
              <w:ind w:left="20"/>
              <w:jc w:val="both"/>
            </w:pPr>
            <w:r>
              <w:rPr>
                <w:rFonts w:ascii="Times New Roman"/>
                <w:b w:val="false"/>
                <w:i w:val="false"/>
                <w:color w:val="000000"/>
                <w:sz w:val="20"/>
              </w:rPr>
              <w:t>
Б. Жекеше орман қоры</w:t>
            </w:r>
            <w:r>
              <w:br/>
            </w:r>
            <w:r>
              <w:rPr>
                <w:rFonts w:ascii="Times New Roman"/>
                <w:b w:val="false"/>
                <w:i w:val="false"/>
                <w:color w:val="000000"/>
                <w:sz w:val="20"/>
              </w:rPr>
              <w:t>
Б. Частный лесной фонд</w:t>
            </w:r>
          </w:p>
          <w:bookmarkEnd w:id="1249"/>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1" w:id="1250"/>
    <w:p>
      <w:pPr>
        <w:spacing w:after="0"/>
        <w:ind w:left="0"/>
        <w:jc w:val="both"/>
      </w:pPr>
      <w:r>
        <w:rPr>
          <w:rFonts w:ascii="Times New Roman"/>
          <w:b w:val="false"/>
          <w:i w:val="false"/>
          <w:color w:val="000000"/>
          <w:sz w:val="28"/>
        </w:rPr>
        <w:t>
      Атауы                                     Мекенжайы (респонденттің)</w:t>
      </w:r>
      <w:r>
        <w:br/>
      </w:r>
      <w:r>
        <w:rPr>
          <w:rFonts w:ascii="Times New Roman"/>
          <w:b w:val="false"/>
          <w:i w:val="false"/>
          <w:color w:val="000000"/>
          <w:sz w:val="28"/>
        </w:rPr>
        <w:t>Наименование ________________________ Адрес (респондента) _____________________</w:t>
      </w:r>
      <w:r>
        <w:br/>
      </w:r>
      <w:r>
        <w:rPr>
          <w:rFonts w:ascii="Times New Roman"/>
          <w:b w:val="false"/>
          <w:i w:val="false"/>
          <w:color w:val="000000"/>
          <w:sz w:val="28"/>
        </w:rPr>
        <w:t>Телефоны (респонденттің)                   Электрондық пошта мекенжайы (респонденттің)</w:t>
      </w:r>
      <w:r>
        <w:br/>
      </w:r>
      <w:r>
        <w:rPr>
          <w:rFonts w:ascii="Times New Roman"/>
          <w:b w:val="false"/>
          <w:i w:val="false"/>
          <w:color w:val="000000"/>
          <w:sz w:val="28"/>
        </w:rPr>
        <w:t>Телефон (респондента) ________ ______ Адрес электронной почты (респондента) _________</w:t>
      </w:r>
      <w:r>
        <w:br/>
      </w:r>
      <w:r>
        <w:rPr>
          <w:rFonts w:ascii="Times New Roman"/>
          <w:b w:val="false"/>
          <w:i w:val="false"/>
          <w:color w:val="000000"/>
          <w:sz w:val="28"/>
        </w:rPr>
        <w:t xml:space="preserve">                   стационарлық ұялы</w:t>
      </w:r>
      <w:r>
        <w:br/>
      </w:r>
      <w:r>
        <w:rPr>
          <w:rFonts w:ascii="Times New Roman"/>
          <w:b w:val="false"/>
          <w:i w:val="false"/>
          <w:color w:val="000000"/>
          <w:sz w:val="28"/>
        </w:rPr>
        <w:t xml:space="preserve">                   стационарный мобильный</w:t>
      </w:r>
      <w:r>
        <w:br/>
      </w:r>
      <w:r>
        <w:rPr>
          <w:rFonts w:ascii="Times New Roman"/>
          <w:b w:val="false"/>
          <w:i w:val="false"/>
          <w:color w:val="000000"/>
          <w:sz w:val="28"/>
        </w:rPr>
        <w:t>
</w:t>
      </w:r>
    </w:p>
    <w:bookmarkEnd w:id="1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3"/>
        <w:gridCol w:w="6537"/>
      </w:tblGrid>
      <w:tr>
        <w:trPr>
          <w:trHeight w:val="30" w:hRule="atLeast"/>
        </w:trPr>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251"/>
          <w:p>
            <w:pPr>
              <w:spacing w:after="20"/>
              <w:ind w:left="20"/>
              <w:jc w:val="both"/>
            </w:pPr>
            <w:r>
              <w:rPr>
                <w:rFonts w:ascii="Times New Roman"/>
                <w:b w:val="false"/>
                <w:i w:val="false"/>
                <w:color w:val="000000"/>
                <w:sz w:val="20"/>
              </w:rPr>
              <w:t>
 </w:t>
            </w:r>
            <w:r>
              <w:br/>
            </w: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1</w:t>
            </w:r>
            <w:r>
              <w:rPr>
                <w:rFonts w:ascii="Times New Roman"/>
                <w:b w:val="false"/>
                <w:i w:val="false"/>
                <w:color w:val="000000"/>
                <w:sz w:val="20"/>
              </w:rPr>
              <w:t xml:space="preserve"> </w:t>
            </w:r>
          </w:p>
          <w:bookmarkEnd w:id="125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1</w:t>
            </w: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252"/>
          <w:p>
            <w:pPr>
              <w:spacing w:after="20"/>
              <w:ind w:left="20"/>
              <w:jc w:val="both"/>
            </w:pPr>
            <w:r>
              <w:rPr>
                <w:rFonts w:ascii="Times New Roman"/>
                <w:b w:val="false"/>
                <w:i w:val="false"/>
                <w:color w:val="000000"/>
                <w:sz w:val="20"/>
              </w:rPr>
              <w:t>
 </w:t>
            </w:r>
            <w:r>
              <w:br/>
            </w: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1</w:t>
            </w:r>
            <w:r>
              <w:rPr>
                <w:rFonts w:ascii="Times New Roman"/>
                <w:b w:val="false"/>
                <w:i w:val="false"/>
                <w:color w:val="000000"/>
                <w:sz w:val="20"/>
              </w:rPr>
              <w:t xml:space="preserve"> </w:t>
            </w:r>
          </w:p>
          <w:bookmarkEnd w:id="125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Ескертпе:</w:t>
      </w:r>
      <w:r>
        <w:br/>
      </w:r>
      <w:r>
        <w:rPr>
          <w:rFonts w:ascii="Times New Roman"/>
          <w:b w:val="false"/>
          <w:i w:val="false"/>
          <w:color w:val="000000"/>
          <w:sz w:val="28"/>
        </w:rPr>
        <w:t xml:space="preserve">
      </w:t>
      </w:r>
      <w:r>
        <w:rPr>
          <w:rFonts w:ascii="Times New Roman"/>
          <w:b w:val="false"/>
          <w:i w:val="false"/>
          <w:color w:val="000000"/>
          <w:sz w:val="28"/>
        </w:rPr>
        <w:t>Примечание:</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Аталған тармақ "Мемлекеттік статистика туралы" Қазақстан Республикасының 2010 жылғы </w:t>
      </w:r>
      <w:r>
        <w:rPr>
          <w:rFonts w:ascii="Times New Roman"/>
          <w:b w:val="false"/>
          <w:i w:val="false"/>
          <w:color w:val="000000"/>
          <w:vertAlign w:val="superscript"/>
        </w:rPr>
        <w:t>1</w:t>
      </w:r>
      <w:r>
        <w:rPr>
          <w:rFonts w:ascii="Times New Roman"/>
          <w:b w:val="false"/>
          <w:i w:val="false"/>
          <w:color w:val="000000"/>
          <w:sz w:val="28"/>
        </w:rPr>
        <w:t>9 наурыздағы Заңының 8-бабының 5-тармағына сәйкес толтырылады</w:t>
      </w:r>
      <w:r>
        <w:br/>
      </w:r>
      <w:r>
        <w:rPr>
          <w:rFonts w:ascii="Times New Roman"/>
          <w:b w:val="false"/>
          <w:i w:val="false"/>
          <w:color w:val="000000"/>
          <w:sz w:val="28"/>
        </w:rPr>
        <w:t xml:space="preserve">
      </w:t>
      </w:r>
      <w:r>
        <w:rPr>
          <w:rFonts w:ascii="Times New Roman"/>
          <w:b w:val="false"/>
          <w:i w:val="false"/>
          <w:color w:val="000000"/>
          <w:sz w:val="28"/>
        </w:rPr>
        <w:t xml:space="preserve">1Данный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r>
        <w:br/>
      </w:r>
      <w:r>
        <w:rPr>
          <w:rFonts w:ascii="Times New Roman"/>
          <w:b w:val="false"/>
          <w:i w:val="false"/>
          <w:color w:val="000000"/>
          <w:sz w:val="28"/>
        </w:rPr>
        <w:t xml:space="preserve">
      </w:t>
      </w:r>
      <w:r>
        <w:rPr>
          <w:rFonts w:ascii="Times New Roman"/>
          <w:b w:val="false"/>
          <w:i w:val="false"/>
          <w:color w:val="000000"/>
          <w:sz w:val="28"/>
        </w:rPr>
        <w:t>Орындаушы</w:t>
      </w:r>
      <w:r>
        <w:br/>
      </w:r>
      <w:r>
        <w:rPr>
          <w:rFonts w:ascii="Times New Roman"/>
          <w:b w:val="false"/>
          <w:i w:val="false"/>
          <w:color w:val="000000"/>
          <w:sz w:val="28"/>
        </w:rPr>
        <w:t>Исполнитель ___________________________________________________ _________________</w:t>
      </w:r>
      <w:r>
        <w:br/>
      </w:r>
      <w:r>
        <w:rPr>
          <w:rFonts w:ascii="Times New Roman"/>
          <w:b w:val="false"/>
          <w:i w:val="false"/>
          <w:color w:val="000000"/>
          <w:sz w:val="28"/>
        </w:rPr>
        <w:t xml:space="preserve">                   тегі, аты және әкесінің аты (бар болған жағдайда)       қолы, телефоны</w:t>
      </w:r>
      <w:r>
        <w:br/>
      </w:r>
      <w:r>
        <w:rPr>
          <w:rFonts w:ascii="Times New Roman"/>
          <w:b w:val="false"/>
          <w:i w:val="false"/>
          <w:color w:val="000000"/>
          <w:sz w:val="28"/>
        </w:rPr>
        <w:t xml:space="preserve">                                                             (орындаушының)</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val="false"/>
          <w:i w:val="false"/>
          <w:color w:val="000000"/>
          <w:sz w:val="28"/>
        </w:rPr>
        <w:t xml:space="preserve">                                                             (исполнителя)</w:t>
      </w:r>
      <w:r>
        <w:br/>
      </w:r>
      <w:r>
        <w:rPr>
          <w:rFonts w:ascii="Times New Roman"/>
          <w:b w:val="false"/>
          <w:i w:val="false"/>
          <w:color w:val="000000"/>
          <w:sz w:val="28"/>
        </w:rPr>
        <w:t>Бас бухгалтер немесе оның міндетін атқарушы тұлға</w:t>
      </w:r>
      <w:r>
        <w:br/>
      </w:r>
      <w:r>
        <w:rPr>
          <w:rFonts w:ascii="Times New Roman"/>
          <w:b w:val="false"/>
          <w:i w:val="false"/>
          <w:color w:val="000000"/>
          <w:sz w:val="28"/>
        </w:rPr>
        <w:t>Главный бухгалтер или лицо, исполняющее его обязанности</w:t>
      </w:r>
      <w:r>
        <w:br/>
      </w:r>
      <w:r>
        <w:rPr>
          <w:rFonts w:ascii="Times New Roman"/>
          <w:b w:val="false"/>
          <w:i w:val="false"/>
          <w:color w:val="000000"/>
          <w:sz w:val="28"/>
        </w:rPr>
        <w:t>______________________________________________________________ _________________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_______________________________________________________________ 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val="false"/>
          <w:i w:val="false"/>
          <w:color w:val="000000"/>
          <w:sz w:val="28"/>
        </w:rPr>
        <w:t xml:space="preserve">Ескертпе: </w:t>
      </w:r>
      <w:r>
        <w:br/>
      </w:r>
      <w:r>
        <w:rPr>
          <w:rFonts w:ascii="Times New Roman"/>
          <w:b w:val="false"/>
          <w:i w:val="false"/>
          <w:color w:val="000000"/>
          <w:sz w:val="28"/>
        </w:rPr>
        <w:t xml:space="preserve">
      </w:t>
      </w:r>
      <w:r>
        <w:rPr>
          <w:rFonts w:ascii="Times New Roman"/>
          <w:b w:val="false"/>
          <w:i w:val="false"/>
          <w:color w:val="000000"/>
          <w:sz w:val="28"/>
        </w:rPr>
        <w:t>Примечание:</w:t>
      </w:r>
      <w:r>
        <w:br/>
      </w:r>
      <w:r>
        <w:rPr>
          <w:rFonts w:ascii="Times New Roman"/>
          <w:b w:val="false"/>
          <w:i w:val="false"/>
          <w:color w:val="000000"/>
          <w:sz w:val="28"/>
        </w:rPr>
        <w:t>
</w:t>
      </w:r>
    </w:p>
    <w:bookmarkStart w:name="z1361" w:id="1253"/>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1253"/>
    <w:bookmarkStart w:name="z1362" w:id="1254"/>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1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2020 года № 2</w:t>
            </w:r>
          </w:p>
        </w:tc>
      </w:tr>
    </w:tbl>
    <w:bookmarkStart w:name="z1364" w:id="1255"/>
    <w:p>
      <w:pPr>
        <w:spacing w:after="0"/>
        <w:ind w:left="0"/>
        <w:jc w:val="left"/>
      </w:pPr>
      <w:r>
        <w:rPr>
          <w:rFonts w:ascii="Times New Roman"/>
          <w:b/>
          <w:i w:val="false"/>
          <w:color w:val="000000"/>
        </w:rPr>
        <w:t xml:space="preserve"> Инструкция по заполнению статистической формы ведомственного статистического наблюдения "Государственный учет лесного фонда и распределение лесного фонда по категориям государственного лесного фонда и угодьям" (индекс 1, периодичность годовая)</w:t>
      </w:r>
    </w:p>
    <w:bookmarkEnd w:id="1255"/>
    <w:bookmarkStart w:name="z1365" w:id="1256"/>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ведомственного статистического наблюдения "Государственный учет лесного фонда и распределение лесного фонда по категориям государственного  лесного фонда и угодьям" (индекс 1, периодичность 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и детализирует заполнение статистической формы ведомственного статистического наблюдения "Государственный учет лесного фонда и распределение лесного фонда по категориям государственного лесного фонда и угодьям" (индекс 1, периодичность годовая) (далее – статистическая форма).</w:t>
      </w:r>
    </w:p>
    <w:bookmarkEnd w:id="1256"/>
    <w:bookmarkStart w:name="z1366" w:id="1257"/>
    <w:p>
      <w:pPr>
        <w:spacing w:after="0"/>
        <w:ind w:left="0"/>
        <w:jc w:val="both"/>
      </w:pPr>
      <w:r>
        <w:rPr>
          <w:rFonts w:ascii="Times New Roman"/>
          <w:b w:val="false"/>
          <w:i w:val="false"/>
          <w:color w:val="000000"/>
          <w:sz w:val="28"/>
        </w:rPr>
        <w:t>
      2. Статистическая форма составляется ежегодно лесовладельцами в целях получения информации о наличии площадей по категориям государственного лесного фонда и угодьям в разрезе областей и в целом по республике, а также для учета площадей частного лесного фонда.</w:t>
      </w:r>
    </w:p>
    <w:bookmarkEnd w:id="1257"/>
    <w:bookmarkStart w:name="z1367" w:id="1258"/>
    <w:p>
      <w:pPr>
        <w:spacing w:after="0"/>
        <w:ind w:left="0"/>
        <w:jc w:val="both"/>
      </w:pPr>
      <w:r>
        <w:rPr>
          <w:rFonts w:ascii="Times New Roman"/>
          <w:b w:val="false"/>
          <w:i w:val="false"/>
          <w:color w:val="000000"/>
          <w:sz w:val="28"/>
        </w:rPr>
        <w:t>
      3. Сведения о площадях по лесовладельцам приводятся в целых гектарах, сводная информация по областям и по республике – в тысячах гектар с одним десятичным знаком после запятой.</w:t>
      </w:r>
    </w:p>
    <w:bookmarkEnd w:id="1258"/>
    <w:bookmarkStart w:name="z1368" w:id="1259"/>
    <w:p>
      <w:pPr>
        <w:spacing w:after="0"/>
        <w:ind w:left="0"/>
        <w:jc w:val="both"/>
      </w:pPr>
      <w:r>
        <w:rPr>
          <w:rFonts w:ascii="Times New Roman"/>
          <w:b w:val="false"/>
          <w:i w:val="false"/>
          <w:color w:val="000000"/>
          <w:sz w:val="28"/>
        </w:rPr>
        <w:t>
      4. При заполнении статистической формы в строках 13, 25, 28, 31 данные приводятся только по графам 1, 12, 24.</w:t>
      </w:r>
    </w:p>
    <w:bookmarkEnd w:id="1259"/>
    <w:bookmarkStart w:name="z1369" w:id="1260"/>
    <w:p>
      <w:pPr>
        <w:spacing w:after="0"/>
        <w:ind w:left="0"/>
        <w:jc w:val="both"/>
      </w:pPr>
      <w:r>
        <w:rPr>
          <w:rFonts w:ascii="Times New Roman"/>
          <w:b w:val="false"/>
          <w:i w:val="false"/>
          <w:color w:val="000000"/>
          <w:sz w:val="28"/>
        </w:rPr>
        <w:t>
      При заполнении статистической формы в графах указываются:</w:t>
      </w:r>
    </w:p>
    <w:bookmarkEnd w:id="1260"/>
    <w:bookmarkStart w:name="z1370" w:id="1261"/>
    <w:p>
      <w:pPr>
        <w:spacing w:after="0"/>
        <w:ind w:left="0"/>
        <w:jc w:val="both"/>
      </w:pPr>
      <w:r>
        <w:rPr>
          <w:rFonts w:ascii="Times New Roman"/>
          <w:b w:val="false"/>
          <w:i w:val="false"/>
          <w:color w:val="000000"/>
          <w:sz w:val="28"/>
        </w:rPr>
        <w:t>
      в графе 1 – площадь покрытых лесом угодий (основными древесными породами, саксаулом, прочими древесными породами и кустарниками);</w:t>
      </w:r>
    </w:p>
    <w:bookmarkEnd w:id="1261"/>
    <w:bookmarkStart w:name="z1371" w:id="1262"/>
    <w:p>
      <w:pPr>
        <w:spacing w:after="0"/>
        <w:ind w:left="0"/>
        <w:jc w:val="both"/>
      </w:pPr>
      <w:r>
        <w:rPr>
          <w:rFonts w:ascii="Times New Roman"/>
          <w:b w:val="false"/>
          <w:i w:val="false"/>
          <w:color w:val="000000"/>
          <w:sz w:val="28"/>
        </w:rPr>
        <w:t>
      в графе 2 – лесные культуры, переведҰнные в покрытые лесом угодья, в том числе ландшафтные и декоративные, а также участки леса, в которых полностью закончена реконструкция;</w:t>
      </w:r>
    </w:p>
    <w:bookmarkEnd w:id="1262"/>
    <w:bookmarkStart w:name="z1372" w:id="1263"/>
    <w:p>
      <w:pPr>
        <w:spacing w:after="0"/>
        <w:ind w:left="0"/>
        <w:jc w:val="both"/>
      </w:pPr>
      <w:r>
        <w:rPr>
          <w:rFonts w:ascii="Times New Roman"/>
          <w:b w:val="false"/>
          <w:i w:val="false"/>
          <w:color w:val="000000"/>
          <w:sz w:val="28"/>
        </w:rPr>
        <w:t>
      в графе 3 – плантации для промышленных и энергетических целей;</w:t>
      </w:r>
    </w:p>
    <w:bookmarkEnd w:id="1263"/>
    <w:bookmarkStart w:name="z1373" w:id="1264"/>
    <w:p>
      <w:pPr>
        <w:spacing w:after="0"/>
        <w:ind w:left="0"/>
        <w:jc w:val="both"/>
      </w:pPr>
      <w:r>
        <w:rPr>
          <w:rFonts w:ascii="Times New Roman"/>
          <w:b w:val="false"/>
          <w:i w:val="false"/>
          <w:color w:val="000000"/>
          <w:sz w:val="28"/>
        </w:rPr>
        <w:t>
      в графе 4 – плантации для пищевых и иных целей (сады, ягодники, виноградники);</w:t>
      </w:r>
    </w:p>
    <w:bookmarkEnd w:id="1264"/>
    <w:bookmarkStart w:name="z1374" w:id="1265"/>
    <w:p>
      <w:pPr>
        <w:spacing w:after="0"/>
        <w:ind w:left="0"/>
        <w:jc w:val="both"/>
      </w:pPr>
      <w:r>
        <w:rPr>
          <w:rFonts w:ascii="Times New Roman"/>
          <w:b w:val="false"/>
          <w:i w:val="false"/>
          <w:color w:val="000000"/>
          <w:sz w:val="28"/>
        </w:rPr>
        <w:t>
      в графе 5 – лесные культуры не сомкнувшиеся (без учета лесных культур, созданных под пологом леса), не переведҰнные в покрытые лесом угодья;</w:t>
      </w:r>
    </w:p>
    <w:bookmarkEnd w:id="1265"/>
    <w:bookmarkStart w:name="z1375" w:id="1266"/>
    <w:p>
      <w:pPr>
        <w:spacing w:after="0"/>
        <w:ind w:left="0"/>
        <w:jc w:val="both"/>
      </w:pPr>
      <w:r>
        <w:rPr>
          <w:rFonts w:ascii="Times New Roman"/>
          <w:b w:val="false"/>
          <w:i w:val="false"/>
          <w:color w:val="000000"/>
          <w:sz w:val="28"/>
        </w:rPr>
        <w:t>
      в графе 6 – постоянные лесные питомники – участки территории лесного фонда, предназначенные для выращивания посадочного материала древесных и кустарниковых пород;</w:t>
      </w:r>
    </w:p>
    <w:bookmarkEnd w:id="1266"/>
    <w:bookmarkStart w:name="z1376" w:id="1267"/>
    <w:p>
      <w:pPr>
        <w:spacing w:after="0"/>
        <w:ind w:left="0"/>
        <w:jc w:val="both"/>
      </w:pPr>
      <w:r>
        <w:rPr>
          <w:rFonts w:ascii="Times New Roman"/>
          <w:b w:val="false"/>
          <w:i w:val="false"/>
          <w:color w:val="000000"/>
          <w:sz w:val="28"/>
        </w:rPr>
        <w:t>
      в графе 7 – вырубки – лесная площадь, на которой насаждение вырублено, а новое поколение леса еще не образовалось;</w:t>
      </w:r>
    </w:p>
    <w:bookmarkEnd w:id="1267"/>
    <w:bookmarkStart w:name="z1377" w:id="1268"/>
    <w:p>
      <w:pPr>
        <w:spacing w:after="0"/>
        <w:ind w:left="0"/>
        <w:jc w:val="both"/>
      </w:pPr>
      <w:r>
        <w:rPr>
          <w:rFonts w:ascii="Times New Roman"/>
          <w:b w:val="false"/>
          <w:i w:val="false"/>
          <w:color w:val="000000"/>
          <w:sz w:val="28"/>
        </w:rPr>
        <w:t>
      в графе 8 – гари – лесная площадь, на которой насаждение уничтожено огнҰм, а новое поколение леса еще не образовалось, погибшие  насаждения – ветровальники, буреломы, насаждения, погибшие от вымокания или повреждения энтомо – фитовредителями;</w:t>
      </w:r>
    </w:p>
    <w:bookmarkEnd w:id="1268"/>
    <w:bookmarkStart w:name="z1378" w:id="1269"/>
    <w:p>
      <w:pPr>
        <w:spacing w:after="0"/>
        <w:ind w:left="0"/>
        <w:jc w:val="both"/>
      </w:pPr>
      <w:r>
        <w:rPr>
          <w:rFonts w:ascii="Times New Roman"/>
          <w:b w:val="false"/>
          <w:i w:val="false"/>
          <w:color w:val="000000"/>
          <w:sz w:val="28"/>
        </w:rPr>
        <w:t>
      в графе 9 – прогалины – лесная площадь, лишҰнная деревьев, но сохранившая элементы лесной растительности;</w:t>
      </w:r>
    </w:p>
    <w:bookmarkEnd w:id="1269"/>
    <w:bookmarkStart w:name="z1379" w:id="1270"/>
    <w:p>
      <w:pPr>
        <w:spacing w:after="0"/>
        <w:ind w:left="0"/>
        <w:jc w:val="both"/>
      </w:pPr>
      <w:r>
        <w:rPr>
          <w:rFonts w:ascii="Times New Roman"/>
          <w:b w:val="false"/>
          <w:i w:val="false"/>
          <w:color w:val="000000"/>
          <w:sz w:val="28"/>
        </w:rPr>
        <w:t>
      в графе 10 – редины – древостои естественного формирования с полнотой 0,1, 0,2 кроме молодняков первого и второго классов возраста, имеющих полноту 0,1, 0,2, 0,3;</w:t>
      </w:r>
    </w:p>
    <w:bookmarkEnd w:id="1270"/>
    <w:bookmarkStart w:name="z1380" w:id="1271"/>
    <w:p>
      <w:pPr>
        <w:spacing w:after="0"/>
        <w:ind w:left="0"/>
        <w:jc w:val="both"/>
      </w:pPr>
      <w:r>
        <w:rPr>
          <w:rFonts w:ascii="Times New Roman"/>
          <w:b w:val="false"/>
          <w:i w:val="false"/>
          <w:color w:val="000000"/>
          <w:sz w:val="28"/>
        </w:rPr>
        <w:t>
      в графе 11 – сумма граф 7-10;</w:t>
      </w:r>
    </w:p>
    <w:bookmarkEnd w:id="1271"/>
    <w:bookmarkStart w:name="z1381" w:id="1272"/>
    <w:p>
      <w:pPr>
        <w:spacing w:after="0"/>
        <w:ind w:left="0"/>
        <w:jc w:val="both"/>
      </w:pPr>
      <w:r>
        <w:rPr>
          <w:rFonts w:ascii="Times New Roman"/>
          <w:b w:val="false"/>
          <w:i w:val="false"/>
          <w:color w:val="000000"/>
          <w:sz w:val="28"/>
        </w:rPr>
        <w:t>
      в графе 12 – сумма граф 1, 3, 4, 5, 6, 11;</w:t>
      </w:r>
    </w:p>
    <w:bookmarkEnd w:id="1272"/>
    <w:bookmarkStart w:name="z1382" w:id="1273"/>
    <w:p>
      <w:pPr>
        <w:spacing w:after="0"/>
        <w:ind w:left="0"/>
        <w:jc w:val="both"/>
      </w:pPr>
      <w:r>
        <w:rPr>
          <w:rFonts w:ascii="Times New Roman"/>
          <w:b w:val="false"/>
          <w:i w:val="false"/>
          <w:color w:val="000000"/>
          <w:sz w:val="28"/>
        </w:rPr>
        <w:t>
      в графе 13 – пашни, залежи. Пашни (включая огороды, находящиеся за пределами приусадебных участков) – угодья, постоянно используемые под сельскохозяйственное производство, залежи – бывшие пашни, которые более одного года не используются для посева сельскохозяйственных культур и не подготовлены под пар;</w:t>
      </w:r>
    </w:p>
    <w:bookmarkEnd w:id="1273"/>
    <w:bookmarkStart w:name="z1383" w:id="1274"/>
    <w:p>
      <w:pPr>
        <w:spacing w:after="0"/>
        <w:ind w:left="0"/>
        <w:jc w:val="both"/>
      </w:pPr>
      <w:r>
        <w:rPr>
          <w:rFonts w:ascii="Times New Roman"/>
          <w:b w:val="false"/>
          <w:i w:val="false"/>
          <w:color w:val="000000"/>
          <w:sz w:val="28"/>
        </w:rPr>
        <w:t>
      в графе 14 – сенокосы – угодья, на которых производится постоянное сенокошение;</w:t>
      </w:r>
    </w:p>
    <w:bookmarkEnd w:id="1274"/>
    <w:bookmarkStart w:name="z1384" w:id="1275"/>
    <w:p>
      <w:pPr>
        <w:spacing w:after="0"/>
        <w:ind w:left="0"/>
        <w:jc w:val="both"/>
      </w:pPr>
      <w:r>
        <w:rPr>
          <w:rFonts w:ascii="Times New Roman"/>
          <w:b w:val="false"/>
          <w:i w:val="false"/>
          <w:color w:val="000000"/>
          <w:sz w:val="28"/>
        </w:rPr>
        <w:t>
      в графе 15 – пастбища – угодья, предназначенные для пастьбы скота (выгоны, субальпийские и альпийские луга, скотопрогоны);</w:t>
      </w:r>
    </w:p>
    <w:bookmarkEnd w:id="1275"/>
    <w:bookmarkStart w:name="z1385" w:id="1276"/>
    <w:p>
      <w:pPr>
        <w:spacing w:after="0"/>
        <w:ind w:left="0"/>
        <w:jc w:val="both"/>
      </w:pPr>
      <w:r>
        <w:rPr>
          <w:rFonts w:ascii="Times New Roman"/>
          <w:b w:val="false"/>
          <w:i w:val="false"/>
          <w:color w:val="000000"/>
          <w:sz w:val="28"/>
        </w:rPr>
        <w:t>
      в графе 16 – дороги всех видов назначения, не исключҰнные из состава земель лесного фонда, квартальные просеки, противопожарные разрывы, тропы;</w:t>
      </w:r>
    </w:p>
    <w:bookmarkEnd w:id="1276"/>
    <w:bookmarkStart w:name="z1386" w:id="1277"/>
    <w:p>
      <w:pPr>
        <w:spacing w:after="0"/>
        <w:ind w:left="0"/>
        <w:jc w:val="both"/>
      </w:pPr>
      <w:r>
        <w:rPr>
          <w:rFonts w:ascii="Times New Roman"/>
          <w:b w:val="false"/>
          <w:i w:val="false"/>
          <w:color w:val="000000"/>
          <w:sz w:val="28"/>
        </w:rPr>
        <w:t>
      в графе 17 – усадьбы – земельные участки, занятые жилыми и нежилыми постройками, связанными с ведением лесного хозяйства и функционированием особо охраняемых природных территорий (лесные поселки, кордоны, зимовья, служебные наделы, промышленные и административные здания и сооружения, склады, включая нижние лесные склады);</w:t>
      </w:r>
    </w:p>
    <w:bookmarkEnd w:id="1277"/>
    <w:bookmarkStart w:name="z1387" w:id="1278"/>
    <w:p>
      <w:pPr>
        <w:spacing w:after="0"/>
        <w:ind w:left="0"/>
        <w:jc w:val="both"/>
      </w:pPr>
      <w:r>
        <w:rPr>
          <w:rFonts w:ascii="Times New Roman"/>
          <w:b w:val="false"/>
          <w:i w:val="false"/>
          <w:color w:val="000000"/>
          <w:sz w:val="28"/>
        </w:rPr>
        <w:t>
       в графе 18 – воды – озҰра, реки, ручьи, старицы, пруды, водохранилища, каналы, мелиоративные сети;</w:t>
      </w:r>
    </w:p>
    <w:bookmarkEnd w:id="1278"/>
    <w:bookmarkStart w:name="z1388" w:id="1279"/>
    <w:p>
      <w:pPr>
        <w:spacing w:after="0"/>
        <w:ind w:left="0"/>
        <w:jc w:val="both"/>
      </w:pPr>
      <w:r>
        <w:rPr>
          <w:rFonts w:ascii="Times New Roman"/>
          <w:b w:val="false"/>
          <w:i w:val="false"/>
          <w:color w:val="000000"/>
          <w:sz w:val="28"/>
        </w:rPr>
        <w:t>
      в графе 19 – болота всех типов;</w:t>
      </w:r>
    </w:p>
    <w:bookmarkEnd w:id="1279"/>
    <w:bookmarkStart w:name="z1389" w:id="1280"/>
    <w:p>
      <w:pPr>
        <w:spacing w:after="0"/>
        <w:ind w:left="0"/>
        <w:jc w:val="both"/>
      </w:pPr>
      <w:r>
        <w:rPr>
          <w:rFonts w:ascii="Times New Roman"/>
          <w:b w:val="false"/>
          <w:i w:val="false"/>
          <w:color w:val="000000"/>
          <w:sz w:val="28"/>
        </w:rPr>
        <w:t>
      в графе 20 – лишенные растительности пески, песчаные отмели;</w:t>
      </w:r>
    </w:p>
    <w:bookmarkEnd w:id="1280"/>
    <w:bookmarkStart w:name="z1390" w:id="1281"/>
    <w:p>
      <w:pPr>
        <w:spacing w:after="0"/>
        <w:ind w:left="0"/>
        <w:jc w:val="both"/>
      </w:pPr>
      <w:r>
        <w:rPr>
          <w:rFonts w:ascii="Times New Roman"/>
          <w:b w:val="false"/>
          <w:i w:val="false"/>
          <w:color w:val="000000"/>
          <w:sz w:val="28"/>
        </w:rPr>
        <w:t>
      в графе 21 – ледники и снежники;</w:t>
      </w:r>
    </w:p>
    <w:bookmarkEnd w:id="1281"/>
    <w:bookmarkStart w:name="z1391" w:id="1282"/>
    <w:p>
      <w:pPr>
        <w:spacing w:after="0"/>
        <w:ind w:left="0"/>
        <w:jc w:val="both"/>
      </w:pPr>
      <w:r>
        <w:rPr>
          <w:rFonts w:ascii="Times New Roman"/>
          <w:b w:val="false"/>
          <w:i w:val="false"/>
          <w:color w:val="000000"/>
          <w:sz w:val="28"/>
        </w:rPr>
        <w:t>
      в графе 22 – прочие угодья – поляны, крутые склоны, скальные обнажения, каменистые россыпи, галечники, солонцы и солончаки, осыпи, оползни, трассы линий электропередачи и связи, газопроводы, нефтепроводы;</w:t>
      </w:r>
    </w:p>
    <w:bookmarkEnd w:id="1282"/>
    <w:bookmarkStart w:name="z1392" w:id="1283"/>
    <w:p>
      <w:pPr>
        <w:spacing w:after="0"/>
        <w:ind w:left="0"/>
        <w:jc w:val="both"/>
      </w:pPr>
      <w:r>
        <w:rPr>
          <w:rFonts w:ascii="Times New Roman"/>
          <w:b w:val="false"/>
          <w:i w:val="false"/>
          <w:color w:val="000000"/>
          <w:sz w:val="28"/>
        </w:rPr>
        <w:t>
      в графе 23 – сумма граф 13 – 22;</w:t>
      </w:r>
    </w:p>
    <w:bookmarkEnd w:id="1283"/>
    <w:bookmarkStart w:name="z1393" w:id="1284"/>
    <w:p>
      <w:pPr>
        <w:spacing w:after="0"/>
        <w:ind w:left="0"/>
        <w:jc w:val="both"/>
      </w:pPr>
      <w:r>
        <w:rPr>
          <w:rFonts w:ascii="Times New Roman"/>
          <w:b w:val="false"/>
          <w:i w:val="false"/>
          <w:color w:val="000000"/>
          <w:sz w:val="28"/>
        </w:rPr>
        <w:t>
      в графе 24 – сумма граф 12, 23;</w:t>
      </w:r>
    </w:p>
    <w:bookmarkEnd w:id="1284"/>
    <w:bookmarkStart w:name="z1394" w:id="1285"/>
    <w:p>
      <w:pPr>
        <w:spacing w:after="0"/>
        <w:ind w:left="0"/>
        <w:jc w:val="both"/>
      </w:pPr>
      <w:r>
        <w:rPr>
          <w:rFonts w:ascii="Times New Roman"/>
          <w:b w:val="false"/>
          <w:i w:val="false"/>
          <w:color w:val="000000"/>
          <w:sz w:val="28"/>
        </w:rPr>
        <w:t>
      в графе 25 – показываются площади угодий, переданных в долгосрочное лесопользование.</w:t>
      </w:r>
    </w:p>
    <w:bookmarkEnd w:id="1285"/>
    <w:bookmarkStart w:name="z1395" w:id="1286"/>
    <w:p>
      <w:pPr>
        <w:spacing w:after="0"/>
        <w:ind w:left="0"/>
        <w:jc w:val="both"/>
      </w:pPr>
      <w:r>
        <w:rPr>
          <w:rFonts w:ascii="Times New Roman"/>
          <w:b w:val="false"/>
          <w:i w:val="false"/>
          <w:color w:val="000000"/>
          <w:sz w:val="28"/>
        </w:rPr>
        <w:t>
      При наличии у лесовладельца равнинных и горных лесов статистическая форма составляется по ним суммарно и отдельно по горным лесам.</w:t>
      </w:r>
    </w:p>
    <w:bookmarkEnd w:id="1286"/>
    <w:bookmarkStart w:name="z1396" w:id="1287"/>
    <w:p>
      <w:pPr>
        <w:spacing w:after="0"/>
        <w:ind w:left="0"/>
        <w:jc w:val="both"/>
      </w:pPr>
      <w:r>
        <w:rPr>
          <w:rFonts w:ascii="Times New Roman"/>
          <w:b w:val="false"/>
          <w:i w:val="false"/>
          <w:color w:val="000000"/>
          <w:sz w:val="28"/>
        </w:rPr>
        <w:t>
      Примечание: Х – данная позиция не подлежит заполнению.</w:t>
      </w:r>
    </w:p>
    <w:bookmarkEnd w:id="1287"/>
    <w:bookmarkStart w:name="z1397" w:id="1288"/>
    <w:p>
      <w:pPr>
        <w:spacing w:after="0"/>
        <w:ind w:left="0"/>
        <w:jc w:val="both"/>
      </w:pPr>
      <w:r>
        <w:rPr>
          <w:rFonts w:ascii="Times New Roman"/>
          <w:b w:val="false"/>
          <w:i w:val="false"/>
          <w:color w:val="000000"/>
          <w:sz w:val="28"/>
        </w:rPr>
        <w:t>
      5. Арифметико – логический контроль:</w:t>
      </w:r>
    </w:p>
    <w:bookmarkEnd w:id="1288"/>
    <w:bookmarkStart w:name="z1398" w:id="1289"/>
    <w:p>
      <w:pPr>
        <w:spacing w:after="0"/>
        <w:ind w:left="0"/>
        <w:jc w:val="both"/>
      </w:pPr>
      <w:r>
        <w:rPr>
          <w:rFonts w:ascii="Times New Roman"/>
          <w:b w:val="false"/>
          <w:i w:val="false"/>
          <w:color w:val="000000"/>
          <w:sz w:val="28"/>
        </w:rPr>
        <w:t xml:space="preserve">
      1) Сумма чисел в графах 1 – 24 по вертикали должна соответствовать условиям равенства в строках с кодами: </w:t>
      </w:r>
    </w:p>
    <w:bookmarkEnd w:id="1289"/>
    <w:bookmarkStart w:name="z1399" w:id="1290"/>
    <w:p>
      <w:pPr>
        <w:spacing w:after="0"/>
        <w:ind w:left="0"/>
        <w:jc w:val="both"/>
      </w:pPr>
      <w:r>
        <w:rPr>
          <w:rFonts w:ascii="Times New Roman"/>
          <w:b w:val="false"/>
          <w:i w:val="false"/>
          <w:color w:val="000000"/>
          <w:sz w:val="28"/>
        </w:rPr>
        <w:t xml:space="preserve">
      строка 30 = ∑ строк 1, 12, 29; </w:t>
      </w:r>
    </w:p>
    <w:bookmarkEnd w:id="1290"/>
    <w:bookmarkStart w:name="z1400" w:id="1291"/>
    <w:p>
      <w:pPr>
        <w:spacing w:after="0"/>
        <w:ind w:left="0"/>
        <w:jc w:val="both"/>
      </w:pPr>
      <w:r>
        <w:rPr>
          <w:rFonts w:ascii="Times New Roman"/>
          <w:b w:val="false"/>
          <w:i w:val="false"/>
          <w:color w:val="000000"/>
          <w:sz w:val="28"/>
        </w:rPr>
        <w:t>
      строка 35 = ∑ строк 30, 34;</w:t>
      </w:r>
    </w:p>
    <w:bookmarkEnd w:id="1291"/>
    <w:bookmarkStart w:name="z1401" w:id="1292"/>
    <w:p>
      <w:pPr>
        <w:spacing w:after="0"/>
        <w:ind w:left="0"/>
        <w:jc w:val="both"/>
      </w:pPr>
      <w:r>
        <w:rPr>
          <w:rFonts w:ascii="Times New Roman"/>
          <w:b w:val="false"/>
          <w:i w:val="false"/>
          <w:color w:val="000000"/>
          <w:sz w:val="28"/>
        </w:rPr>
        <w:t>
      строка 31 = в строке 13;</w:t>
      </w:r>
    </w:p>
    <w:bookmarkEnd w:id="1292"/>
    <w:bookmarkStart w:name="z1402" w:id="1293"/>
    <w:p>
      <w:pPr>
        <w:spacing w:after="0"/>
        <w:ind w:left="0"/>
        <w:jc w:val="both"/>
      </w:pPr>
      <w:r>
        <w:rPr>
          <w:rFonts w:ascii="Times New Roman"/>
          <w:b w:val="false"/>
          <w:i w:val="false"/>
          <w:color w:val="000000"/>
          <w:sz w:val="28"/>
        </w:rPr>
        <w:t>
      строка 13 = ∑ строк 25, 28;</w:t>
      </w:r>
    </w:p>
    <w:bookmarkEnd w:id="1293"/>
    <w:bookmarkStart w:name="z1403" w:id="1294"/>
    <w:p>
      <w:pPr>
        <w:spacing w:after="0"/>
        <w:ind w:left="0"/>
        <w:jc w:val="both"/>
      </w:pPr>
      <w:r>
        <w:rPr>
          <w:rFonts w:ascii="Times New Roman"/>
          <w:b w:val="false"/>
          <w:i w:val="false"/>
          <w:color w:val="000000"/>
          <w:sz w:val="28"/>
        </w:rPr>
        <w:t>
      строка 1 = ∑ строк 3, 5, 7, 9, 10, 11;</w:t>
      </w:r>
    </w:p>
    <w:bookmarkEnd w:id="1294"/>
    <w:bookmarkStart w:name="z1404" w:id="1295"/>
    <w:p>
      <w:pPr>
        <w:spacing w:after="0"/>
        <w:ind w:left="0"/>
        <w:jc w:val="both"/>
      </w:pPr>
      <w:r>
        <w:rPr>
          <w:rFonts w:ascii="Times New Roman"/>
          <w:b w:val="false"/>
          <w:i w:val="false"/>
          <w:color w:val="000000"/>
          <w:sz w:val="28"/>
        </w:rPr>
        <w:t>
      строка 12 = ∑ строк 14, 16, 17, 18, 19, 20, 21, 22, 23, 24, 26, 27.</w:t>
      </w:r>
    </w:p>
    <w:bookmarkEnd w:id="1295"/>
    <w:bookmarkStart w:name="z1405" w:id="1296"/>
    <w:p>
      <w:pPr>
        <w:spacing w:after="0"/>
        <w:ind w:left="0"/>
        <w:jc w:val="both"/>
      </w:pPr>
      <w:r>
        <w:rPr>
          <w:rFonts w:ascii="Times New Roman"/>
          <w:b w:val="false"/>
          <w:i w:val="false"/>
          <w:color w:val="000000"/>
          <w:sz w:val="28"/>
        </w:rPr>
        <w:t>
      2) строки 12, 24, 27, 30 ≥ соответственно строкам 13, 25, 28, 31;</w:t>
      </w:r>
    </w:p>
    <w:bookmarkEnd w:id="1296"/>
    <w:bookmarkStart w:name="z1406" w:id="1297"/>
    <w:p>
      <w:pPr>
        <w:spacing w:after="0"/>
        <w:ind w:left="0"/>
        <w:jc w:val="both"/>
      </w:pPr>
      <w:r>
        <w:rPr>
          <w:rFonts w:ascii="Times New Roman"/>
          <w:b w:val="false"/>
          <w:i w:val="false"/>
          <w:color w:val="000000"/>
          <w:sz w:val="28"/>
        </w:rPr>
        <w:t>
      3) в строках 13, 25, 28, 31 число в графе 1 должно повториться в графах 12 и 24;</w:t>
      </w:r>
    </w:p>
    <w:bookmarkEnd w:id="1297"/>
    <w:bookmarkStart w:name="z1407" w:id="1298"/>
    <w:p>
      <w:pPr>
        <w:spacing w:after="0"/>
        <w:ind w:left="0"/>
        <w:jc w:val="both"/>
      </w:pPr>
      <w:r>
        <w:rPr>
          <w:rFonts w:ascii="Times New Roman"/>
          <w:b w:val="false"/>
          <w:i w:val="false"/>
          <w:color w:val="000000"/>
          <w:sz w:val="28"/>
        </w:rPr>
        <w:t>
      4) в каждой графе сумма чисел по графам должна отвечать условиям равенства:</w:t>
      </w:r>
    </w:p>
    <w:bookmarkEnd w:id="1298"/>
    <w:bookmarkStart w:name="z1408" w:id="1299"/>
    <w:p>
      <w:pPr>
        <w:spacing w:after="0"/>
        <w:ind w:left="0"/>
        <w:jc w:val="both"/>
      </w:pPr>
      <w:r>
        <w:rPr>
          <w:rFonts w:ascii="Times New Roman"/>
          <w:b w:val="false"/>
          <w:i w:val="false"/>
          <w:color w:val="000000"/>
          <w:sz w:val="28"/>
        </w:rPr>
        <w:t>
      в графе 23 = ∑ граф 13 – 22;</w:t>
      </w:r>
    </w:p>
    <w:bookmarkEnd w:id="1299"/>
    <w:bookmarkStart w:name="z1409" w:id="1300"/>
    <w:p>
      <w:pPr>
        <w:spacing w:after="0"/>
        <w:ind w:left="0"/>
        <w:jc w:val="both"/>
      </w:pPr>
      <w:r>
        <w:rPr>
          <w:rFonts w:ascii="Times New Roman"/>
          <w:b w:val="false"/>
          <w:i w:val="false"/>
          <w:color w:val="000000"/>
          <w:sz w:val="28"/>
        </w:rPr>
        <w:t>
      в графе 11 = ∑ граф 7 – 10;</w:t>
      </w:r>
    </w:p>
    <w:bookmarkEnd w:id="1300"/>
    <w:bookmarkStart w:name="z1410" w:id="1301"/>
    <w:p>
      <w:pPr>
        <w:spacing w:after="0"/>
        <w:ind w:left="0"/>
        <w:jc w:val="both"/>
      </w:pPr>
      <w:r>
        <w:rPr>
          <w:rFonts w:ascii="Times New Roman"/>
          <w:b w:val="false"/>
          <w:i w:val="false"/>
          <w:color w:val="000000"/>
          <w:sz w:val="28"/>
        </w:rPr>
        <w:t>
      в графе 12 = ∑ граф 1, 3, 4, 5, 6, 11;</w:t>
      </w:r>
    </w:p>
    <w:bookmarkEnd w:id="1301"/>
    <w:bookmarkStart w:name="z1411" w:id="1302"/>
    <w:p>
      <w:pPr>
        <w:spacing w:after="0"/>
        <w:ind w:left="0"/>
        <w:jc w:val="both"/>
      </w:pPr>
      <w:r>
        <w:rPr>
          <w:rFonts w:ascii="Times New Roman"/>
          <w:b w:val="false"/>
          <w:i w:val="false"/>
          <w:color w:val="000000"/>
          <w:sz w:val="28"/>
        </w:rPr>
        <w:t>
      в графе 24 = ∑ граф 12, 23.</w:t>
      </w:r>
    </w:p>
    <w:bookmarkEnd w:id="1302"/>
    <w:bookmarkStart w:name="z1412" w:id="1303"/>
    <w:p>
      <w:pPr>
        <w:spacing w:after="0"/>
        <w:ind w:left="0"/>
        <w:jc w:val="both"/>
      </w:pPr>
      <w:r>
        <w:rPr>
          <w:rFonts w:ascii="Times New Roman"/>
          <w:b w:val="false"/>
          <w:i w:val="false"/>
          <w:color w:val="000000"/>
          <w:sz w:val="28"/>
        </w:rPr>
        <w:t>
      5) в строке 32 указываются все площади, переданные в долгосрочное пользование, а в строке 33 заполняется только графа 1. Число в графе 1 должно повториться в графах 12 и 24;</w:t>
      </w:r>
    </w:p>
    <w:bookmarkEnd w:id="1303"/>
    <w:bookmarkStart w:name="z1413" w:id="1304"/>
    <w:p>
      <w:pPr>
        <w:spacing w:after="0"/>
        <w:ind w:left="0"/>
        <w:jc w:val="both"/>
      </w:pPr>
      <w:r>
        <w:rPr>
          <w:rFonts w:ascii="Times New Roman"/>
          <w:b w:val="false"/>
          <w:i w:val="false"/>
          <w:color w:val="000000"/>
          <w:sz w:val="28"/>
        </w:rPr>
        <w:t xml:space="preserve">
      6) в строке 34 проставляются: </w:t>
      </w:r>
    </w:p>
    <w:bookmarkEnd w:id="1304"/>
    <w:bookmarkStart w:name="z1414" w:id="1305"/>
    <w:p>
      <w:pPr>
        <w:spacing w:after="0"/>
        <w:ind w:left="0"/>
        <w:jc w:val="both"/>
      </w:pPr>
      <w:r>
        <w:rPr>
          <w:rFonts w:ascii="Times New Roman"/>
          <w:b w:val="false"/>
          <w:i w:val="false"/>
          <w:color w:val="000000"/>
          <w:sz w:val="28"/>
        </w:rPr>
        <w:t>
      в графах 1, 2 – покрытая лесом площадь, в том числе лесные культуры;</w:t>
      </w:r>
    </w:p>
    <w:bookmarkEnd w:id="1305"/>
    <w:bookmarkStart w:name="z1415" w:id="1306"/>
    <w:p>
      <w:pPr>
        <w:spacing w:after="0"/>
        <w:ind w:left="0"/>
        <w:jc w:val="both"/>
      </w:pPr>
      <w:r>
        <w:rPr>
          <w:rFonts w:ascii="Times New Roman"/>
          <w:b w:val="false"/>
          <w:i w:val="false"/>
          <w:color w:val="000000"/>
          <w:sz w:val="28"/>
        </w:rPr>
        <w:t xml:space="preserve">
      в графе 12 – всего лесных угодий; </w:t>
      </w:r>
    </w:p>
    <w:bookmarkEnd w:id="1306"/>
    <w:bookmarkStart w:name="z1416" w:id="1307"/>
    <w:p>
      <w:pPr>
        <w:spacing w:after="0"/>
        <w:ind w:left="0"/>
        <w:jc w:val="both"/>
      </w:pPr>
      <w:r>
        <w:rPr>
          <w:rFonts w:ascii="Times New Roman"/>
          <w:b w:val="false"/>
          <w:i w:val="false"/>
          <w:color w:val="000000"/>
          <w:sz w:val="28"/>
        </w:rPr>
        <w:t>
      в графе 24 – общая площадь лесных угодий, относящихся к землям частного лесного фонда;</w:t>
      </w:r>
    </w:p>
    <w:bookmarkEnd w:id="1307"/>
    <w:bookmarkStart w:name="z1417" w:id="1308"/>
    <w:p>
      <w:pPr>
        <w:spacing w:after="0"/>
        <w:ind w:left="0"/>
        <w:jc w:val="both"/>
      </w:pPr>
      <w:r>
        <w:rPr>
          <w:rFonts w:ascii="Times New Roman"/>
          <w:b w:val="false"/>
          <w:i w:val="false"/>
          <w:color w:val="000000"/>
          <w:sz w:val="28"/>
        </w:rPr>
        <w:t>
      7) в строке 35 ∑ граф 1-24 = ∑ строк 30, 34.</w:t>
      </w:r>
    </w:p>
    <w:bookmarkEnd w:id="1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2020 года № 2</w:t>
            </w:r>
          </w:p>
        </w:tc>
      </w:tr>
    </w:tbl>
    <w:tbl>
      <w:tblPr>
        <w:tblW w:w="0" w:type="auto"/>
        <w:tblCellSpacing w:w="0" w:type="auto"/>
        <w:tblBorders>
          <w:top w:val="none"/>
          <w:left w:val="none"/>
          <w:bottom w:val="none"/>
          <w:right w:val="none"/>
          <w:insideH w:val="none"/>
          <w:insideV w:val="none"/>
        </w:tblBorders>
      </w:tblPr>
      <w:tblGrid>
        <w:gridCol w:w="3796"/>
        <w:gridCol w:w="246"/>
        <w:gridCol w:w="131"/>
        <w:gridCol w:w="18"/>
        <w:gridCol w:w="1346"/>
        <w:gridCol w:w="505"/>
        <w:gridCol w:w="3129"/>
        <w:gridCol w:w="3129"/>
      </w:tblGrid>
      <w:tr>
        <w:trPr>
          <w:trHeight w:val="30" w:hRule="atLeast"/>
        </w:trPr>
        <w:tc>
          <w:tcPr>
            <w:tcW w:w="0" w:type="auto"/>
            <w:gridSpan w:val="3"/>
            <w:tcBorders/>
            <w:tcMar>
              <w:top w:w="15" w:type="dxa"/>
              <w:left w:w="15" w:type="dxa"/>
              <w:bottom w:w="15" w:type="dxa"/>
              <w:right w:w="15" w:type="dxa"/>
            </w:tcMar>
            <w:vAlign w:val="center"/>
          </w:tcPr>
          <w:bookmarkStart w:name="z1419" w:id="1309"/>
          <w:p>
            <w:pPr>
              <w:spacing w:after="20"/>
              <w:ind w:left="20"/>
              <w:jc w:val="both"/>
            </w:pPr>
          </w:p>
          <w:bookmarkEnd w:id="1309"/>
          <w:p>
            <w:pPr>
              <w:spacing w:after="20"/>
              <w:ind w:left="20"/>
              <w:jc w:val="both"/>
            </w:pPr>
            <w:r>
              <w:drawing>
                <wp:inline distT="0" distB="0" distL="0" distR="0">
                  <wp:extent cx="13843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384300" cy="96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vMerge w:val="restart"/>
            <w:tcBorders/>
            <w:tcMar>
              <w:top w:w="15" w:type="dxa"/>
              <w:left w:w="15" w:type="dxa"/>
              <w:bottom w:w="15" w:type="dxa"/>
              <w:right w:w="15" w:type="dxa"/>
            </w:tcMar>
            <w:vAlign w:val="center"/>
          </w:tcPr>
          <w:bookmarkStart w:name="z1420" w:id="1310"/>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val="false"/>
                <w:i w:val="false"/>
                <w:color w:val="000000"/>
                <w:sz w:val="20"/>
              </w:rPr>
              <w:t>Ведомстволық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ведомственного статистического наблюдения</w:t>
            </w:r>
            <w:r>
              <w:br/>
            </w:r>
            <w:r>
              <w:rPr>
                <w:rFonts w:ascii="Times New Roman"/>
                <w:b w:val="false"/>
                <w:i w:val="false"/>
                <w:color w:val="000000"/>
                <w:sz w:val="20"/>
              </w:rPr>
              <w:t>
</w:t>
            </w:r>
            <w:r>
              <w:rPr>
                <w:rFonts w:ascii="Times New Roman"/>
                <w:b w:val="false"/>
                <w:i w:val="false"/>
                <w:color w:val="000000"/>
                <w:sz w:val="20"/>
              </w:rPr>
              <w:t>Қазақстан Республикасы Экология, геология және табиғи ресурстар министрлігінің Орман шаруашылығы және жануарлар дүниесі комитетіне ұсынылады</w:t>
            </w:r>
            <w:r>
              <w:br/>
            </w:r>
            <w:r>
              <w:rPr>
                <w:rFonts w:ascii="Times New Roman"/>
                <w:b w:val="false"/>
                <w:i w:val="false"/>
                <w:color w:val="000000"/>
                <w:sz w:val="20"/>
              </w:rPr>
              <w:t>
Представляется Комитету лесного хозяйства и животного мира Министерства экологии, геологии и природных ресурсов Республики Казахстан</w:t>
            </w:r>
          </w:p>
          <w:bookmarkEnd w:id="1310"/>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Қазақстан Республикасы Ұлттық экономика министрлігінің Статистика комитеті төрағасының 20__ жылғы "__" _______ № __ бұйрығына 19-қосымша</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tcBorders>
          </w:tcPr>
          <w:p/>
        </w:tc>
        <w:tc>
          <w:tcPr>
            <w:tcW w:w="0" w:type="auto"/>
            <w:gridSpan w:val="2"/>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Орман көмкерген жерлердің алқаптары мен қорларын басым тұқымдар мен жас топтары бойынша бөлу туралы есеп Отчет о распределении площадей и запасов покрытых лесом угодий по преобладающим породам и группам возраста</w:t>
            </w:r>
          </w:p>
        </w:tc>
      </w:tr>
      <w:tr>
        <w:trPr>
          <w:trHeight w:val="30" w:hRule="atLeast"/>
        </w:trPr>
        <w:tc>
          <w:tcPr>
            <w:tcW w:w="3796" w:type="dxa"/>
            <w:tcBorders/>
            <w:tcMar>
              <w:top w:w="15" w:type="dxa"/>
              <w:left w:w="15" w:type="dxa"/>
              <w:bottom w:w="15" w:type="dxa"/>
              <w:right w:w="15" w:type="dxa"/>
            </w:tcMar>
            <w:vAlign w:val="center"/>
          </w:tcPr>
          <w:bookmarkStart w:name="z1425" w:id="1311"/>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bookmarkEnd w:id="1311"/>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6" w:type="dxa"/>
            <w:tcBorders/>
            <w:tcMar>
              <w:top w:w="15" w:type="dxa"/>
              <w:left w:w="15" w:type="dxa"/>
              <w:bottom w:w="15" w:type="dxa"/>
              <w:right w:w="15" w:type="dxa"/>
            </w:tcMar>
            <w:vAlign w:val="center"/>
          </w:tcPr>
          <w:bookmarkStart w:name="z1426" w:id="1312"/>
          <w:p>
            <w:pPr>
              <w:spacing w:after="20"/>
              <w:ind w:left="20"/>
              <w:jc w:val="both"/>
            </w:pPr>
            <w:r>
              <w:rPr>
                <w:rFonts w:ascii="Times New Roman"/>
                <w:b w:val="false"/>
                <w:i w:val="false"/>
                <w:color w:val="000000"/>
                <w:sz w:val="20"/>
              </w:rPr>
              <w:t>
5 жылда бір рет</w:t>
            </w:r>
            <w:r>
              <w:br/>
            </w:r>
            <w:r>
              <w:rPr>
                <w:rFonts w:ascii="Times New Roman"/>
                <w:b w:val="false"/>
                <w:i w:val="false"/>
                <w:color w:val="000000"/>
                <w:sz w:val="20"/>
              </w:rPr>
              <w:t>
один раз 5 лет</w:t>
            </w:r>
          </w:p>
          <w:bookmarkEnd w:id="1312"/>
        </w:tc>
        <w:tc>
          <w:tcPr>
            <w:tcW w:w="505" w:type="dxa"/>
            <w:tcBorders/>
            <w:tcMar>
              <w:top w:w="15" w:type="dxa"/>
              <w:left w:w="15" w:type="dxa"/>
              <w:bottom w:w="15" w:type="dxa"/>
              <w:right w:w="15" w:type="dxa"/>
            </w:tcMar>
            <w:vAlign w:val="center"/>
          </w:tcPr>
          <w:bookmarkStart w:name="z1427" w:id="1313"/>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bookmarkEnd w:id="1313"/>
        </w:tc>
        <w:tc>
          <w:tcPr>
            <w:tcW w:w="3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9" w:type="dxa"/>
            <w:tcBorders/>
            <w:tcMar>
              <w:top w:w="15" w:type="dxa"/>
              <w:left w:w="15" w:type="dxa"/>
              <w:bottom w:w="15" w:type="dxa"/>
              <w:right w:w="15" w:type="dxa"/>
            </w:tcMar>
            <w:vAlign w:val="center"/>
          </w:tcPr>
          <w:bookmarkStart w:name="z1428" w:id="1314"/>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1314"/>
        </w:tc>
      </w:tr>
      <w:tr>
        <w:trPr>
          <w:trHeight w:val="30" w:hRule="atLeast"/>
        </w:trPr>
        <w:tc>
          <w:tcPr>
            <w:tcW w:w="0" w:type="auto"/>
            <w:gridSpan w:val="8"/>
            <w:tcBorders/>
            <w:tcMar>
              <w:top w:w="15" w:type="dxa"/>
              <w:left w:w="15" w:type="dxa"/>
              <w:bottom w:w="15" w:type="dxa"/>
              <w:right w:w="15" w:type="dxa"/>
            </w:tcMar>
            <w:vAlign w:val="center"/>
          </w:tcPr>
          <w:bookmarkStart w:name="z1429" w:id="1315"/>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Қарауында 1 гектардан астам орман көмкерген жерлер бар жекеше және мемлекеттік орман иеленушілер ұсынады</w:t>
            </w:r>
            <w:r>
              <w:br/>
            </w:r>
            <w:r>
              <w:rPr>
                <w:rFonts w:ascii="Times New Roman"/>
                <w:b w:val="false"/>
                <w:i w:val="false"/>
                <w:color w:val="000000"/>
                <w:sz w:val="20"/>
              </w:rPr>
              <w:t>
Представляют частные и государственные лесовладельцы, в ведении которых находятся покрытые лесом земли площадью более 1 гектара</w:t>
            </w:r>
          </w:p>
          <w:bookmarkEnd w:id="1315"/>
        </w:tc>
      </w:tr>
      <w:tr>
        <w:trPr>
          <w:trHeight w:val="30" w:hRule="atLeast"/>
        </w:trPr>
        <w:tc>
          <w:tcPr>
            <w:tcW w:w="0" w:type="auto"/>
            <w:gridSpan w:val="8"/>
            <w:tcBorders/>
            <w:tcMar>
              <w:top w:w="15" w:type="dxa"/>
              <w:left w:w="15" w:type="dxa"/>
              <w:bottom w:w="15" w:type="dxa"/>
              <w:right w:w="15" w:type="dxa"/>
            </w:tcMar>
            <w:vAlign w:val="center"/>
          </w:tcPr>
          <w:bookmarkStart w:name="z1430" w:id="1316"/>
          <w:p>
            <w:pPr>
              <w:spacing w:after="20"/>
              <w:ind w:left="20"/>
              <w:jc w:val="both"/>
            </w:pPr>
            <w:r>
              <w:rPr>
                <w:rFonts w:ascii="Times New Roman"/>
                <w:b w:val="false"/>
                <w:i w:val="false"/>
                <w:color w:val="000000"/>
                <w:sz w:val="20"/>
              </w:rPr>
              <w:t>
Ұсыну мерзімі – жеке және мемлекеттік орман иеленушілері – есепті кезеңнен кейінгі 20 қаңтарға дейін, облыстық орман шаруашылығы және жануарлар дүниесі аумақтық инспекциялары – есепті кезеңнен кейінгі 1 ақпанға дейін, "Қазақ орман орналастыру кәсіпорыны" Республикалық мемлекеттік қазыналық кәсіпорыны – есепті кезеңнен кейінгі 20 наурызға дейін</w:t>
            </w:r>
            <w:r>
              <w:br/>
            </w:r>
            <w:r>
              <w:rPr>
                <w:rFonts w:ascii="Times New Roman"/>
                <w:b w:val="false"/>
                <w:i w:val="false"/>
                <w:color w:val="000000"/>
                <w:sz w:val="20"/>
              </w:rPr>
              <w:t>
Срок представления после отчетного периода – частные и государственные лесовладельцы – до 20 января после отчетного периода, областные территориальные инспекции лесного хозяйства и животного мира – до 1 февраля после отчетного периода, Респбуликанское государственное казенное предприятие "Казахское лесоустроительное предприятие" – до 20 марта после отчетного периода</w:t>
            </w:r>
          </w:p>
          <w:bookmarkEnd w:id="1316"/>
        </w:tc>
      </w:tr>
      <w:tr>
        <w:trPr>
          <w:trHeight w:val="30" w:hRule="atLeast"/>
        </w:trPr>
        <w:tc>
          <w:tcPr>
            <w:tcW w:w="0" w:type="auto"/>
            <w:gridSpan w:val="2"/>
            <w:tcBorders/>
            <w:tcMar>
              <w:top w:w="15" w:type="dxa"/>
              <w:left w:w="15" w:type="dxa"/>
              <w:bottom w:w="15" w:type="dxa"/>
              <w:right w:w="15" w:type="dxa"/>
            </w:tcMar>
            <w:vAlign w:val="center"/>
          </w:tcPr>
          <w:bookmarkStart w:name="z1431" w:id="1317"/>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bookmarkEnd w:id="1317"/>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2" w:id="1318"/>
    <w:p>
      <w:pPr>
        <w:spacing w:after="0"/>
        <w:ind w:left="0"/>
        <w:jc w:val="both"/>
      </w:pPr>
      <w:r>
        <w:rPr>
          <w:rFonts w:ascii="Times New Roman"/>
          <w:b w:val="false"/>
          <w:i w:val="false"/>
          <w:color w:val="000000"/>
          <w:sz w:val="28"/>
        </w:rPr>
        <w:t>
      Орман көмкерген жерлердің алқаптары мен қорларын басым тұқымдар мен жас топтары бойынша бөлу.</w:t>
      </w:r>
    </w:p>
    <w:bookmarkEnd w:id="1318"/>
    <w:bookmarkStart w:name="z1433" w:id="1319"/>
    <w:p>
      <w:pPr>
        <w:spacing w:after="0"/>
        <w:ind w:left="0"/>
        <w:jc w:val="both"/>
      </w:pPr>
      <w:r>
        <w:rPr>
          <w:rFonts w:ascii="Times New Roman"/>
          <w:b w:val="false"/>
          <w:i w:val="false"/>
          <w:color w:val="000000"/>
          <w:sz w:val="28"/>
        </w:rPr>
        <w:t>
      Распределение площадей и запасов покрытых лесом угодий по преобладающим породам и группам возраста.</w:t>
      </w:r>
    </w:p>
    <w:bookmarkEnd w:id="1319"/>
    <w:bookmarkStart w:name="z1434" w:id="1320"/>
    <w:p>
      <w:pPr>
        <w:spacing w:after="0"/>
        <w:ind w:left="0"/>
        <w:jc w:val="both"/>
      </w:pPr>
      <w:r>
        <w:rPr>
          <w:rFonts w:ascii="Times New Roman"/>
          <w:b w:val="false"/>
          <w:i w:val="false"/>
          <w:color w:val="000000"/>
          <w:sz w:val="28"/>
        </w:rPr>
        <w:t>
      Мемлекеттік орман қорының санаты ___________________________________________________________________________</w:t>
      </w:r>
    </w:p>
    <w:bookmarkEnd w:id="1320"/>
    <w:bookmarkStart w:name="z1435" w:id="1321"/>
    <w:p>
      <w:pPr>
        <w:spacing w:after="0"/>
        <w:ind w:left="0"/>
        <w:jc w:val="both"/>
      </w:pPr>
      <w:r>
        <w:rPr>
          <w:rFonts w:ascii="Times New Roman"/>
          <w:b w:val="false"/>
          <w:i w:val="false"/>
          <w:color w:val="000000"/>
          <w:sz w:val="28"/>
        </w:rPr>
        <w:t>
      Категория государственного лесного фонда ______________________________________________________________________</w:t>
      </w:r>
    </w:p>
    <w:bookmarkEnd w:id="1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2892"/>
        <w:gridCol w:w="70"/>
        <w:gridCol w:w="965"/>
        <w:gridCol w:w="1184"/>
        <w:gridCol w:w="1184"/>
        <w:gridCol w:w="1184"/>
        <w:gridCol w:w="1188"/>
        <w:gridCol w:w="1188"/>
        <w:gridCol w:w="1188"/>
      </w:tblGrid>
      <w:tr>
        <w:trPr>
          <w:trHeight w:val="30" w:hRule="atLeast"/>
        </w:trPr>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322"/>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1322"/>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323"/>
          <w:p>
            <w:pPr>
              <w:spacing w:after="20"/>
              <w:ind w:left="20"/>
              <w:jc w:val="both"/>
            </w:pPr>
            <w:r>
              <w:rPr>
                <w:rFonts w:ascii="Times New Roman"/>
                <w:b w:val="false"/>
                <w:i w:val="false"/>
                <w:color w:val="000000"/>
                <w:sz w:val="20"/>
              </w:rPr>
              <w:t>
Басым ағаш және бұта тұқымдары</w:t>
            </w:r>
            <w:r>
              <w:br/>
            </w:r>
            <w:r>
              <w:rPr>
                <w:rFonts w:ascii="Times New Roman"/>
                <w:b w:val="false"/>
                <w:i w:val="false"/>
                <w:color w:val="000000"/>
                <w:sz w:val="20"/>
              </w:rPr>
              <w:t>
Преобладающие древесные и кустарниковые породы</w:t>
            </w:r>
          </w:p>
          <w:bookmarkEnd w:id="132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324"/>
          <w:p>
            <w:pPr>
              <w:spacing w:after="20"/>
              <w:ind w:left="20"/>
              <w:jc w:val="both"/>
            </w:pPr>
            <w:r>
              <w:rPr>
                <w:rFonts w:ascii="Times New Roman"/>
                <w:b w:val="false"/>
                <w:i w:val="false"/>
                <w:color w:val="000000"/>
                <w:sz w:val="20"/>
              </w:rPr>
              <w:t>
Кесу жасы, жыл</w:t>
            </w:r>
            <w:r>
              <w:br/>
            </w:r>
            <w:r>
              <w:rPr>
                <w:rFonts w:ascii="Times New Roman"/>
                <w:b w:val="false"/>
                <w:i w:val="false"/>
                <w:color w:val="000000"/>
                <w:sz w:val="20"/>
              </w:rPr>
              <w:t>
Возраст рубки, лет</w:t>
            </w:r>
          </w:p>
          <w:bookmarkEnd w:id="132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325"/>
          <w:p>
            <w:pPr>
              <w:spacing w:after="20"/>
              <w:ind w:left="20"/>
              <w:jc w:val="both"/>
            </w:pPr>
            <w:r>
              <w:rPr>
                <w:rFonts w:ascii="Times New Roman"/>
                <w:b w:val="false"/>
                <w:i w:val="false"/>
                <w:color w:val="000000"/>
                <w:sz w:val="20"/>
              </w:rPr>
              <w:t>
Жас топтары</w:t>
            </w:r>
            <w:r>
              <w:br/>
            </w:r>
            <w:r>
              <w:rPr>
                <w:rFonts w:ascii="Times New Roman"/>
                <w:b w:val="false"/>
                <w:i w:val="false"/>
                <w:color w:val="000000"/>
                <w:sz w:val="20"/>
              </w:rPr>
              <w:t>
Группы возраста</w:t>
            </w:r>
          </w:p>
          <w:bookmarkEnd w:id="132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326"/>
          <w:p>
            <w:pPr>
              <w:spacing w:after="20"/>
              <w:ind w:left="20"/>
              <w:jc w:val="both"/>
            </w:pPr>
            <w:r>
              <w:rPr>
                <w:rFonts w:ascii="Times New Roman"/>
                <w:b w:val="false"/>
                <w:i w:val="false"/>
                <w:color w:val="000000"/>
                <w:sz w:val="20"/>
              </w:rPr>
              <w:t>
аудан – гектар (мың гектар), екпелер қоры – мың текше метр (миллион текше метр), (керексізін сызып таста)</w:t>
            </w:r>
            <w:r>
              <w:br/>
            </w:r>
            <w:r>
              <w:rPr>
                <w:rFonts w:ascii="Times New Roman"/>
                <w:b w:val="false"/>
                <w:i w:val="false"/>
                <w:color w:val="000000"/>
                <w:sz w:val="20"/>
              </w:rPr>
              <w:t>
площадь – гектар (тысяч гектар), запас насаждений – тысяч метров кубических  (миллионов метров кубических), (ненужное зачеркнуть)</w:t>
            </w:r>
          </w:p>
          <w:bookmarkEnd w:id="132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327"/>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bookmarkEnd w:id="132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328"/>
          <w:p>
            <w:pPr>
              <w:spacing w:after="20"/>
              <w:ind w:left="20"/>
              <w:jc w:val="both"/>
            </w:pPr>
            <w:r>
              <w:rPr>
                <w:rFonts w:ascii="Times New Roman"/>
                <w:b w:val="false"/>
                <w:i w:val="false"/>
                <w:color w:val="000000"/>
                <w:sz w:val="20"/>
              </w:rPr>
              <w:t>
балауса ағаш</w:t>
            </w:r>
            <w:r>
              <w:br/>
            </w:r>
            <w:r>
              <w:rPr>
                <w:rFonts w:ascii="Times New Roman"/>
                <w:b w:val="false"/>
                <w:i w:val="false"/>
                <w:color w:val="000000"/>
                <w:sz w:val="20"/>
              </w:rPr>
              <w:t>
молодняки</w:t>
            </w:r>
          </w:p>
          <w:bookmarkEnd w:id="132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329"/>
          <w:p>
            <w:pPr>
              <w:spacing w:after="20"/>
              <w:ind w:left="20"/>
              <w:jc w:val="both"/>
            </w:pPr>
            <w:r>
              <w:rPr>
                <w:rFonts w:ascii="Times New Roman"/>
                <w:b w:val="false"/>
                <w:i w:val="false"/>
                <w:color w:val="000000"/>
                <w:sz w:val="20"/>
              </w:rPr>
              <w:t>
1 класс</w:t>
            </w:r>
            <w:r>
              <w:br/>
            </w:r>
            <w:r>
              <w:rPr>
                <w:rFonts w:ascii="Times New Roman"/>
                <w:b w:val="false"/>
                <w:i w:val="false"/>
                <w:color w:val="000000"/>
                <w:sz w:val="20"/>
              </w:rPr>
              <w:t>
1 класса</w:t>
            </w:r>
          </w:p>
          <w:bookmarkEnd w:id="13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330"/>
          <w:p>
            <w:pPr>
              <w:spacing w:after="20"/>
              <w:ind w:left="20"/>
              <w:jc w:val="both"/>
            </w:pPr>
            <w:r>
              <w:rPr>
                <w:rFonts w:ascii="Times New Roman"/>
                <w:b w:val="false"/>
                <w:i w:val="false"/>
                <w:color w:val="000000"/>
                <w:sz w:val="20"/>
              </w:rPr>
              <w:t>
2 класс</w:t>
            </w:r>
            <w:r>
              <w:br/>
            </w:r>
            <w:r>
              <w:rPr>
                <w:rFonts w:ascii="Times New Roman"/>
                <w:b w:val="false"/>
                <w:i w:val="false"/>
                <w:color w:val="000000"/>
                <w:sz w:val="20"/>
              </w:rPr>
              <w:t>
2 класса</w:t>
            </w:r>
          </w:p>
          <w:bookmarkEnd w:id="133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331"/>
          <w:p>
            <w:pPr>
              <w:spacing w:after="20"/>
              <w:ind w:left="20"/>
              <w:jc w:val="both"/>
            </w:pPr>
            <w:r>
              <w:rPr>
                <w:rFonts w:ascii="Times New Roman"/>
                <w:b w:val="false"/>
                <w:i w:val="false"/>
                <w:color w:val="000000"/>
                <w:sz w:val="20"/>
              </w:rPr>
              <w:t>
аудан</w:t>
            </w:r>
            <w:r>
              <w:br/>
            </w:r>
            <w:r>
              <w:rPr>
                <w:rFonts w:ascii="Times New Roman"/>
                <w:b w:val="false"/>
                <w:i w:val="false"/>
                <w:color w:val="000000"/>
                <w:sz w:val="20"/>
              </w:rPr>
              <w:t>
площадь</w:t>
            </w:r>
          </w:p>
          <w:bookmarkEnd w:id="1331"/>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332"/>
          <w:p>
            <w:pPr>
              <w:spacing w:after="20"/>
              <w:ind w:left="20"/>
              <w:jc w:val="both"/>
            </w:pPr>
            <w:r>
              <w:rPr>
                <w:rFonts w:ascii="Times New Roman"/>
                <w:b w:val="false"/>
                <w:i w:val="false"/>
                <w:color w:val="000000"/>
                <w:sz w:val="20"/>
              </w:rPr>
              <w:t>
екпелердің жалпы қоры</w:t>
            </w:r>
            <w:r>
              <w:br/>
            </w:r>
            <w:r>
              <w:rPr>
                <w:rFonts w:ascii="Times New Roman"/>
                <w:b w:val="false"/>
                <w:i w:val="false"/>
                <w:color w:val="000000"/>
                <w:sz w:val="20"/>
              </w:rPr>
              <w:t>
общий запас насаждений</w:t>
            </w:r>
          </w:p>
          <w:bookmarkEnd w:id="1332"/>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333"/>
          <w:p>
            <w:pPr>
              <w:spacing w:after="20"/>
              <w:ind w:left="20"/>
              <w:jc w:val="both"/>
            </w:pPr>
            <w:r>
              <w:rPr>
                <w:rFonts w:ascii="Times New Roman"/>
                <w:b w:val="false"/>
                <w:i w:val="false"/>
                <w:color w:val="000000"/>
                <w:sz w:val="20"/>
              </w:rPr>
              <w:t>
аудан</w:t>
            </w:r>
            <w:r>
              <w:br/>
            </w:r>
            <w:r>
              <w:rPr>
                <w:rFonts w:ascii="Times New Roman"/>
                <w:b w:val="false"/>
                <w:i w:val="false"/>
                <w:color w:val="000000"/>
                <w:sz w:val="20"/>
              </w:rPr>
              <w:t>
площадь</w:t>
            </w:r>
          </w:p>
          <w:bookmarkEnd w:id="133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334"/>
          <w:p>
            <w:pPr>
              <w:spacing w:after="20"/>
              <w:ind w:left="20"/>
              <w:jc w:val="both"/>
            </w:pPr>
            <w:r>
              <w:rPr>
                <w:rFonts w:ascii="Times New Roman"/>
                <w:b w:val="false"/>
                <w:i w:val="false"/>
                <w:color w:val="000000"/>
                <w:sz w:val="20"/>
              </w:rPr>
              <w:t>
екпелердің жалпы қоры</w:t>
            </w:r>
            <w:r>
              <w:br/>
            </w:r>
            <w:r>
              <w:rPr>
                <w:rFonts w:ascii="Times New Roman"/>
                <w:b w:val="false"/>
                <w:i w:val="false"/>
                <w:color w:val="000000"/>
                <w:sz w:val="20"/>
              </w:rPr>
              <w:t>
общий запас насаждений</w:t>
            </w:r>
          </w:p>
          <w:bookmarkEnd w:id="133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335"/>
          <w:p>
            <w:pPr>
              <w:spacing w:after="20"/>
              <w:ind w:left="20"/>
              <w:jc w:val="both"/>
            </w:pPr>
            <w:r>
              <w:rPr>
                <w:rFonts w:ascii="Times New Roman"/>
                <w:b w:val="false"/>
                <w:i w:val="false"/>
                <w:color w:val="000000"/>
                <w:sz w:val="20"/>
              </w:rPr>
              <w:t>
аудан</w:t>
            </w:r>
            <w:r>
              <w:br/>
            </w:r>
            <w:r>
              <w:rPr>
                <w:rFonts w:ascii="Times New Roman"/>
                <w:b w:val="false"/>
                <w:i w:val="false"/>
                <w:color w:val="000000"/>
                <w:sz w:val="20"/>
              </w:rPr>
              <w:t>
площадь</w:t>
            </w:r>
          </w:p>
          <w:bookmarkEnd w:id="133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336"/>
          <w:p>
            <w:pPr>
              <w:spacing w:after="20"/>
              <w:ind w:left="20"/>
              <w:jc w:val="both"/>
            </w:pPr>
            <w:r>
              <w:rPr>
                <w:rFonts w:ascii="Times New Roman"/>
                <w:b w:val="false"/>
                <w:i w:val="false"/>
                <w:color w:val="000000"/>
                <w:sz w:val="20"/>
              </w:rPr>
              <w:t>
екпелердің жалпы қоры</w:t>
            </w:r>
            <w:r>
              <w:br/>
            </w:r>
            <w:r>
              <w:rPr>
                <w:rFonts w:ascii="Times New Roman"/>
                <w:b w:val="false"/>
                <w:i w:val="false"/>
                <w:color w:val="000000"/>
                <w:sz w:val="20"/>
              </w:rPr>
              <w:t>
общий запас насаждений</w:t>
            </w:r>
          </w:p>
          <w:bookmarkEnd w:id="1336"/>
        </w:tc>
      </w:tr>
      <w:tr>
        <w:trPr>
          <w:trHeight w:val="30" w:hRule="atLeast"/>
        </w:trPr>
        <w:tc>
          <w:tcPr>
            <w:tcW w:w="0" w:type="auto"/>
            <w:vMerge/>
            <w:tcBorders>
              <w:top w:val="nil"/>
              <w:left w:val="single" w:color="cfcfcf" w:sz="5"/>
              <w:bottom w:val="single" w:color="cfcfcf" w:sz="5"/>
              <w:right w:val="single" w:color="cfcfcf" w:sz="5"/>
            </w:tcBorders>
          </w:tcP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337"/>
          <w:p>
            <w:pPr>
              <w:spacing w:after="20"/>
              <w:ind w:left="20"/>
              <w:jc w:val="both"/>
            </w:pPr>
            <w:r>
              <w:rPr>
                <w:rFonts w:ascii="Times New Roman"/>
                <w:b w:val="false"/>
                <w:i w:val="false"/>
                <w:color w:val="000000"/>
                <w:sz w:val="20"/>
              </w:rPr>
              <w:t>
1. Негізгі орман құраушы тұқымдар</w:t>
            </w:r>
            <w:r>
              <w:br/>
            </w:r>
            <w:r>
              <w:rPr>
                <w:rFonts w:ascii="Times New Roman"/>
                <w:b w:val="false"/>
                <w:i w:val="false"/>
                <w:color w:val="000000"/>
                <w:sz w:val="20"/>
              </w:rPr>
              <w:t>
1. Основные лесообразующие породы</w:t>
            </w:r>
          </w:p>
          <w:bookmarkEnd w:id="1337"/>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338"/>
          <w:p>
            <w:pPr>
              <w:spacing w:after="20"/>
              <w:ind w:left="20"/>
              <w:jc w:val="both"/>
            </w:pPr>
            <w:r>
              <w:rPr>
                <w:rFonts w:ascii="Times New Roman"/>
                <w:b w:val="false"/>
                <w:i w:val="false"/>
                <w:color w:val="000000"/>
                <w:sz w:val="20"/>
              </w:rPr>
              <w:t>
1.1. Қылқан жапырақтылар</w:t>
            </w:r>
            <w:r>
              <w:br/>
            </w:r>
            <w:r>
              <w:rPr>
                <w:rFonts w:ascii="Times New Roman"/>
                <w:b w:val="false"/>
                <w:i w:val="false"/>
                <w:color w:val="000000"/>
                <w:sz w:val="20"/>
              </w:rPr>
              <w:t>
1.1. Хвойные</w:t>
            </w:r>
          </w:p>
          <w:bookmarkEnd w:id="1338"/>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339"/>
          <w:p>
            <w:pPr>
              <w:spacing w:after="20"/>
              <w:ind w:left="20"/>
              <w:jc w:val="both"/>
            </w:pPr>
            <w:r>
              <w:rPr>
                <w:rFonts w:ascii="Times New Roman"/>
                <w:b w:val="false"/>
                <w:i w:val="false"/>
                <w:color w:val="000000"/>
                <w:sz w:val="20"/>
              </w:rPr>
              <w:t>
қарағай</w:t>
            </w:r>
            <w:r>
              <w:br/>
            </w:r>
            <w:r>
              <w:rPr>
                <w:rFonts w:ascii="Times New Roman"/>
                <w:b w:val="false"/>
                <w:i w:val="false"/>
                <w:color w:val="000000"/>
                <w:sz w:val="20"/>
              </w:rPr>
              <w:t>
сосна</w:t>
            </w:r>
          </w:p>
          <w:bookmarkEnd w:id="1339"/>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340"/>
          <w:p>
            <w:pPr>
              <w:spacing w:after="20"/>
              <w:ind w:left="20"/>
              <w:jc w:val="both"/>
            </w:pPr>
            <w:r>
              <w:rPr>
                <w:rFonts w:ascii="Times New Roman"/>
                <w:b w:val="false"/>
                <w:i w:val="false"/>
                <w:color w:val="000000"/>
                <w:sz w:val="20"/>
              </w:rPr>
              <w:t>
шырша</w:t>
            </w:r>
            <w:r>
              <w:br/>
            </w:r>
            <w:r>
              <w:rPr>
                <w:rFonts w:ascii="Times New Roman"/>
                <w:b w:val="false"/>
                <w:i w:val="false"/>
                <w:color w:val="000000"/>
                <w:sz w:val="20"/>
              </w:rPr>
              <w:t>
ель</w:t>
            </w:r>
          </w:p>
          <w:bookmarkEnd w:id="1340"/>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341"/>
          <w:p>
            <w:pPr>
              <w:spacing w:after="20"/>
              <w:ind w:left="20"/>
              <w:jc w:val="both"/>
            </w:pPr>
            <w:r>
              <w:rPr>
                <w:rFonts w:ascii="Times New Roman"/>
                <w:b w:val="false"/>
                <w:i w:val="false"/>
                <w:color w:val="000000"/>
                <w:sz w:val="20"/>
              </w:rPr>
              <w:t>
майқарағай</w:t>
            </w:r>
            <w:r>
              <w:br/>
            </w:r>
            <w:r>
              <w:rPr>
                <w:rFonts w:ascii="Times New Roman"/>
                <w:b w:val="false"/>
                <w:i w:val="false"/>
                <w:color w:val="000000"/>
                <w:sz w:val="20"/>
              </w:rPr>
              <w:t>
пихта</w:t>
            </w:r>
          </w:p>
          <w:bookmarkEnd w:id="1341"/>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342"/>
          <w:p>
            <w:pPr>
              <w:spacing w:after="20"/>
              <w:ind w:left="20"/>
              <w:jc w:val="both"/>
            </w:pPr>
            <w:r>
              <w:rPr>
                <w:rFonts w:ascii="Times New Roman"/>
                <w:b w:val="false"/>
                <w:i w:val="false"/>
                <w:color w:val="000000"/>
                <w:sz w:val="20"/>
              </w:rPr>
              <w:t>
балқарағай</w:t>
            </w:r>
            <w:r>
              <w:br/>
            </w:r>
            <w:r>
              <w:rPr>
                <w:rFonts w:ascii="Times New Roman"/>
                <w:b w:val="false"/>
                <w:i w:val="false"/>
                <w:color w:val="000000"/>
                <w:sz w:val="20"/>
              </w:rPr>
              <w:t>
лиственница</w:t>
            </w:r>
          </w:p>
          <w:bookmarkEnd w:id="1342"/>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343"/>
          <w:p>
            <w:pPr>
              <w:spacing w:after="20"/>
              <w:ind w:left="20"/>
              <w:jc w:val="both"/>
            </w:pPr>
            <w:r>
              <w:rPr>
                <w:rFonts w:ascii="Times New Roman"/>
                <w:b w:val="false"/>
                <w:i w:val="false"/>
                <w:color w:val="000000"/>
                <w:sz w:val="20"/>
              </w:rPr>
              <w:t>
самырсын</w:t>
            </w:r>
            <w:r>
              <w:br/>
            </w:r>
            <w:r>
              <w:rPr>
                <w:rFonts w:ascii="Times New Roman"/>
                <w:b w:val="false"/>
                <w:i w:val="false"/>
                <w:color w:val="000000"/>
                <w:sz w:val="20"/>
              </w:rPr>
              <w:t>
кедр</w:t>
            </w:r>
          </w:p>
          <w:bookmarkEnd w:id="1343"/>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344"/>
          <w:p>
            <w:pPr>
              <w:spacing w:after="20"/>
              <w:ind w:left="20"/>
              <w:jc w:val="both"/>
            </w:pPr>
            <w:r>
              <w:rPr>
                <w:rFonts w:ascii="Times New Roman"/>
                <w:b w:val="false"/>
                <w:i w:val="false"/>
                <w:color w:val="000000"/>
                <w:sz w:val="20"/>
              </w:rPr>
              <w:t>
арша</w:t>
            </w:r>
            <w:r>
              <w:br/>
            </w:r>
            <w:r>
              <w:rPr>
                <w:rFonts w:ascii="Times New Roman"/>
                <w:b w:val="false"/>
                <w:i w:val="false"/>
                <w:color w:val="000000"/>
                <w:sz w:val="20"/>
              </w:rPr>
              <w:t>
можжевельник древовидный</w:t>
            </w:r>
          </w:p>
          <w:bookmarkEnd w:id="1344"/>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345"/>
          <w:p>
            <w:pPr>
              <w:spacing w:after="20"/>
              <w:ind w:left="20"/>
              <w:jc w:val="both"/>
            </w:pPr>
            <w:r>
              <w:rPr>
                <w:rFonts w:ascii="Times New Roman"/>
                <w:b w:val="false"/>
                <w:i w:val="false"/>
                <w:color w:val="000000"/>
                <w:sz w:val="20"/>
              </w:rPr>
              <w:t>
Қылқан жапырақтылар жиынтығы</w:t>
            </w:r>
            <w:r>
              <w:br/>
            </w:r>
            <w:r>
              <w:rPr>
                <w:rFonts w:ascii="Times New Roman"/>
                <w:b w:val="false"/>
                <w:i w:val="false"/>
                <w:color w:val="000000"/>
                <w:sz w:val="20"/>
              </w:rPr>
              <w:t>
Итого хвойных</w:t>
            </w:r>
          </w:p>
          <w:bookmarkEnd w:id="1345"/>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346"/>
          <w:p>
            <w:pPr>
              <w:spacing w:after="20"/>
              <w:ind w:left="20"/>
              <w:jc w:val="both"/>
            </w:pPr>
            <w:r>
              <w:rPr>
                <w:rFonts w:ascii="Times New Roman"/>
                <w:b w:val="false"/>
                <w:i w:val="false"/>
                <w:color w:val="000000"/>
                <w:sz w:val="20"/>
              </w:rPr>
              <w:t>
1.2. Жұмсақ жапырақтылар</w:t>
            </w:r>
            <w:r>
              <w:br/>
            </w:r>
            <w:r>
              <w:rPr>
                <w:rFonts w:ascii="Times New Roman"/>
                <w:b w:val="false"/>
                <w:i w:val="false"/>
                <w:color w:val="000000"/>
                <w:sz w:val="20"/>
              </w:rPr>
              <w:t>
1.2. Мягколиственные</w:t>
            </w:r>
          </w:p>
          <w:bookmarkEnd w:id="1346"/>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347"/>
          <w:p>
            <w:pPr>
              <w:spacing w:after="20"/>
              <w:ind w:left="20"/>
              <w:jc w:val="both"/>
            </w:pPr>
            <w:r>
              <w:rPr>
                <w:rFonts w:ascii="Times New Roman"/>
                <w:b w:val="false"/>
                <w:i w:val="false"/>
                <w:color w:val="000000"/>
                <w:sz w:val="20"/>
              </w:rPr>
              <w:t>
қайың</w:t>
            </w:r>
            <w:r>
              <w:br/>
            </w:r>
            <w:r>
              <w:rPr>
                <w:rFonts w:ascii="Times New Roman"/>
                <w:b w:val="false"/>
                <w:i w:val="false"/>
                <w:color w:val="000000"/>
                <w:sz w:val="20"/>
              </w:rPr>
              <w:t>
береза</w:t>
            </w:r>
          </w:p>
          <w:bookmarkEnd w:id="1347"/>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348"/>
          <w:p>
            <w:pPr>
              <w:spacing w:after="20"/>
              <w:ind w:left="20"/>
              <w:jc w:val="both"/>
            </w:pPr>
            <w:r>
              <w:rPr>
                <w:rFonts w:ascii="Times New Roman"/>
                <w:b w:val="false"/>
                <w:i w:val="false"/>
                <w:color w:val="000000"/>
                <w:sz w:val="20"/>
              </w:rPr>
              <w:t>
көктерек</w:t>
            </w:r>
            <w:r>
              <w:br/>
            </w:r>
            <w:r>
              <w:rPr>
                <w:rFonts w:ascii="Times New Roman"/>
                <w:b w:val="false"/>
                <w:i w:val="false"/>
                <w:color w:val="000000"/>
                <w:sz w:val="20"/>
              </w:rPr>
              <w:t>
осина</w:t>
            </w:r>
          </w:p>
          <w:bookmarkEnd w:id="1348"/>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349"/>
          <w:p>
            <w:pPr>
              <w:spacing w:after="20"/>
              <w:ind w:left="20"/>
              <w:jc w:val="both"/>
            </w:pPr>
            <w:r>
              <w:rPr>
                <w:rFonts w:ascii="Times New Roman"/>
                <w:b w:val="false"/>
                <w:i w:val="false"/>
                <w:color w:val="000000"/>
                <w:sz w:val="20"/>
              </w:rPr>
              <w:t>
қандыағаш</w:t>
            </w:r>
            <w:r>
              <w:br/>
            </w:r>
            <w:r>
              <w:rPr>
                <w:rFonts w:ascii="Times New Roman"/>
                <w:b w:val="false"/>
                <w:i w:val="false"/>
                <w:color w:val="000000"/>
                <w:sz w:val="20"/>
              </w:rPr>
              <w:t>
ольха</w:t>
            </w:r>
          </w:p>
          <w:bookmarkEnd w:id="1349"/>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350"/>
          <w:p>
            <w:pPr>
              <w:spacing w:after="20"/>
              <w:ind w:left="20"/>
              <w:jc w:val="both"/>
            </w:pPr>
            <w:r>
              <w:rPr>
                <w:rFonts w:ascii="Times New Roman"/>
                <w:b w:val="false"/>
                <w:i w:val="false"/>
                <w:color w:val="000000"/>
                <w:sz w:val="20"/>
              </w:rPr>
              <w:t>
терек</w:t>
            </w:r>
            <w:r>
              <w:br/>
            </w:r>
            <w:r>
              <w:rPr>
                <w:rFonts w:ascii="Times New Roman"/>
                <w:b w:val="false"/>
                <w:i w:val="false"/>
                <w:color w:val="000000"/>
                <w:sz w:val="20"/>
              </w:rPr>
              <w:t>
тополь</w:t>
            </w:r>
          </w:p>
          <w:bookmarkEnd w:id="1350"/>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351"/>
          <w:p>
            <w:pPr>
              <w:spacing w:after="20"/>
              <w:ind w:left="20"/>
              <w:jc w:val="both"/>
            </w:pPr>
            <w:r>
              <w:rPr>
                <w:rFonts w:ascii="Times New Roman"/>
                <w:b w:val="false"/>
                <w:i w:val="false"/>
                <w:color w:val="000000"/>
                <w:sz w:val="20"/>
              </w:rPr>
              <w:t>
ағаш тәрізді талдар</w:t>
            </w:r>
            <w:r>
              <w:br/>
            </w:r>
            <w:r>
              <w:rPr>
                <w:rFonts w:ascii="Times New Roman"/>
                <w:b w:val="false"/>
                <w:i w:val="false"/>
                <w:color w:val="000000"/>
                <w:sz w:val="20"/>
              </w:rPr>
              <w:t>
ивы древовидные</w:t>
            </w:r>
          </w:p>
          <w:bookmarkEnd w:id="1351"/>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352"/>
          <w:p>
            <w:pPr>
              <w:spacing w:after="20"/>
              <w:ind w:left="20"/>
              <w:jc w:val="both"/>
            </w:pPr>
            <w:r>
              <w:rPr>
                <w:rFonts w:ascii="Times New Roman"/>
                <w:b w:val="false"/>
                <w:i w:val="false"/>
                <w:color w:val="000000"/>
                <w:sz w:val="20"/>
              </w:rPr>
              <w:t>
Жұмсақ жапырақтылар жиыны</w:t>
            </w:r>
            <w:r>
              <w:br/>
            </w:r>
            <w:r>
              <w:rPr>
                <w:rFonts w:ascii="Times New Roman"/>
                <w:b w:val="false"/>
                <w:i w:val="false"/>
                <w:color w:val="000000"/>
                <w:sz w:val="20"/>
              </w:rPr>
              <w:t>
Итого мягколиственных</w:t>
            </w:r>
          </w:p>
          <w:bookmarkEnd w:id="1352"/>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353"/>
          <w:p>
            <w:pPr>
              <w:spacing w:after="20"/>
              <w:ind w:left="20"/>
              <w:jc w:val="both"/>
            </w:pPr>
            <w:r>
              <w:rPr>
                <w:rFonts w:ascii="Times New Roman"/>
                <w:b w:val="false"/>
                <w:i w:val="false"/>
                <w:color w:val="000000"/>
                <w:sz w:val="20"/>
              </w:rPr>
              <w:t>
1.3. Қатты жапырақтылар</w:t>
            </w:r>
            <w:r>
              <w:br/>
            </w:r>
            <w:r>
              <w:rPr>
                <w:rFonts w:ascii="Times New Roman"/>
                <w:b w:val="false"/>
                <w:i w:val="false"/>
                <w:color w:val="000000"/>
                <w:sz w:val="20"/>
              </w:rPr>
              <w:t>
1.3. ТвҰрдолиственные</w:t>
            </w:r>
          </w:p>
          <w:bookmarkEnd w:id="1353"/>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354"/>
          <w:p>
            <w:pPr>
              <w:spacing w:after="20"/>
              <w:ind w:left="20"/>
              <w:jc w:val="both"/>
            </w:pPr>
            <w:r>
              <w:rPr>
                <w:rFonts w:ascii="Times New Roman"/>
                <w:b w:val="false"/>
                <w:i w:val="false"/>
                <w:color w:val="000000"/>
                <w:sz w:val="20"/>
              </w:rPr>
              <w:t>
емен</w:t>
            </w:r>
            <w:r>
              <w:br/>
            </w:r>
            <w:r>
              <w:rPr>
                <w:rFonts w:ascii="Times New Roman"/>
                <w:b w:val="false"/>
                <w:i w:val="false"/>
                <w:color w:val="000000"/>
                <w:sz w:val="20"/>
              </w:rPr>
              <w:t>
дуб</w:t>
            </w:r>
          </w:p>
          <w:bookmarkEnd w:id="1354"/>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355"/>
          <w:p>
            <w:pPr>
              <w:spacing w:after="20"/>
              <w:ind w:left="20"/>
              <w:jc w:val="both"/>
            </w:pPr>
            <w:r>
              <w:rPr>
                <w:rFonts w:ascii="Times New Roman"/>
                <w:b w:val="false"/>
                <w:i w:val="false"/>
                <w:color w:val="000000"/>
                <w:sz w:val="20"/>
              </w:rPr>
              <w:t>
шағын</w:t>
            </w:r>
            <w:r>
              <w:br/>
            </w:r>
            <w:r>
              <w:rPr>
                <w:rFonts w:ascii="Times New Roman"/>
                <w:b w:val="false"/>
                <w:i w:val="false"/>
                <w:color w:val="000000"/>
                <w:sz w:val="20"/>
              </w:rPr>
              <w:t>
ясень</w:t>
            </w:r>
          </w:p>
          <w:bookmarkEnd w:id="1355"/>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356"/>
          <w:p>
            <w:pPr>
              <w:spacing w:after="20"/>
              <w:ind w:left="20"/>
              <w:jc w:val="both"/>
            </w:pPr>
            <w:r>
              <w:rPr>
                <w:rFonts w:ascii="Times New Roman"/>
                <w:b w:val="false"/>
                <w:i w:val="false"/>
                <w:color w:val="000000"/>
                <w:sz w:val="20"/>
              </w:rPr>
              <w:t>
үйеңкі</w:t>
            </w:r>
            <w:r>
              <w:br/>
            </w:r>
            <w:r>
              <w:rPr>
                <w:rFonts w:ascii="Times New Roman"/>
                <w:b w:val="false"/>
                <w:i w:val="false"/>
                <w:color w:val="000000"/>
                <w:sz w:val="20"/>
              </w:rPr>
              <w:t>
клен</w:t>
            </w:r>
          </w:p>
          <w:bookmarkEnd w:id="1356"/>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357"/>
          <w:p>
            <w:pPr>
              <w:spacing w:after="20"/>
              <w:ind w:left="20"/>
              <w:jc w:val="both"/>
            </w:pPr>
            <w:r>
              <w:rPr>
                <w:rFonts w:ascii="Times New Roman"/>
                <w:b w:val="false"/>
                <w:i w:val="false"/>
                <w:color w:val="000000"/>
                <w:sz w:val="20"/>
              </w:rPr>
              <w:t>
шегіршін және басқалар</w:t>
            </w:r>
            <w:r>
              <w:br/>
            </w:r>
            <w:r>
              <w:rPr>
                <w:rFonts w:ascii="Times New Roman"/>
                <w:b w:val="false"/>
                <w:i w:val="false"/>
                <w:color w:val="000000"/>
                <w:sz w:val="20"/>
              </w:rPr>
              <w:t>
вяз и другие ильмовые</w:t>
            </w:r>
          </w:p>
          <w:bookmarkEnd w:id="1357"/>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358"/>
          <w:p>
            <w:pPr>
              <w:spacing w:after="20"/>
              <w:ind w:left="20"/>
              <w:jc w:val="both"/>
            </w:pPr>
            <w:r>
              <w:rPr>
                <w:rFonts w:ascii="Times New Roman"/>
                <w:b w:val="false"/>
                <w:i w:val="false"/>
                <w:color w:val="000000"/>
                <w:sz w:val="20"/>
              </w:rPr>
              <w:t>
Қатты жапырақтылар барлығы</w:t>
            </w:r>
            <w:r>
              <w:br/>
            </w:r>
            <w:r>
              <w:rPr>
                <w:rFonts w:ascii="Times New Roman"/>
                <w:b w:val="false"/>
                <w:i w:val="false"/>
                <w:color w:val="000000"/>
                <w:sz w:val="20"/>
              </w:rPr>
              <w:t>
Итого твердолиственных</w:t>
            </w:r>
          </w:p>
          <w:bookmarkEnd w:id="1358"/>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359"/>
          <w:p>
            <w:pPr>
              <w:spacing w:after="20"/>
              <w:ind w:left="20"/>
              <w:jc w:val="both"/>
            </w:pPr>
            <w:r>
              <w:rPr>
                <w:rFonts w:ascii="Times New Roman"/>
                <w:b w:val="false"/>
                <w:i w:val="false"/>
                <w:color w:val="000000"/>
                <w:sz w:val="20"/>
              </w:rPr>
              <w:t>
Қылқан, жұмсақ және қатты жапырақтылар жиыны</w:t>
            </w:r>
            <w:r>
              <w:br/>
            </w:r>
            <w:r>
              <w:rPr>
                <w:rFonts w:ascii="Times New Roman"/>
                <w:b w:val="false"/>
                <w:i w:val="false"/>
                <w:color w:val="000000"/>
                <w:sz w:val="20"/>
              </w:rPr>
              <w:t>
Итого хвойных, мягколиственных и твердолиственных</w:t>
            </w:r>
          </w:p>
          <w:bookmarkEnd w:id="1359"/>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360"/>
          <w:p>
            <w:pPr>
              <w:spacing w:after="20"/>
              <w:ind w:left="20"/>
              <w:jc w:val="both"/>
            </w:pPr>
            <w:r>
              <w:rPr>
                <w:rFonts w:ascii="Times New Roman"/>
                <w:b w:val="false"/>
                <w:i w:val="false"/>
                <w:color w:val="000000"/>
                <w:sz w:val="20"/>
              </w:rPr>
              <w:t>
1.4. Сексеуіл тоғайлары</w:t>
            </w:r>
            <w:r>
              <w:br/>
            </w:r>
            <w:r>
              <w:rPr>
                <w:rFonts w:ascii="Times New Roman"/>
                <w:b w:val="false"/>
                <w:i w:val="false"/>
                <w:color w:val="000000"/>
                <w:sz w:val="20"/>
              </w:rPr>
              <w:t>
1.4. Саксаульники</w:t>
            </w:r>
          </w:p>
          <w:bookmarkEnd w:id="1360"/>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361"/>
          <w:p>
            <w:pPr>
              <w:spacing w:after="20"/>
              <w:ind w:left="20"/>
              <w:jc w:val="both"/>
            </w:pPr>
            <w:r>
              <w:rPr>
                <w:rFonts w:ascii="Times New Roman"/>
                <w:b w:val="false"/>
                <w:i w:val="false"/>
                <w:color w:val="000000"/>
                <w:sz w:val="20"/>
              </w:rPr>
              <w:t>
ақ сексеуіл</w:t>
            </w:r>
            <w:r>
              <w:br/>
            </w:r>
            <w:r>
              <w:rPr>
                <w:rFonts w:ascii="Times New Roman"/>
                <w:b w:val="false"/>
                <w:i w:val="false"/>
                <w:color w:val="000000"/>
                <w:sz w:val="20"/>
              </w:rPr>
              <w:t>
саксаул белый</w:t>
            </w:r>
          </w:p>
          <w:bookmarkEnd w:id="1361"/>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362"/>
          <w:p>
            <w:pPr>
              <w:spacing w:after="20"/>
              <w:ind w:left="20"/>
              <w:jc w:val="both"/>
            </w:pPr>
            <w:r>
              <w:rPr>
                <w:rFonts w:ascii="Times New Roman"/>
                <w:b w:val="false"/>
                <w:i w:val="false"/>
                <w:color w:val="000000"/>
                <w:sz w:val="20"/>
              </w:rPr>
              <w:t>
қара сексеуіл</w:t>
            </w:r>
            <w:r>
              <w:br/>
            </w:r>
            <w:r>
              <w:rPr>
                <w:rFonts w:ascii="Times New Roman"/>
                <w:b w:val="false"/>
                <w:i w:val="false"/>
                <w:color w:val="000000"/>
                <w:sz w:val="20"/>
              </w:rPr>
              <w:t>
саксаул черный</w:t>
            </w:r>
          </w:p>
          <w:bookmarkEnd w:id="1362"/>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363"/>
          <w:p>
            <w:pPr>
              <w:spacing w:after="20"/>
              <w:ind w:left="20"/>
              <w:jc w:val="both"/>
            </w:pPr>
            <w:r>
              <w:rPr>
                <w:rFonts w:ascii="Times New Roman"/>
                <w:b w:val="false"/>
                <w:i w:val="false"/>
                <w:color w:val="000000"/>
                <w:sz w:val="20"/>
              </w:rPr>
              <w:t>
Сексеуілдер жиыны</w:t>
            </w:r>
            <w:r>
              <w:br/>
            </w:r>
            <w:r>
              <w:rPr>
                <w:rFonts w:ascii="Times New Roman"/>
                <w:b w:val="false"/>
                <w:i w:val="false"/>
                <w:color w:val="000000"/>
                <w:sz w:val="20"/>
              </w:rPr>
              <w:t>
Итого саксаульников</w:t>
            </w:r>
          </w:p>
          <w:bookmarkEnd w:id="1363"/>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364"/>
          <w:p>
            <w:pPr>
              <w:spacing w:after="20"/>
              <w:ind w:left="20"/>
              <w:jc w:val="both"/>
            </w:pPr>
            <w:r>
              <w:rPr>
                <w:rFonts w:ascii="Times New Roman"/>
                <w:b w:val="false"/>
                <w:i w:val="false"/>
                <w:color w:val="000000"/>
                <w:sz w:val="20"/>
              </w:rPr>
              <w:t>
Бірінші бөлім бойынша барлығы</w:t>
            </w:r>
            <w:r>
              <w:br/>
            </w:r>
            <w:r>
              <w:rPr>
                <w:rFonts w:ascii="Times New Roman"/>
                <w:b w:val="false"/>
                <w:i w:val="false"/>
                <w:color w:val="000000"/>
                <w:sz w:val="20"/>
              </w:rPr>
              <w:t>
Всего по 1 разделу</w:t>
            </w:r>
          </w:p>
          <w:bookmarkEnd w:id="1364"/>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365"/>
          <w:p>
            <w:pPr>
              <w:spacing w:after="20"/>
              <w:ind w:left="20"/>
              <w:jc w:val="both"/>
            </w:pPr>
            <w:r>
              <w:rPr>
                <w:rFonts w:ascii="Times New Roman"/>
                <w:b w:val="false"/>
                <w:i w:val="false"/>
                <w:color w:val="000000"/>
                <w:sz w:val="20"/>
              </w:rPr>
              <w:t>
2. Өзге ағаш тұқымдары</w:t>
            </w:r>
            <w:r>
              <w:br/>
            </w:r>
            <w:r>
              <w:rPr>
                <w:rFonts w:ascii="Times New Roman"/>
                <w:b w:val="false"/>
                <w:i w:val="false"/>
                <w:color w:val="000000"/>
                <w:sz w:val="20"/>
              </w:rPr>
              <w:t>
2. Прочие древесные породы</w:t>
            </w:r>
          </w:p>
          <w:bookmarkEnd w:id="1365"/>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366"/>
          <w:p>
            <w:pPr>
              <w:spacing w:after="20"/>
              <w:ind w:left="20"/>
              <w:jc w:val="both"/>
            </w:pPr>
            <w:r>
              <w:rPr>
                <w:rFonts w:ascii="Times New Roman"/>
                <w:b w:val="false"/>
                <w:i w:val="false"/>
                <w:color w:val="000000"/>
                <w:sz w:val="20"/>
              </w:rPr>
              <w:t>
Екінші бөлім бойынша барлығы</w:t>
            </w:r>
            <w:r>
              <w:br/>
            </w:r>
            <w:r>
              <w:rPr>
                <w:rFonts w:ascii="Times New Roman"/>
                <w:b w:val="false"/>
                <w:i w:val="false"/>
                <w:color w:val="000000"/>
                <w:sz w:val="20"/>
              </w:rPr>
              <w:t>
Всего по 2 разделу</w:t>
            </w:r>
          </w:p>
          <w:bookmarkEnd w:id="1366"/>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367"/>
          <w:p>
            <w:pPr>
              <w:spacing w:after="20"/>
              <w:ind w:left="20"/>
              <w:jc w:val="both"/>
            </w:pPr>
            <w:r>
              <w:rPr>
                <w:rFonts w:ascii="Times New Roman"/>
                <w:b w:val="false"/>
                <w:i w:val="false"/>
                <w:color w:val="000000"/>
                <w:sz w:val="20"/>
              </w:rPr>
              <w:t>
2.1. Бұталардың басқа түрлері – (тұқым – аудан, гектар)</w:t>
            </w:r>
            <w:r>
              <w:br/>
            </w:r>
            <w:r>
              <w:rPr>
                <w:rFonts w:ascii="Times New Roman"/>
                <w:b w:val="false"/>
                <w:i w:val="false"/>
                <w:color w:val="000000"/>
                <w:sz w:val="20"/>
              </w:rPr>
              <w:t>
2.1. Виды древесных пород – (порода – площадь, гектар)</w:t>
            </w:r>
          </w:p>
          <w:bookmarkEnd w:id="1367"/>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368"/>
          <w:p>
            <w:pPr>
              <w:spacing w:after="20"/>
              <w:ind w:left="20"/>
              <w:jc w:val="both"/>
            </w:pPr>
            <w:r>
              <w:rPr>
                <w:rFonts w:ascii="Times New Roman"/>
                <w:b w:val="false"/>
                <w:i w:val="false"/>
                <w:color w:val="000000"/>
                <w:sz w:val="20"/>
              </w:rPr>
              <w:t>
3. Бұталар</w:t>
            </w:r>
            <w:r>
              <w:br/>
            </w:r>
            <w:r>
              <w:rPr>
                <w:rFonts w:ascii="Times New Roman"/>
                <w:b w:val="false"/>
                <w:i w:val="false"/>
                <w:color w:val="000000"/>
                <w:sz w:val="20"/>
              </w:rPr>
              <w:t>
3. Кустарники</w:t>
            </w:r>
          </w:p>
          <w:bookmarkEnd w:id="1368"/>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369"/>
          <w:p>
            <w:pPr>
              <w:spacing w:after="20"/>
              <w:ind w:left="20"/>
              <w:jc w:val="both"/>
            </w:pPr>
            <w:r>
              <w:rPr>
                <w:rFonts w:ascii="Times New Roman"/>
                <w:b w:val="false"/>
                <w:i w:val="false"/>
                <w:color w:val="000000"/>
                <w:sz w:val="20"/>
              </w:rPr>
              <w:t>
Үшінші бөлім бойынша барлығы</w:t>
            </w:r>
            <w:r>
              <w:br/>
            </w:r>
            <w:r>
              <w:rPr>
                <w:rFonts w:ascii="Times New Roman"/>
                <w:b w:val="false"/>
                <w:i w:val="false"/>
                <w:color w:val="000000"/>
                <w:sz w:val="20"/>
              </w:rPr>
              <w:t>
Всего по 3 разделу</w:t>
            </w:r>
          </w:p>
          <w:bookmarkEnd w:id="1369"/>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370"/>
          <w:p>
            <w:pPr>
              <w:spacing w:after="20"/>
              <w:ind w:left="20"/>
              <w:jc w:val="both"/>
            </w:pPr>
            <w:r>
              <w:rPr>
                <w:rFonts w:ascii="Times New Roman"/>
                <w:b w:val="false"/>
                <w:i w:val="false"/>
                <w:color w:val="000000"/>
                <w:sz w:val="20"/>
              </w:rPr>
              <w:t>
оның ішінде талшоқтары</w:t>
            </w:r>
            <w:r>
              <w:br/>
            </w:r>
            <w:r>
              <w:rPr>
                <w:rFonts w:ascii="Times New Roman"/>
                <w:b w:val="false"/>
                <w:i w:val="false"/>
                <w:color w:val="000000"/>
                <w:sz w:val="20"/>
              </w:rPr>
              <w:t>
в том числе тальники</w:t>
            </w:r>
          </w:p>
          <w:bookmarkEnd w:id="1370"/>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371"/>
          <w:p>
            <w:pPr>
              <w:spacing w:after="20"/>
              <w:ind w:left="20"/>
              <w:jc w:val="both"/>
            </w:pPr>
            <w:r>
              <w:rPr>
                <w:rFonts w:ascii="Times New Roman"/>
                <w:b w:val="false"/>
                <w:i w:val="false"/>
                <w:color w:val="000000"/>
                <w:sz w:val="20"/>
              </w:rPr>
              <w:t>
3.1. Бұталардың басқа түрлері – (тұқым – аудан, гектар)</w:t>
            </w:r>
            <w:r>
              <w:br/>
            </w:r>
            <w:r>
              <w:rPr>
                <w:rFonts w:ascii="Times New Roman"/>
                <w:b w:val="false"/>
                <w:i w:val="false"/>
                <w:color w:val="000000"/>
                <w:sz w:val="20"/>
              </w:rPr>
              <w:t>
3.1. Другие виды кустарников – (порода – площадь, гектар)</w:t>
            </w:r>
          </w:p>
          <w:bookmarkEnd w:id="1371"/>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372"/>
          <w:p>
            <w:pPr>
              <w:spacing w:after="20"/>
              <w:ind w:left="20"/>
              <w:jc w:val="both"/>
            </w:pPr>
            <w:r>
              <w:rPr>
                <w:rFonts w:ascii="Times New Roman"/>
                <w:b w:val="false"/>
                <w:i w:val="false"/>
                <w:color w:val="000000"/>
                <w:sz w:val="20"/>
              </w:rPr>
              <w:t>
1,2,3-бөлімдер бойынша барлығы</w:t>
            </w:r>
            <w:r>
              <w:br/>
            </w:r>
            <w:r>
              <w:rPr>
                <w:rFonts w:ascii="Times New Roman"/>
                <w:b w:val="false"/>
                <w:i w:val="false"/>
                <w:color w:val="000000"/>
                <w:sz w:val="20"/>
              </w:rPr>
              <w:t>
Всего по разделам 1,2,3</w:t>
            </w:r>
          </w:p>
          <w:bookmarkEnd w:id="1372"/>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7" w:id="1373"/>
    <w:p>
      <w:pPr>
        <w:spacing w:after="0"/>
        <w:ind w:left="0"/>
        <w:jc w:val="both"/>
      </w:pPr>
      <w:r>
        <w:rPr>
          <w:rFonts w:ascii="Times New Roman"/>
          <w:b w:val="false"/>
          <w:i w:val="false"/>
          <w:color w:val="000000"/>
          <w:sz w:val="28"/>
        </w:rPr>
        <w:t>
      продолжение таблицы</w:t>
      </w:r>
    </w:p>
    <w:bookmarkEnd w:id="1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25"/>
        <w:gridCol w:w="1302"/>
        <w:gridCol w:w="141"/>
        <w:gridCol w:w="102"/>
        <w:gridCol w:w="1022"/>
        <w:gridCol w:w="1125"/>
        <w:gridCol w:w="1125"/>
        <w:gridCol w:w="1125"/>
        <w:gridCol w:w="1125"/>
        <w:gridCol w:w="18"/>
        <w:gridCol w:w="1107"/>
        <w:gridCol w:w="1532"/>
        <w:gridCol w:w="112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374"/>
          <w:p>
            <w:pPr>
              <w:spacing w:after="20"/>
              <w:ind w:left="20"/>
              <w:jc w:val="both"/>
            </w:pPr>
            <w:r>
              <w:rPr>
                <w:rFonts w:ascii="Times New Roman"/>
                <w:b w:val="false"/>
                <w:i w:val="false"/>
                <w:color w:val="000000"/>
                <w:sz w:val="20"/>
              </w:rPr>
              <w:t>
Жас топтары</w:t>
            </w:r>
            <w:r>
              <w:br/>
            </w:r>
            <w:r>
              <w:rPr>
                <w:rFonts w:ascii="Times New Roman"/>
                <w:b w:val="false"/>
                <w:i w:val="false"/>
                <w:color w:val="000000"/>
                <w:sz w:val="20"/>
              </w:rPr>
              <w:t>
Группы возраста</w:t>
            </w:r>
          </w:p>
          <w:bookmarkEnd w:id="1374"/>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375"/>
          <w:p>
            <w:pPr>
              <w:spacing w:after="20"/>
              <w:ind w:left="20"/>
              <w:jc w:val="both"/>
            </w:pPr>
            <w:r>
              <w:rPr>
                <w:rFonts w:ascii="Times New Roman"/>
                <w:b w:val="false"/>
                <w:i w:val="false"/>
                <w:color w:val="000000"/>
                <w:sz w:val="20"/>
              </w:rPr>
              <w:t>
Жалпы орташа өсім, мың текше метр</w:t>
            </w:r>
            <w:r>
              <w:br/>
            </w:r>
            <w:r>
              <w:rPr>
                <w:rFonts w:ascii="Times New Roman"/>
                <w:b w:val="false"/>
                <w:i w:val="false"/>
                <w:color w:val="000000"/>
                <w:sz w:val="20"/>
              </w:rPr>
              <w:t>
Общий средний прирост, тысяч метров кубических</w:t>
            </w:r>
          </w:p>
          <w:bookmarkEnd w:id="1375"/>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376"/>
          <w:p>
            <w:pPr>
              <w:spacing w:after="20"/>
              <w:ind w:left="20"/>
              <w:jc w:val="both"/>
            </w:pPr>
            <w:r>
              <w:rPr>
                <w:rFonts w:ascii="Times New Roman"/>
                <w:b w:val="false"/>
                <w:i w:val="false"/>
                <w:color w:val="000000"/>
                <w:sz w:val="20"/>
              </w:rPr>
              <w:t>
Орташа жасы, жыл</w:t>
            </w:r>
            <w:r>
              <w:br/>
            </w:r>
            <w:r>
              <w:rPr>
                <w:rFonts w:ascii="Times New Roman"/>
                <w:b w:val="false"/>
                <w:i w:val="false"/>
                <w:color w:val="000000"/>
                <w:sz w:val="20"/>
              </w:rPr>
              <w:t>
Средний возраст, лет</w:t>
            </w:r>
          </w:p>
          <w:bookmarkEnd w:id="1376"/>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377"/>
          <w:p>
            <w:pPr>
              <w:spacing w:after="20"/>
              <w:ind w:left="20"/>
              <w:jc w:val="both"/>
            </w:pPr>
            <w:r>
              <w:rPr>
                <w:rFonts w:ascii="Times New Roman"/>
                <w:b w:val="false"/>
                <w:i w:val="false"/>
                <w:color w:val="000000"/>
                <w:sz w:val="20"/>
              </w:rPr>
              <w:t>
аудан – гектар (мың гектар), екпелер қоры – мың текше метр (миллион текше метр), (керексізін сызып таста)</w:t>
            </w:r>
            <w:r>
              <w:br/>
            </w:r>
            <w:r>
              <w:rPr>
                <w:rFonts w:ascii="Times New Roman"/>
                <w:b w:val="false"/>
                <w:i w:val="false"/>
                <w:color w:val="000000"/>
                <w:sz w:val="20"/>
              </w:rPr>
              <w:t>
площадь – гектар (тысяч гектар), запас насаждений – тысяч метров кубических  (миллионов метров кубических), (ненужное зачеркнуть)</w:t>
            </w:r>
          </w:p>
          <w:bookmarkEnd w:id="137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378"/>
          <w:p>
            <w:pPr>
              <w:spacing w:after="20"/>
              <w:ind w:left="20"/>
              <w:jc w:val="both"/>
            </w:pPr>
            <w:r>
              <w:rPr>
                <w:rFonts w:ascii="Times New Roman"/>
                <w:b w:val="false"/>
                <w:i w:val="false"/>
                <w:color w:val="000000"/>
                <w:sz w:val="20"/>
              </w:rPr>
              <w:t>
орта жастағылар</w:t>
            </w:r>
            <w:r>
              <w:br/>
            </w:r>
            <w:r>
              <w:rPr>
                <w:rFonts w:ascii="Times New Roman"/>
                <w:b w:val="false"/>
                <w:i w:val="false"/>
                <w:color w:val="000000"/>
                <w:sz w:val="20"/>
              </w:rPr>
              <w:t>
средневозрастные</w:t>
            </w:r>
          </w:p>
          <w:bookmarkEnd w:id="1378"/>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379"/>
          <w:p>
            <w:pPr>
              <w:spacing w:after="20"/>
              <w:ind w:left="20"/>
              <w:jc w:val="both"/>
            </w:pPr>
            <w:r>
              <w:rPr>
                <w:rFonts w:ascii="Times New Roman"/>
                <w:b w:val="false"/>
                <w:i w:val="false"/>
                <w:color w:val="000000"/>
                <w:sz w:val="20"/>
              </w:rPr>
              <w:t>
жетіліп келе жатқандары</w:t>
            </w:r>
            <w:r>
              <w:br/>
            </w:r>
            <w:r>
              <w:rPr>
                <w:rFonts w:ascii="Times New Roman"/>
                <w:b w:val="false"/>
                <w:i w:val="false"/>
                <w:color w:val="000000"/>
                <w:sz w:val="20"/>
              </w:rPr>
              <w:t>
приспевающее</w:t>
            </w:r>
          </w:p>
          <w:bookmarkEnd w:id="137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380"/>
          <w:p>
            <w:pPr>
              <w:spacing w:after="20"/>
              <w:ind w:left="20"/>
              <w:jc w:val="both"/>
            </w:pPr>
            <w:r>
              <w:rPr>
                <w:rFonts w:ascii="Times New Roman"/>
                <w:b w:val="false"/>
                <w:i w:val="false"/>
                <w:color w:val="000000"/>
                <w:sz w:val="20"/>
              </w:rPr>
              <w:t>
жетілген және толысқан</w:t>
            </w:r>
            <w:r>
              <w:br/>
            </w:r>
            <w:r>
              <w:rPr>
                <w:rFonts w:ascii="Times New Roman"/>
                <w:b w:val="false"/>
                <w:i w:val="false"/>
                <w:color w:val="000000"/>
                <w:sz w:val="20"/>
              </w:rPr>
              <w:t>
спелые и перестойные</w:t>
            </w:r>
          </w:p>
          <w:bookmarkEnd w:id="138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381"/>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bookmarkEnd w:id="13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382"/>
          <w:p>
            <w:pPr>
              <w:spacing w:after="20"/>
              <w:ind w:left="20"/>
              <w:jc w:val="both"/>
            </w:pPr>
            <w:r>
              <w:rPr>
                <w:rFonts w:ascii="Times New Roman"/>
                <w:b w:val="false"/>
                <w:i w:val="false"/>
                <w:color w:val="000000"/>
                <w:sz w:val="20"/>
              </w:rPr>
              <w:t>
оның ішінде есептеуге енгізілгені</w:t>
            </w:r>
            <w:r>
              <w:br/>
            </w:r>
            <w:r>
              <w:rPr>
                <w:rFonts w:ascii="Times New Roman"/>
                <w:b w:val="false"/>
                <w:i w:val="false"/>
                <w:color w:val="000000"/>
                <w:sz w:val="20"/>
              </w:rPr>
              <w:t>
в том числе включенные в расчет</w:t>
            </w:r>
          </w:p>
          <w:bookmarkEnd w:id="1382"/>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383"/>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bookmarkEnd w:id="13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384"/>
          <w:p>
            <w:pPr>
              <w:spacing w:after="20"/>
              <w:ind w:left="20"/>
              <w:jc w:val="both"/>
            </w:pPr>
            <w:r>
              <w:rPr>
                <w:rFonts w:ascii="Times New Roman"/>
                <w:b w:val="false"/>
                <w:i w:val="false"/>
                <w:color w:val="000000"/>
                <w:sz w:val="20"/>
              </w:rPr>
              <w:t>
оның ішінде көнергендері</w:t>
            </w:r>
            <w:r>
              <w:br/>
            </w:r>
            <w:r>
              <w:rPr>
                <w:rFonts w:ascii="Times New Roman"/>
                <w:b w:val="false"/>
                <w:i w:val="false"/>
                <w:color w:val="000000"/>
                <w:sz w:val="20"/>
              </w:rPr>
              <w:t>
в том числе перестойные</w:t>
            </w:r>
          </w:p>
          <w:bookmarkEnd w:id="138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385"/>
          <w:p>
            <w:pPr>
              <w:spacing w:after="20"/>
              <w:ind w:left="20"/>
              <w:jc w:val="both"/>
            </w:pPr>
            <w:r>
              <w:rPr>
                <w:rFonts w:ascii="Times New Roman"/>
                <w:b w:val="false"/>
                <w:i w:val="false"/>
                <w:color w:val="000000"/>
                <w:sz w:val="20"/>
              </w:rPr>
              <w:t>
аудан</w:t>
            </w:r>
            <w:r>
              <w:br/>
            </w:r>
            <w:r>
              <w:rPr>
                <w:rFonts w:ascii="Times New Roman"/>
                <w:b w:val="false"/>
                <w:i w:val="false"/>
                <w:color w:val="000000"/>
                <w:sz w:val="20"/>
              </w:rPr>
              <w:t>
площадь</w:t>
            </w:r>
          </w:p>
          <w:bookmarkEnd w:id="1385"/>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386"/>
          <w:p>
            <w:pPr>
              <w:spacing w:after="20"/>
              <w:ind w:left="20"/>
              <w:jc w:val="both"/>
            </w:pPr>
            <w:r>
              <w:rPr>
                <w:rFonts w:ascii="Times New Roman"/>
                <w:b w:val="false"/>
                <w:i w:val="false"/>
                <w:color w:val="000000"/>
                <w:sz w:val="20"/>
              </w:rPr>
              <w:t>
екпелердің жалпы қоры</w:t>
            </w:r>
            <w:r>
              <w:br/>
            </w:r>
            <w:r>
              <w:rPr>
                <w:rFonts w:ascii="Times New Roman"/>
                <w:b w:val="false"/>
                <w:i w:val="false"/>
                <w:color w:val="000000"/>
                <w:sz w:val="20"/>
              </w:rPr>
              <w:t>
общий запас насаждений</w:t>
            </w:r>
          </w:p>
          <w:bookmarkEnd w:id="13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387"/>
          <w:p>
            <w:pPr>
              <w:spacing w:after="20"/>
              <w:ind w:left="20"/>
              <w:jc w:val="both"/>
            </w:pPr>
            <w:r>
              <w:rPr>
                <w:rFonts w:ascii="Times New Roman"/>
                <w:b w:val="false"/>
                <w:i w:val="false"/>
                <w:color w:val="000000"/>
                <w:sz w:val="20"/>
              </w:rPr>
              <w:t>
аудан</w:t>
            </w:r>
            <w:r>
              <w:br/>
            </w:r>
            <w:r>
              <w:rPr>
                <w:rFonts w:ascii="Times New Roman"/>
                <w:b w:val="false"/>
                <w:i w:val="false"/>
                <w:color w:val="000000"/>
                <w:sz w:val="20"/>
              </w:rPr>
              <w:t>
площадь</w:t>
            </w:r>
          </w:p>
          <w:bookmarkEnd w:id="13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388"/>
          <w:p>
            <w:pPr>
              <w:spacing w:after="20"/>
              <w:ind w:left="20"/>
              <w:jc w:val="both"/>
            </w:pPr>
            <w:r>
              <w:rPr>
                <w:rFonts w:ascii="Times New Roman"/>
                <w:b w:val="false"/>
                <w:i w:val="false"/>
                <w:color w:val="000000"/>
                <w:sz w:val="20"/>
              </w:rPr>
              <w:t>
аудан</w:t>
            </w:r>
            <w:r>
              <w:br/>
            </w:r>
            <w:r>
              <w:rPr>
                <w:rFonts w:ascii="Times New Roman"/>
                <w:b w:val="false"/>
                <w:i w:val="false"/>
                <w:color w:val="000000"/>
                <w:sz w:val="20"/>
              </w:rPr>
              <w:t>
площадь</w:t>
            </w:r>
          </w:p>
          <w:bookmarkEnd w:id="1388"/>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389"/>
          <w:p>
            <w:pPr>
              <w:spacing w:after="20"/>
              <w:ind w:left="20"/>
              <w:jc w:val="both"/>
            </w:pPr>
            <w:r>
              <w:rPr>
                <w:rFonts w:ascii="Times New Roman"/>
                <w:b w:val="false"/>
                <w:i w:val="false"/>
                <w:color w:val="000000"/>
                <w:sz w:val="20"/>
              </w:rPr>
              <w:t>
екпелердің жалпы қоры</w:t>
            </w:r>
            <w:r>
              <w:br/>
            </w:r>
            <w:r>
              <w:rPr>
                <w:rFonts w:ascii="Times New Roman"/>
                <w:b w:val="false"/>
                <w:i w:val="false"/>
                <w:color w:val="000000"/>
                <w:sz w:val="20"/>
              </w:rPr>
              <w:t>
общий запас насаждений</w:t>
            </w:r>
          </w:p>
          <w:bookmarkEnd w:id="1389"/>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390"/>
          <w:p>
            <w:pPr>
              <w:spacing w:after="20"/>
              <w:ind w:left="20"/>
              <w:jc w:val="both"/>
            </w:pPr>
            <w:r>
              <w:rPr>
                <w:rFonts w:ascii="Times New Roman"/>
                <w:b w:val="false"/>
                <w:i w:val="false"/>
                <w:color w:val="000000"/>
                <w:sz w:val="20"/>
              </w:rPr>
              <w:t>
аудан</w:t>
            </w:r>
            <w:r>
              <w:br/>
            </w:r>
            <w:r>
              <w:rPr>
                <w:rFonts w:ascii="Times New Roman"/>
                <w:b w:val="false"/>
                <w:i w:val="false"/>
                <w:color w:val="000000"/>
                <w:sz w:val="20"/>
              </w:rPr>
              <w:t>
площадь</w:t>
            </w:r>
          </w:p>
          <w:bookmarkEnd w:id="1390"/>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391"/>
          <w:p>
            <w:pPr>
              <w:spacing w:after="20"/>
              <w:ind w:left="20"/>
              <w:jc w:val="both"/>
            </w:pPr>
            <w:r>
              <w:rPr>
                <w:rFonts w:ascii="Times New Roman"/>
                <w:b w:val="false"/>
                <w:i w:val="false"/>
                <w:color w:val="000000"/>
                <w:sz w:val="20"/>
              </w:rPr>
              <w:t>
екпелердің жалпы қоры</w:t>
            </w:r>
            <w:r>
              <w:br/>
            </w:r>
            <w:r>
              <w:rPr>
                <w:rFonts w:ascii="Times New Roman"/>
                <w:b w:val="false"/>
                <w:i w:val="false"/>
                <w:color w:val="000000"/>
                <w:sz w:val="20"/>
              </w:rPr>
              <w:t>
общий запас насаждений</w:t>
            </w:r>
          </w:p>
          <w:bookmarkEnd w:id="1391"/>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392"/>
          <w:p>
            <w:pPr>
              <w:spacing w:after="20"/>
              <w:ind w:left="20"/>
              <w:jc w:val="both"/>
            </w:pPr>
            <w:r>
              <w:rPr>
                <w:rFonts w:ascii="Times New Roman"/>
                <w:b w:val="false"/>
                <w:i w:val="false"/>
                <w:color w:val="000000"/>
                <w:sz w:val="20"/>
              </w:rPr>
              <w:t>
аудан</w:t>
            </w:r>
            <w:r>
              <w:br/>
            </w:r>
            <w:r>
              <w:rPr>
                <w:rFonts w:ascii="Times New Roman"/>
                <w:b w:val="false"/>
                <w:i w:val="false"/>
                <w:color w:val="000000"/>
                <w:sz w:val="20"/>
              </w:rPr>
              <w:t>
площадь</w:t>
            </w:r>
          </w:p>
          <w:bookmarkEnd w:id="13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393"/>
          <w:p>
            <w:pPr>
              <w:spacing w:after="20"/>
              <w:ind w:left="20"/>
              <w:jc w:val="both"/>
            </w:pPr>
            <w:r>
              <w:rPr>
                <w:rFonts w:ascii="Times New Roman"/>
                <w:b w:val="false"/>
                <w:i w:val="false"/>
                <w:color w:val="000000"/>
                <w:sz w:val="20"/>
              </w:rPr>
              <w:t>
екпелердің жалпы қоры</w:t>
            </w:r>
            <w:r>
              <w:br/>
            </w:r>
            <w:r>
              <w:rPr>
                <w:rFonts w:ascii="Times New Roman"/>
                <w:b w:val="false"/>
                <w:i w:val="false"/>
                <w:color w:val="000000"/>
                <w:sz w:val="20"/>
              </w:rPr>
              <w:t>
общий запас насаждений</w:t>
            </w:r>
          </w:p>
          <w:bookmarkEnd w:id="139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394"/>
          <w:p>
            <w:pPr>
              <w:spacing w:after="20"/>
              <w:ind w:left="20"/>
              <w:jc w:val="both"/>
            </w:pPr>
            <w:r>
              <w:rPr>
                <w:rFonts w:ascii="Times New Roman"/>
                <w:b w:val="false"/>
                <w:i w:val="false"/>
                <w:color w:val="000000"/>
                <w:sz w:val="20"/>
              </w:rPr>
              <w:t>
1. Негізгі орман құраушы тұқымдар</w:t>
            </w:r>
            <w:r>
              <w:br/>
            </w:r>
            <w:r>
              <w:rPr>
                <w:rFonts w:ascii="Times New Roman"/>
                <w:b w:val="false"/>
                <w:i w:val="false"/>
                <w:color w:val="000000"/>
                <w:sz w:val="20"/>
              </w:rPr>
              <w:t>
1. Основные лесообразующие породы</w:t>
            </w:r>
          </w:p>
          <w:bookmarkEnd w:id="1394"/>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395"/>
          <w:p>
            <w:pPr>
              <w:spacing w:after="20"/>
              <w:ind w:left="20"/>
              <w:jc w:val="both"/>
            </w:pPr>
            <w:r>
              <w:rPr>
                <w:rFonts w:ascii="Times New Roman"/>
                <w:b w:val="false"/>
                <w:i w:val="false"/>
                <w:color w:val="000000"/>
                <w:sz w:val="20"/>
              </w:rPr>
              <w:t>
1.1. Қылқан жапырақтылар</w:t>
            </w:r>
            <w:r>
              <w:br/>
            </w:r>
            <w:r>
              <w:rPr>
                <w:rFonts w:ascii="Times New Roman"/>
                <w:b w:val="false"/>
                <w:i w:val="false"/>
                <w:color w:val="000000"/>
                <w:sz w:val="20"/>
              </w:rPr>
              <w:t>
1.1. Хвойные</w:t>
            </w:r>
          </w:p>
          <w:bookmarkEnd w:id="1395"/>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396"/>
          <w:p>
            <w:pPr>
              <w:spacing w:after="20"/>
              <w:ind w:left="20"/>
              <w:jc w:val="both"/>
            </w:pPr>
            <w:r>
              <w:rPr>
                <w:rFonts w:ascii="Times New Roman"/>
                <w:b w:val="false"/>
                <w:i w:val="false"/>
                <w:color w:val="000000"/>
                <w:sz w:val="20"/>
              </w:rPr>
              <w:t>
1.2. Жұмсақ жапырақтылар</w:t>
            </w:r>
            <w:r>
              <w:br/>
            </w:r>
            <w:r>
              <w:rPr>
                <w:rFonts w:ascii="Times New Roman"/>
                <w:b w:val="false"/>
                <w:i w:val="false"/>
                <w:color w:val="000000"/>
                <w:sz w:val="20"/>
              </w:rPr>
              <w:t>
1.2. Мягколиственные</w:t>
            </w:r>
          </w:p>
          <w:bookmarkEnd w:id="1396"/>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397"/>
          <w:p>
            <w:pPr>
              <w:spacing w:after="20"/>
              <w:ind w:left="20"/>
              <w:jc w:val="both"/>
            </w:pPr>
            <w:r>
              <w:rPr>
                <w:rFonts w:ascii="Times New Roman"/>
                <w:b w:val="false"/>
                <w:i w:val="false"/>
                <w:color w:val="000000"/>
                <w:sz w:val="20"/>
              </w:rPr>
              <w:t>
1.3. Қатты жапырақтылар</w:t>
            </w:r>
            <w:r>
              <w:br/>
            </w:r>
            <w:r>
              <w:rPr>
                <w:rFonts w:ascii="Times New Roman"/>
                <w:b w:val="false"/>
                <w:i w:val="false"/>
                <w:color w:val="000000"/>
                <w:sz w:val="20"/>
              </w:rPr>
              <w:t>
1.3. ТвҰрдолиственные</w:t>
            </w:r>
          </w:p>
          <w:bookmarkEnd w:id="1397"/>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398"/>
          <w:p>
            <w:pPr>
              <w:spacing w:after="20"/>
              <w:ind w:left="20"/>
              <w:jc w:val="both"/>
            </w:pPr>
            <w:r>
              <w:rPr>
                <w:rFonts w:ascii="Times New Roman"/>
                <w:b w:val="false"/>
                <w:i w:val="false"/>
                <w:color w:val="000000"/>
                <w:sz w:val="20"/>
              </w:rPr>
              <w:t>
1.4. Сексеуіл тоғайлары</w:t>
            </w:r>
            <w:r>
              <w:br/>
            </w:r>
            <w:r>
              <w:rPr>
                <w:rFonts w:ascii="Times New Roman"/>
                <w:b w:val="false"/>
                <w:i w:val="false"/>
                <w:color w:val="000000"/>
                <w:sz w:val="20"/>
              </w:rPr>
              <w:t>
1.4. Саксаульники</w:t>
            </w:r>
          </w:p>
          <w:bookmarkEnd w:id="1398"/>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399"/>
          <w:p>
            <w:pPr>
              <w:spacing w:after="20"/>
              <w:ind w:left="20"/>
              <w:jc w:val="both"/>
            </w:pPr>
            <w:r>
              <w:rPr>
                <w:rFonts w:ascii="Times New Roman"/>
                <w:b w:val="false"/>
                <w:i w:val="false"/>
                <w:color w:val="000000"/>
                <w:sz w:val="20"/>
              </w:rPr>
              <w:t>
2. Өзге ағаш тұқымдары</w:t>
            </w:r>
            <w:r>
              <w:br/>
            </w:r>
            <w:r>
              <w:rPr>
                <w:rFonts w:ascii="Times New Roman"/>
                <w:b w:val="false"/>
                <w:i w:val="false"/>
                <w:color w:val="000000"/>
                <w:sz w:val="20"/>
              </w:rPr>
              <w:t>
2. Прочие древесные породы</w:t>
            </w:r>
          </w:p>
          <w:bookmarkEnd w:id="1399"/>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400"/>
          <w:p>
            <w:pPr>
              <w:spacing w:after="20"/>
              <w:ind w:left="20"/>
              <w:jc w:val="both"/>
            </w:pPr>
            <w:r>
              <w:rPr>
                <w:rFonts w:ascii="Times New Roman"/>
                <w:b w:val="false"/>
                <w:i w:val="false"/>
                <w:color w:val="000000"/>
                <w:sz w:val="20"/>
              </w:rPr>
              <w:t>
2.1. Бұталардың басқа түрлері – (тұқым – аудан, гектар)</w:t>
            </w:r>
            <w:r>
              <w:br/>
            </w:r>
            <w:r>
              <w:rPr>
                <w:rFonts w:ascii="Times New Roman"/>
                <w:b w:val="false"/>
                <w:i w:val="false"/>
                <w:color w:val="000000"/>
                <w:sz w:val="20"/>
              </w:rPr>
              <w:t>
2.1. Виды древесных пород – (порода – площадь, гектар)</w:t>
            </w:r>
          </w:p>
          <w:bookmarkEnd w:id="1400"/>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401"/>
          <w:p>
            <w:pPr>
              <w:spacing w:after="20"/>
              <w:ind w:left="20"/>
              <w:jc w:val="both"/>
            </w:pPr>
            <w:r>
              <w:rPr>
                <w:rFonts w:ascii="Times New Roman"/>
                <w:b w:val="false"/>
                <w:i w:val="false"/>
                <w:color w:val="000000"/>
                <w:sz w:val="20"/>
              </w:rPr>
              <w:t>
3. Бұталар</w:t>
            </w:r>
            <w:r>
              <w:br/>
            </w:r>
            <w:r>
              <w:rPr>
                <w:rFonts w:ascii="Times New Roman"/>
                <w:b w:val="false"/>
                <w:i w:val="false"/>
                <w:color w:val="000000"/>
                <w:sz w:val="20"/>
              </w:rPr>
              <w:t>
3. Кустарники</w:t>
            </w:r>
          </w:p>
          <w:bookmarkEnd w:id="1401"/>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402"/>
          <w:p>
            <w:pPr>
              <w:spacing w:after="20"/>
              <w:ind w:left="20"/>
              <w:jc w:val="both"/>
            </w:pPr>
            <w:r>
              <w:rPr>
                <w:rFonts w:ascii="Times New Roman"/>
                <w:b w:val="false"/>
                <w:i w:val="false"/>
                <w:color w:val="000000"/>
                <w:sz w:val="20"/>
              </w:rPr>
              <w:t>
3.1. Бұталардың басқа түрлері – (тұқым – аудан, гектар)</w:t>
            </w:r>
            <w:r>
              <w:br/>
            </w:r>
            <w:r>
              <w:rPr>
                <w:rFonts w:ascii="Times New Roman"/>
                <w:b w:val="false"/>
                <w:i w:val="false"/>
                <w:color w:val="000000"/>
                <w:sz w:val="20"/>
              </w:rPr>
              <w:t>
3.1. Другие виды кустарников – (порода – площадь, гектар)</w:t>
            </w:r>
          </w:p>
          <w:bookmarkEnd w:id="1402"/>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Атауы                               Мекенжайы (респонденттің)</w:t>
      </w:r>
      <w:r>
        <w:br/>
      </w:r>
      <w:r>
        <w:rPr>
          <w:rFonts w:ascii="Times New Roman"/>
          <w:b w:val="false"/>
          <w:i w:val="false"/>
          <w:color w:val="000000"/>
          <w:sz w:val="28"/>
        </w:rPr>
        <w:t>Наименование _______________________ Адрес (респондента) _________________________</w:t>
      </w:r>
      <w:r>
        <w:br/>
      </w:r>
      <w:r>
        <w:rPr>
          <w:rFonts w:ascii="Times New Roman"/>
          <w:b w:val="false"/>
          <w:i w:val="false"/>
          <w:color w:val="000000"/>
          <w:sz w:val="28"/>
        </w:rPr>
        <w:t>Телефоны (респонденттің)                   Электрондық пошта мекенжайы (респонденттің)</w:t>
      </w:r>
      <w:r>
        <w:br/>
      </w:r>
      <w:r>
        <w:rPr>
          <w:rFonts w:ascii="Times New Roman"/>
          <w:b w:val="false"/>
          <w:i w:val="false"/>
          <w:color w:val="000000"/>
          <w:sz w:val="28"/>
        </w:rPr>
        <w:t>Телефон (респондента) ________ _______ Адрес электронной почты (респондента) ________</w:t>
      </w:r>
      <w:r>
        <w:br/>
      </w:r>
      <w:r>
        <w:rPr>
          <w:rFonts w:ascii="Times New Roman"/>
          <w:b w:val="false"/>
          <w:i w:val="false"/>
          <w:color w:val="000000"/>
          <w:sz w:val="28"/>
        </w:rPr>
        <w:t xml:space="preserve">                   стационарлық ұялы</w:t>
      </w:r>
      <w:r>
        <w:br/>
      </w:r>
      <w:r>
        <w:rPr>
          <w:rFonts w:ascii="Times New Roman"/>
          <w:b w:val="false"/>
          <w:i w:val="false"/>
          <w:color w:val="000000"/>
          <w:sz w:val="28"/>
        </w:rPr>
        <w:t xml:space="preserve">                   стационарный мобильный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3"/>
        <w:gridCol w:w="6537"/>
      </w:tblGrid>
      <w:tr>
        <w:trPr>
          <w:trHeight w:val="30" w:hRule="atLeast"/>
        </w:trPr>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403"/>
          <w:p>
            <w:pPr>
              <w:spacing w:after="20"/>
              <w:ind w:left="20"/>
              <w:jc w:val="both"/>
            </w:pPr>
            <w:r>
              <w:rPr>
                <w:rFonts w:ascii="Times New Roman"/>
                <w:b w:val="false"/>
                <w:i w:val="false"/>
                <w:color w:val="000000"/>
                <w:sz w:val="20"/>
              </w:rPr>
              <w:t>
 </w:t>
            </w:r>
            <w:r>
              <w:br/>
            </w: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 xml:space="preserve">1 </w:t>
            </w:r>
          </w:p>
          <w:bookmarkEnd w:id="140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1</w:t>
            </w: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404"/>
          <w:p>
            <w:pPr>
              <w:spacing w:after="20"/>
              <w:ind w:left="20"/>
              <w:jc w:val="both"/>
            </w:pPr>
            <w:r>
              <w:rPr>
                <w:rFonts w:ascii="Times New Roman"/>
                <w:b w:val="false"/>
                <w:i w:val="false"/>
                <w:color w:val="000000"/>
                <w:sz w:val="20"/>
              </w:rPr>
              <w:t>
 </w:t>
            </w:r>
            <w:r>
              <w:br/>
            </w: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1</w:t>
            </w:r>
            <w:r>
              <w:rPr>
                <w:rFonts w:ascii="Times New Roman"/>
                <w:b w:val="false"/>
                <w:i w:val="false"/>
                <w:color w:val="000000"/>
                <w:sz w:val="20"/>
              </w:rPr>
              <w:t xml:space="preserve"> </w:t>
            </w:r>
          </w:p>
          <w:bookmarkEnd w:id="140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Ескертпе:</w:t>
      </w:r>
      <w:r>
        <w:br/>
      </w:r>
      <w:r>
        <w:rPr>
          <w:rFonts w:ascii="Times New Roman"/>
          <w:b w:val="false"/>
          <w:i w:val="false"/>
          <w:color w:val="000000"/>
          <w:sz w:val="28"/>
        </w:rPr>
        <w:t xml:space="preserve">
      </w:t>
      </w:r>
      <w:r>
        <w:rPr>
          <w:rFonts w:ascii="Times New Roman"/>
          <w:b w:val="false"/>
          <w:i w:val="false"/>
          <w:color w:val="000000"/>
          <w:sz w:val="28"/>
        </w:rPr>
        <w:t>Примечание:</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Аталған тармақ "Мемлекеттік статистика туралы" Қазақстан Республикасының 2010 жылғы </w:t>
      </w:r>
      <w:r>
        <w:rPr>
          <w:rFonts w:ascii="Times New Roman"/>
          <w:b w:val="false"/>
          <w:i w:val="false"/>
          <w:color w:val="000000"/>
          <w:vertAlign w:val="superscript"/>
        </w:rPr>
        <w:t>1</w:t>
      </w:r>
      <w:r>
        <w:rPr>
          <w:rFonts w:ascii="Times New Roman"/>
          <w:b w:val="false"/>
          <w:i w:val="false"/>
          <w:color w:val="000000"/>
          <w:sz w:val="28"/>
        </w:rPr>
        <w:t>9 наурыздағы Заңының 8-бабының 5-тармағына сәйкес толтырылады</w:t>
      </w:r>
      <w:r>
        <w:br/>
      </w:r>
      <w:r>
        <w:rPr>
          <w:rFonts w:ascii="Times New Roman"/>
          <w:b w:val="false"/>
          <w:i w:val="false"/>
          <w:color w:val="000000"/>
          <w:sz w:val="28"/>
        </w:rPr>
        <w:t xml:space="preserve">
      </w:t>
      </w:r>
      <w:r>
        <w:rPr>
          <w:rFonts w:ascii="Times New Roman"/>
          <w:b w:val="false"/>
          <w:i w:val="false"/>
          <w:color w:val="000000"/>
          <w:sz w:val="28"/>
        </w:rPr>
        <w:t xml:space="preserve">1Данный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r>
        <w:br/>
      </w:r>
      <w:r>
        <w:rPr>
          <w:rFonts w:ascii="Times New Roman"/>
          <w:b w:val="false"/>
          <w:i w:val="false"/>
          <w:color w:val="000000"/>
          <w:sz w:val="28"/>
        </w:rPr>
        <w:t xml:space="preserve">
      </w:t>
      </w:r>
      <w:r>
        <w:rPr>
          <w:rFonts w:ascii="Times New Roman"/>
          <w:b w:val="false"/>
          <w:i w:val="false"/>
          <w:color w:val="000000"/>
          <w:sz w:val="28"/>
        </w:rPr>
        <w:t>Орындаушы</w:t>
      </w:r>
      <w:r>
        <w:br/>
      </w:r>
      <w:r>
        <w:rPr>
          <w:rFonts w:ascii="Times New Roman"/>
          <w:b w:val="false"/>
          <w:i w:val="false"/>
          <w:color w:val="000000"/>
          <w:sz w:val="28"/>
        </w:rPr>
        <w:t>Исполнитель ________________________________________________ _________________</w:t>
      </w:r>
      <w:r>
        <w:br/>
      </w:r>
      <w:r>
        <w:rPr>
          <w:rFonts w:ascii="Times New Roman"/>
          <w:b w:val="false"/>
          <w:i w:val="false"/>
          <w:color w:val="000000"/>
          <w:sz w:val="28"/>
        </w:rPr>
        <w:t xml:space="preserve">                   тегі, аты және әкесінің аты (бар болған жағдайда)       қолы, телефоны</w:t>
      </w:r>
      <w:r>
        <w:br/>
      </w:r>
      <w:r>
        <w:rPr>
          <w:rFonts w:ascii="Times New Roman"/>
          <w:b w:val="false"/>
          <w:i w:val="false"/>
          <w:color w:val="000000"/>
          <w:sz w:val="28"/>
        </w:rPr>
        <w:t xml:space="preserve">                                                             (орындаушының)</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val="false"/>
          <w:i w:val="false"/>
          <w:color w:val="000000"/>
          <w:sz w:val="28"/>
        </w:rPr>
        <w:t xml:space="preserve">                                                             (исполнителя)</w:t>
      </w:r>
      <w:r>
        <w:br/>
      </w:r>
      <w:r>
        <w:rPr>
          <w:rFonts w:ascii="Times New Roman"/>
          <w:b w:val="false"/>
          <w:i w:val="false"/>
          <w:color w:val="000000"/>
          <w:sz w:val="28"/>
        </w:rPr>
        <w:t>Бас бухгалтер немесе оның міндетін атқарушы тұлға</w:t>
      </w:r>
      <w:r>
        <w:br/>
      </w:r>
      <w:r>
        <w:rPr>
          <w:rFonts w:ascii="Times New Roman"/>
          <w:b w:val="false"/>
          <w:i w:val="false"/>
          <w:color w:val="000000"/>
          <w:sz w:val="28"/>
        </w:rPr>
        <w:t>Главный бухгалтер или лицо, исполняющее его обязанности</w:t>
      </w:r>
      <w:r>
        <w:br/>
      </w:r>
      <w:r>
        <w:rPr>
          <w:rFonts w:ascii="Times New Roman"/>
          <w:b w:val="false"/>
          <w:i w:val="false"/>
          <w:color w:val="000000"/>
          <w:sz w:val="28"/>
        </w:rPr>
        <w:t>___________________________________________________________ __________________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___________________________________________________________ ___________________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val="false"/>
          <w:i w:val="false"/>
          <w:color w:val="000000"/>
          <w:sz w:val="28"/>
        </w:rPr>
        <w:t>Ескертпе:</w:t>
      </w:r>
      <w:r>
        <w:br/>
      </w:r>
      <w:r>
        <w:rPr>
          <w:rFonts w:ascii="Times New Roman"/>
          <w:b w:val="false"/>
          <w:i w:val="false"/>
          <w:color w:val="000000"/>
          <w:sz w:val="28"/>
        </w:rPr>
        <w:t xml:space="preserve">
      </w:t>
      </w:r>
      <w:r>
        <w:rPr>
          <w:rFonts w:ascii="Times New Roman"/>
          <w:b w:val="false"/>
          <w:i w:val="false"/>
          <w:color w:val="000000"/>
          <w:sz w:val="28"/>
        </w:rPr>
        <w:t>Примечание:</w:t>
      </w:r>
      <w:r>
        <w:br/>
      </w:r>
      <w:r>
        <w:rPr>
          <w:rFonts w:ascii="Times New Roman"/>
          <w:b w:val="false"/>
          <w:i w:val="false"/>
          <w:color w:val="000000"/>
          <w:sz w:val="28"/>
        </w:rPr>
        <w:t>
</w:t>
      </w:r>
    </w:p>
    <w:bookmarkStart w:name="z1527" w:id="1405"/>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1405"/>
    <w:bookmarkStart w:name="z1528" w:id="1406"/>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1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2020 года № 2</w:t>
            </w:r>
          </w:p>
        </w:tc>
      </w:tr>
    </w:tbl>
    <w:bookmarkStart w:name="z1530" w:id="1407"/>
    <w:p>
      <w:pPr>
        <w:spacing w:after="0"/>
        <w:ind w:left="0"/>
        <w:jc w:val="left"/>
      </w:pPr>
      <w:r>
        <w:rPr>
          <w:rFonts w:ascii="Times New Roman"/>
          <w:b/>
          <w:i w:val="false"/>
          <w:color w:val="000000"/>
        </w:rPr>
        <w:t xml:space="preserve"> Инструкция по заполнению статистической формы ведомственного статистического наблюдения "Отчет о распределение площадей и запасов покрытых лесом угодий по преобладающим породам и группам возраста" (индекс 2, периодичность один раз в 5 лет)</w:t>
      </w:r>
    </w:p>
    <w:bookmarkEnd w:id="1407"/>
    <w:bookmarkStart w:name="z1531" w:id="1408"/>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ведомственного статистического наблюдения "Отчет о распределение площадей и запасов покрытых лесом угодий по преобладающим породам и группам возраста" (индекс 2, периодичность один раз в 5 лет)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и детализирует заполнение статистической формы ведомственного статистического наблюдения "Отчет о распределение площадей и запасов покрытых лесом угодий по преобладающим породам и группам возраста" (индекс 2, периодичность один раз в 5 лет) (далее – статистическая форма).</w:t>
      </w:r>
    </w:p>
    <w:bookmarkEnd w:id="1408"/>
    <w:bookmarkStart w:name="z1532" w:id="1409"/>
    <w:p>
      <w:pPr>
        <w:spacing w:after="0"/>
        <w:ind w:left="0"/>
        <w:jc w:val="both"/>
      </w:pPr>
      <w:r>
        <w:rPr>
          <w:rFonts w:ascii="Times New Roman"/>
          <w:b w:val="false"/>
          <w:i w:val="false"/>
          <w:color w:val="000000"/>
          <w:sz w:val="28"/>
        </w:rPr>
        <w:t>
      2. Сведения о площадях указываются в целых гектарах, по областям и республике – в тысячах гектарах с одним десятичным знаком после запятой. Запасы древесины и общий средний прирост приводятся в тысячах кубических метрах с одним десятичным знаком после запятой, по областям – в тысячах кубических метрах с одним десятичным знаком после запятой, по республике – в миллионах кубических метрах с двумя десятичными знаками.</w:t>
      </w:r>
    </w:p>
    <w:bookmarkEnd w:id="1409"/>
    <w:bookmarkStart w:name="z1533" w:id="1410"/>
    <w:p>
      <w:pPr>
        <w:spacing w:after="0"/>
        <w:ind w:left="0"/>
        <w:jc w:val="both"/>
      </w:pPr>
      <w:r>
        <w:rPr>
          <w:rFonts w:ascii="Times New Roman"/>
          <w:b w:val="false"/>
          <w:i w:val="false"/>
          <w:color w:val="000000"/>
          <w:sz w:val="28"/>
        </w:rPr>
        <w:t xml:space="preserve">
      3. В строках 24, 25 и 26 перечисляются (через запятую) все прочие древесные и кустарниковые породы с указанием занимаемой ими площади. Название прочих древесных пород и кустарников приводится согласно </w:t>
      </w:r>
      <w:r>
        <w:rPr>
          <w:rFonts w:ascii="Times New Roman"/>
          <w:b w:val="false"/>
          <w:i w:val="false"/>
          <w:color w:val="000000"/>
          <w:sz w:val="28"/>
        </w:rPr>
        <w:t>приложению 14</w:t>
      </w:r>
      <w:r>
        <w:rPr>
          <w:rFonts w:ascii="Times New Roman"/>
          <w:b w:val="false"/>
          <w:i w:val="false"/>
          <w:color w:val="000000"/>
          <w:sz w:val="28"/>
        </w:rPr>
        <w:t xml:space="preserve"> к Инструкции проведения лесоустройства, утверждҰнных приказом Министра сельского хозяйства Республики Казахстан от 9 ноября 2012 года № 17-02/566 (зарегистрирован в Реестре государственной регистрации нормативных правовых актов № 8181). Объединение нескольких видов прочих древесных пород или кустарников не допускается. По тальникам дается полная расшифровка по возрастным группам.</w:t>
      </w:r>
    </w:p>
    <w:bookmarkEnd w:id="1410"/>
    <w:bookmarkStart w:name="z1534" w:id="1411"/>
    <w:p>
      <w:pPr>
        <w:spacing w:after="0"/>
        <w:ind w:left="0"/>
        <w:jc w:val="both"/>
      </w:pPr>
      <w:r>
        <w:rPr>
          <w:rFonts w:ascii="Times New Roman"/>
          <w:b w:val="false"/>
          <w:i w:val="false"/>
          <w:color w:val="000000"/>
          <w:sz w:val="28"/>
        </w:rPr>
        <w:t>
      В графе "Б" для каждой породы указывается нижний предел возраста рубки.</w:t>
      </w:r>
    </w:p>
    <w:bookmarkEnd w:id="1411"/>
    <w:bookmarkStart w:name="z1535" w:id="1412"/>
    <w:p>
      <w:pPr>
        <w:spacing w:after="0"/>
        <w:ind w:left="0"/>
        <w:jc w:val="both"/>
      </w:pPr>
      <w:r>
        <w:rPr>
          <w:rFonts w:ascii="Times New Roman"/>
          <w:b w:val="false"/>
          <w:i w:val="false"/>
          <w:color w:val="000000"/>
          <w:sz w:val="28"/>
        </w:rPr>
        <w:t xml:space="preserve">
      В графе 16 указывается общий средний прирост насаждений. </w:t>
      </w:r>
    </w:p>
    <w:bookmarkEnd w:id="1412"/>
    <w:bookmarkStart w:name="z1536" w:id="1413"/>
    <w:p>
      <w:pPr>
        <w:spacing w:after="0"/>
        <w:ind w:left="0"/>
        <w:jc w:val="both"/>
      </w:pPr>
      <w:r>
        <w:rPr>
          <w:rFonts w:ascii="Times New Roman"/>
          <w:b w:val="false"/>
          <w:i w:val="false"/>
          <w:color w:val="000000"/>
          <w:sz w:val="28"/>
        </w:rPr>
        <w:t>
      В графе 17 указывается средний возраст породы.</w:t>
      </w:r>
    </w:p>
    <w:bookmarkEnd w:id="1413"/>
    <w:bookmarkStart w:name="z1537" w:id="1414"/>
    <w:p>
      <w:pPr>
        <w:spacing w:after="0"/>
        <w:ind w:left="0"/>
        <w:jc w:val="both"/>
      </w:pPr>
      <w:r>
        <w:rPr>
          <w:rFonts w:ascii="Times New Roman"/>
          <w:b w:val="false"/>
          <w:i w:val="false"/>
          <w:color w:val="000000"/>
          <w:sz w:val="28"/>
        </w:rPr>
        <w:t>
      При наличии у респондентов равнинных и горных лесов наблюдения составляется по ним суммарно и отдельно по горным лесам.</w:t>
      </w:r>
    </w:p>
    <w:bookmarkEnd w:id="1414"/>
    <w:bookmarkStart w:name="z1538" w:id="1415"/>
    <w:p>
      <w:pPr>
        <w:spacing w:after="0"/>
        <w:ind w:left="0"/>
        <w:jc w:val="both"/>
      </w:pPr>
      <w:r>
        <w:rPr>
          <w:rFonts w:ascii="Times New Roman"/>
          <w:b w:val="false"/>
          <w:i w:val="false"/>
          <w:color w:val="000000"/>
          <w:sz w:val="28"/>
        </w:rPr>
        <w:t>
      4. Арифметико-логический контроль:</w:t>
      </w:r>
    </w:p>
    <w:bookmarkEnd w:id="1415"/>
    <w:bookmarkStart w:name="z1539" w:id="1416"/>
    <w:p>
      <w:pPr>
        <w:spacing w:after="0"/>
        <w:ind w:left="0"/>
        <w:jc w:val="both"/>
      </w:pPr>
      <w:r>
        <w:rPr>
          <w:rFonts w:ascii="Times New Roman"/>
          <w:b w:val="false"/>
          <w:i w:val="false"/>
          <w:color w:val="000000"/>
          <w:sz w:val="28"/>
        </w:rPr>
        <w:t>
      1) в строке 27 = ∑ строк 23 – 25;</w:t>
      </w:r>
    </w:p>
    <w:bookmarkEnd w:id="1416"/>
    <w:bookmarkStart w:name="z1540" w:id="1417"/>
    <w:p>
      <w:pPr>
        <w:spacing w:after="0"/>
        <w:ind w:left="0"/>
        <w:jc w:val="both"/>
      </w:pPr>
      <w:r>
        <w:rPr>
          <w:rFonts w:ascii="Times New Roman"/>
          <w:b w:val="false"/>
          <w:i w:val="false"/>
          <w:color w:val="000000"/>
          <w:sz w:val="28"/>
        </w:rPr>
        <w:t>
      2) в каждой строке соблюдается равенство суммы чисел по следующим графам:</w:t>
      </w:r>
    </w:p>
    <w:bookmarkEnd w:id="1417"/>
    <w:bookmarkStart w:name="z1541" w:id="1418"/>
    <w:p>
      <w:pPr>
        <w:spacing w:after="0"/>
        <w:ind w:left="0"/>
        <w:jc w:val="both"/>
      </w:pPr>
      <w:r>
        <w:rPr>
          <w:rFonts w:ascii="Times New Roman"/>
          <w:b w:val="false"/>
          <w:i w:val="false"/>
          <w:color w:val="000000"/>
          <w:sz w:val="28"/>
        </w:rPr>
        <w:t>
      графа 1 = ∑ граф 3, 5, 7, 10, 12;</w:t>
      </w:r>
    </w:p>
    <w:bookmarkEnd w:id="1418"/>
    <w:bookmarkStart w:name="z1542" w:id="1419"/>
    <w:p>
      <w:pPr>
        <w:spacing w:after="0"/>
        <w:ind w:left="0"/>
        <w:jc w:val="both"/>
      </w:pPr>
      <w:r>
        <w:rPr>
          <w:rFonts w:ascii="Times New Roman"/>
          <w:b w:val="false"/>
          <w:i w:val="false"/>
          <w:color w:val="000000"/>
          <w:sz w:val="28"/>
        </w:rPr>
        <w:t>
      графа 2 = ∑ граф 4, 6, 8, 11, 13;</w:t>
      </w:r>
    </w:p>
    <w:bookmarkEnd w:id="1419"/>
    <w:bookmarkStart w:name="z1543" w:id="1420"/>
    <w:p>
      <w:pPr>
        <w:spacing w:after="0"/>
        <w:ind w:left="0"/>
        <w:jc w:val="both"/>
      </w:pPr>
      <w:r>
        <w:rPr>
          <w:rFonts w:ascii="Times New Roman"/>
          <w:b w:val="false"/>
          <w:i w:val="false"/>
          <w:color w:val="000000"/>
          <w:sz w:val="28"/>
        </w:rPr>
        <w:t>
      3) данные графы 7 ≥ данным графы 9;</w:t>
      </w:r>
    </w:p>
    <w:bookmarkEnd w:id="1420"/>
    <w:bookmarkStart w:name="z1544" w:id="1421"/>
    <w:p>
      <w:pPr>
        <w:spacing w:after="0"/>
        <w:ind w:left="0"/>
        <w:jc w:val="both"/>
      </w:pPr>
      <w:r>
        <w:rPr>
          <w:rFonts w:ascii="Times New Roman"/>
          <w:b w:val="false"/>
          <w:i w:val="false"/>
          <w:color w:val="000000"/>
          <w:sz w:val="28"/>
        </w:rPr>
        <w:t xml:space="preserve">
      4) данные графы 12 ≥ данным графы 14. </w:t>
      </w:r>
    </w:p>
    <w:bookmarkEnd w:id="1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2020 года № 2</w:t>
            </w:r>
          </w:p>
        </w:tc>
      </w:tr>
    </w:tbl>
    <w:tbl>
      <w:tblPr>
        <w:tblW w:w="0" w:type="auto"/>
        <w:tblCellSpacing w:w="0" w:type="auto"/>
        <w:tblBorders>
          <w:top w:val="none"/>
          <w:left w:val="none"/>
          <w:bottom w:val="none"/>
          <w:right w:val="none"/>
          <w:insideH w:val="none"/>
          <w:insideV w:val="none"/>
        </w:tblBorders>
      </w:tblPr>
      <w:tblGrid>
        <w:gridCol w:w="3397"/>
        <w:gridCol w:w="709"/>
        <w:gridCol w:w="381"/>
        <w:gridCol w:w="84"/>
        <w:gridCol w:w="486"/>
        <w:gridCol w:w="839"/>
        <w:gridCol w:w="249"/>
        <w:gridCol w:w="878"/>
        <w:gridCol w:w="1759"/>
        <w:gridCol w:w="1759"/>
        <w:gridCol w:w="1759"/>
      </w:tblGrid>
      <w:tr>
        <w:trPr>
          <w:trHeight w:val="30" w:hRule="atLeast"/>
        </w:trPr>
        <w:tc>
          <w:tcPr>
            <w:tcW w:w="0" w:type="auto"/>
            <w:gridSpan w:val="3"/>
            <w:vMerge w:val="restart"/>
            <w:tcBorders/>
            <w:tcMar>
              <w:top w:w="15" w:type="dxa"/>
              <w:left w:w="15" w:type="dxa"/>
              <w:bottom w:w="15" w:type="dxa"/>
              <w:right w:w="15" w:type="dxa"/>
            </w:tcMar>
            <w:vAlign w:val="center"/>
          </w:tcPr>
          <w:bookmarkStart w:name="z1546" w:id="1422"/>
          <w:p>
            <w:pPr>
              <w:spacing w:after="20"/>
              <w:ind w:left="20"/>
              <w:jc w:val="both"/>
            </w:pPr>
          </w:p>
          <w:bookmarkEnd w:id="1422"/>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bookmarkStart w:name="z1547" w:id="1423"/>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bookmarkEnd w:id="1423"/>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Қазақстан Республикасы Ұлттық экономика министрлігінің Статистика комитеті төрағасының 20__ жылғы "__" _________ № ___ бұйрығына 21-қосымша</w:t>
            </w:r>
          </w:p>
        </w:tc>
      </w:tr>
      <w:tr>
        <w:trPr>
          <w:trHeight w:val="30" w:hRule="atLeast"/>
        </w:trPr>
        <w:tc>
          <w:tcPr>
            <w:tcW w:w="0" w:type="auto"/>
            <w:gridSpan w:val="3"/>
            <w:vMerge/>
            <w:tcBorders>
              <w:top w:val="nil"/>
            </w:tcBorders>
          </w:tcPr>
          <w:p/>
        </w:tc>
        <w:tc>
          <w:tcPr>
            <w:tcW w:w="0" w:type="auto"/>
            <w:gridSpan w:val="4"/>
            <w:tcBorders/>
            <w:tcMar>
              <w:top w:w="15" w:type="dxa"/>
              <w:left w:w="15" w:type="dxa"/>
              <w:bottom w:w="15" w:type="dxa"/>
              <w:right w:w="15" w:type="dxa"/>
            </w:tcMar>
            <w:vAlign w:val="center"/>
          </w:tcPr>
          <w:bookmarkStart w:name="z1548" w:id="1424"/>
          <w:p>
            <w:pPr>
              <w:spacing w:after="20"/>
              <w:ind w:left="20"/>
              <w:jc w:val="both"/>
            </w:pPr>
            <w:r>
              <w:rPr>
                <w:rFonts w:ascii="Times New Roman"/>
                <w:b w:val="false"/>
                <w:i w:val="false"/>
                <w:color w:val="000000"/>
                <w:sz w:val="20"/>
              </w:rPr>
              <w:t>
Ведомстволық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ведомственного статистического наблюдения</w:t>
            </w:r>
            <w:r>
              <w:br/>
            </w:r>
            <w:r>
              <w:rPr>
                <w:rFonts w:ascii="Times New Roman"/>
                <w:b w:val="false"/>
                <w:i w:val="false"/>
                <w:color w:val="000000"/>
                <w:sz w:val="20"/>
              </w:rPr>
              <w:t>
</w:t>
            </w:r>
            <w:r>
              <w:rPr>
                <w:rFonts w:ascii="Times New Roman"/>
                <w:b w:val="false"/>
                <w:i w:val="false"/>
                <w:color w:val="000000"/>
                <w:sz w:val="20"/>
              </w:rPr>
              <w:t>Қазақстан Республикасы Экология, геология және табиғи ресурстар министрлігінің Орман шаруашылығы және жануарлар дүниесі комитетіне ұсынылады</w:t>
            </w:r>
            <w:r>
              <w:br/>
            </w:r>
            <w:r>
              <w:rPr>
                <w:rFonts w:ascii="Times New Roman"/>
                <w:b w:val="false"/>
                <w:i w:val="false"/>
                <w:color w:val="000000"/>
                <w:sz w:val="20"/>
              </w:rPr>
              <w:t>
Представляется Комитету лесного хозяйства и животного мира Министерства экологии, геологии и природных ресурсов Республики Казахстан</w:t>
            </w:r>
          </w:p>
          <w:bookmarkEnd w:id="1424"/>
        </w:tc>
        <w:tc>
          <w:tcPr>
            <w:tcW w:w="0" w:type="auto"/>
            <w:gridSpan w:val="4"/>
            <w:vMerge/>
            <w:tcBorders>
              <w:top w:val="nil"/>
            </w:tcBorders>
          </w:tc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Орман шаруашылығы бойынша өндірістік жоспарды орындау туралы есеп  Отчет о выполнении производственного плана по лесному хозяйству</w:t>
            </w:r>
          </w:p>
        </w:tc>
      </w:tr>
      <w:tr>
        <w:trPr>
          <w:trHeight w:val="30" w:hRule="atLeast"/>
        </w:trPr>
        <w:tc>
          <w:tcPr>
            <w:tcW w:w="3397" w:type="dxa"/>
            <w:tcBorders/>
            <w:tcMar>
              <w:top w:w="15" w:type="dxa"/>
              <w:left w:w="15" w:type="dxa"/>
              <w:bottom w:w="15" w:type="dxa"/>
              <w:right w:w="15" w:type="dxa"/>
            </w:tcMar>
            <w:vAlign w:val="center"/>
          </w:tcPr>
          <w:bookmarkStart w:name="z1551" w:id="1425"/>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bookmarkEnd w:id="1425"/>
        </w:tc>
        <w:tc>
          <w:tcPr>
            <w:tcW w:w="0" w:type="auto"/>
            <w:gridSpan w:val="3"/>
            <w:tcBorders/>
            <w:tcMar>
              <w:top w:w="15" w:type="dxa"/>
              <w:left w:w="15" w:type="dxa"/>
              <w:bottom w:w="15" w:type="dxa"/>
              <w:right w:w="15" w:type="dxa"/>
            </w:tcMar>
            <w:vAlign w:val="center"/>
          </w:tcPr>
          <w:bookmarkStart w:name="z1552" w:id="1426"/>
          <w:p>
            <w:pPr>
              <w:spacing w:after="20"/>
              <w:ind w:left="20"/>
              <w:jc w:val="both"/>
            </w:pPr>
            <w:r>
              <w:rPr>
                <w:rFonts w:ascii="Times New Roman"/>
                <w:b w:val="false"/>
                <w:i w:val="false"/>
                <w:color w:val="000000"/>
                <w:sz w:val="20"/>
              </w:rPr>
              <w:t>
10 ЛХ (орман шаруашылығы)</w:t>
            </w:r>
            <w:r>
              <w:br/>
            </w:r>
            <w:r>
              <w:rPr>
                <w:rFonts w:ascii="Times New Roman"/>
                <w:b w:val="false"/>
                <w:i w:val="false"/>
                <w:color w:val="000000"/>
                <w:sz w:val="20"/>
              </w:rPr>
              <w:t>
10 ЛХ (лесное хозяйство)</w:t>
            </w:r>
          </w:p>
          <w:bookmarkEnd w:id="1426"/>
        </w:tc>
        <w:tc>
          <w:tcPr>
            <w:tcW w:w="486" w:type="dxa"/>
            <w:tcBorders/>
            <w:tcMar>
              <w:top w:w="15" w:type="dxa"/>
              <w:left w:w="15" w:type="dxa"/>
              <w:bottom w:w="15" w:type="dxa"/>
              <w:right w:w="15" w:type="dxa"/>
            </w:tcMar>
            <w:vAlign w:val="center"/>
          </w:tcPr>
          <w:bookmarkStart w:name="z1553" w:id="1427"/>
          <w:p>
            <w:pPr>
              <w:spacing w:after="20"/>
              <w:ind w:left="20"/>
              <w:jc w:val="both"/>
            </w:pPr>
            <w:r>
              <w:rPr>
                <w:rFonts w:ascii="Times New Roman"/>
                <w:b w:val="false"/>
                <w:i w:val="false"/>
                <w:color w:val="000000"/>
                <w:sz w:val="20"/>
              </w:rPr>
              <w:t>
жартыжылдық</w:t>
            </w:r>
            <w:r>
              <w:br/>
            </w:r>
            <w:r>
              <w:rPr>
                <w:rFonts w:ascii="Times New Roman"/>
                <w:b w:val="false"/>
                <w:i w:val="false"/>
                <w:color w:val="000000"/>
                <w:sz w:val="20"/>
              </w:rPr>
              <w:t>
полугодовая</w:t>
            </w:r>
          </w:p>
          <w:bookmarkEnd w:id="1427"/>
        </w:tc>
        <w:tc>
          <w:tcPr>
            <w:tcW w:w="839" w:type="dxa"/>
            <w:tcBorders/>
            <w:tcMar>
              <w:top w:w="15" w:type="dxa"/>
              <w:left w:w="15" w:type="dxa"/>
              <w:bottom w:w="15" w:type="dxa"/>
              <w:right w:w="15" w:type="dxa"/>
            </w:tcMar>
            <w:vAlign w:val="center"/>
          </w:tcPr>
          <w:bookmarkStart w:name="z1554" w:id="1428"/>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bookmarkEnd w:id="1428"/>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9" w:type="dxa"/>
            <w:tcBorders/>
            <w:tcMar>
              <w:top w:w="15" w:type="dxa"/>
              <w:left w:w="15" w:type="dxa"/>
              <w:bottom w:w="15" w:type="dxa"/>
              <w:right w:w="15" w:type="dxa"/>
            </w:tcMar>
            <w:vAlign w:val="center"/>
          </w:tcPr>
          <w:bookmarkStart w:name="z1555" w:id="1429"/>
          <w:p>
            <w:pPr>
              <w:spacing w:after="20"/>
              <w:ind w:left="20"/>
              <w:jc w:val="both"/>
            </w:pPr>
            <w:r>
              <w:rPr>
                <w:rFonts w:ascii="Times New Roman"/>
                <w:b w:val="false"/>
                <w:i w:val="false"/>
                <w:color w:val="000000"/>
                <w:sz w:val="20"/>
              </w:rPr>
              <w:t>
жартыжыл</w:t>
            </w:r>
            <w:r>
              <w:br/>
            </w:r>
            <w:r>
              <w:rPr>
                <w:rFonts w:ascii="Times New Roman"/>
                <w:b w:val="false"/>
                <w:i w:val="false"/>
                <w:color w:val="000000"/>
                <w:sz w:val="20"/>
              </w:rPr>
              <w:t>
полугодие</w:t>
            </w:r>
          </w:p>
          <w:bookmarkEnd w:id="1429"/>
        </w:tc>
        <w:tc>
          <w:tcPr>
            <w:tcW w:w="1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9" w:type="dxa"/>
            <w:tcBorders/>
            <w:tcMar>
              <w:top w:w="15" w:type="dxa"/>
              <w:left w:w="15" w:type="dxa"/>
              <w:bottom w:w="15" w:type="dxa"/>
              <w:right w:w="15" w:type="dxa"/>
            </w:tcMar>
            <w:vAlign w:val="center"/>
          </w:tcPr>
          <w:bookmarkStart w:name="z1556" w:id="1430"/>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1430"/>
        </w:tc>
      </w:tr>
      <w:tr>
        <w:trPr>
          <w:trHeight w:val="30" w:hRule="atLeast"/>
        </w:trPr>
        <w:tc>
          <w:tcPr>
            <w:tcW w:w="0" w:type="auto"/>
            <w:gridSpan w:val="11"/>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cMar>
              <w:top w:w="15" w:type="dxa"/>
              <w:left w:w="15" w:type="dxa"/>
              <w:bottom w:w="15" w:type="dxa"/>
              <w:right w:w="15" w:type="dxa"/>
            </w:tcMar>
            <w:vAlign w:val="center"/>
          </w:tcPr>
          <w:bookmarkStart w:name="z1557" w:id="1431"/>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r>
              <w:br/>
            </w:r>
            <w:r>
              <w:rPr>
                <w:rFonts w:ascii="Times New Roman"/>
                <w:b w:val="false"/>
                <w:i w:val="false"/>
                <w:color w:val="000000"/>
                <w:sz w:val="20"/>
              </w:rPr>
              <w:t>
Представляют – государственные лесовладельцы, областные территориальные инспекции лесного хозяйства и животного мира</w:t>
            </w:r>
          </w:p>
          <w:bookmarkEnd w:id="1431"/>
        </w:tc>
      </w:tr>
      <w:tr>
        <w:trPr>
          <w:trHeight w:val="30" w:hRule="atLeast"/>
        </w:trPr>
        <w:tc>
          <w:tcPr>
            <w:tcW w:w="0" w:type="auto"/>
            <w:gridSpan w:val="11"/>
            <w:tcBorders/>
            <w:tcMar>
              <w:top w:w="15" w:type="dxa"/>
              <w:left w:w="15" w:type="dxa"/>
              <w:bottom w:w="15" w:type="dxa"/>
              <w:right w:w="15" w:type="dxa"/>
            </w:tcMar>
            <w:vAlign w:val="center"/>
          </w:tcPr>
          <w:bookmarkStart w:name="z1558" w:id="1432"/>
          <w:p>
            <w:pPr>
              <w:spacing w:after="20"/>
              <w:ind w:left="20"/>
              <w:jc w:val="both"/>
            </w:pPr>
            <w:r>
              <w:rPr>
                <w:rFonts w:ascii="Times New Roman"/>
                <w:b w:val="false"/>
                <w:i w:val="false"/>
                <w:color w:val="000000"/>
                <w:sz w:val="20"/>
              </w:rPr>
              <w:t>
 </w:t>
            </w:r>
            <w:r>
              <w:br/>
            </w:r>
            <w:r>
              <w:rPr>
                <w:rFonts w:ascii="Times New Roman"/>
                <w:b w:val="false"/>
                <w:i w:val="false"/>
                <w:color w:val="000000"/>
                <w:sz w:val="20"/>
              </w:rPr>
              <w:t>
Ұсыну мерзімі – есепті кезеңнен кейінгі 1 ақпанға және 10 шілдеге дейін</w:t>
            </w:r>
            <w:r>
              <w:br/>
            </w:r>
            <w:r>
              <w:rPr>
                <w:rFonts w:ascii="Times New Roman"/>
                <w:b w:val="false"/>
                <w:i w:val="false"/>
                <w:color w:val="000000"/>
                <w:sz w:val="20"/>
              </w:rPr>
              <w:t>
Срок представления – до 1 февраля и 10 июля после отчетного периода</w:t>
            </w:r>
          </w:p>
          <w:bookmarkEnd w:id="1432"/>
        </w:tc>
      </w:tr>
      <w:tr>
        <w:trPr>
          <w:trHeight w:val="30" w:hRule="atLeast"/>
        </w:trPr>
        <w:tc>
          <w:tcPr>
            <w:tcW w:w="0" w:type="auto"/>
            <w:gridSpan w:val="2"/>
            <w:tcBorders/>
            <w:tcMar>
              <w:top w:w="15" w:type="dxa"/>
              <w:left w:w="15" w:type="dxa"/>
              <w:bottom w:w="15" w:type="dxa"/>
              <w:right w:w="15" w:type="dxa"/>
            </w:tcMar>
            <w:vAlign w:val="center"/>
          </w:tcPr>
          <w:bookmarkStart w:name="z1559" w:id="1433"/>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bookmarkEnd w:id="1433"/>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60" w:id="1434"/>
    <w:p>
      <w:pPr>
        <w:spacing w:after="0"/>
        <w:ind w:left="0"/>
        <w:jc w:val="both"/>
      </w:pPr>
      <w:r>
        <w:rPr>
          <w:rFonts w:ascii="Times New Roman"/>
          <w:b w:val="false"/>
          <w:i w:val="false"/>
          <w:color w:val="000000"/>
          <w:sz w:val="28"/>
        </w:rPr>
        <w:t>
      Орман шаруашылығы бойынша өндірістік жоспарды орындау туралы есеп</w:t>
      </w:r>
    </w:p>
    <w:bookmarkEnd w:id="1434"/>
    <w:bookmarkStart w:name="z1561" w:id="1435"/>
    <w:p>
      <w:pPr>
        <w:spacing w:after="0"/>
        <w:ind w:left="0"/>
        <w:jc w:val="both"/>
      </w:pPr>
      <w:r>
        <w:rPr>
          <w:rFonts w:ascii="Times New Roman"/>
          <w:b w:val="false"/>
          <w:i w:val="false"/>
          <w:color w:val="000000"/>
          <w:sz w:val="28"/>
        </w:rPr>
        <w:t>
      Отчет о выполнении производственного плана по лесному хозяйству</w:t>
      </w:r>
    </w:p>
    <w:bookmarkEnd w:id="1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3"/>
        <w:gridCol w:w="2237"/>
        <w:gridCol w:w="684"/>
        <w:gridCol w:w="841"/>
        <w:gridCol w:w="841"/>
        <w:gridCol w:w="842"/>
        <w:gridCol w:w="842"/>
      </w:tblGrid>
      <w:tr>
        <w:trPr>
          <w:trHeight w:val="30" w:hRule="atLeast"/>
        </w:trPr>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436"/>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bookmarkEnd w:id="1436"/>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437"/>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bookmarkEnd w:id="1437"/>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438"/>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bookmarkEnd w:id="14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439"/>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bookmarkEnd w:id="14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440"/>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bookmarkEnd w:id="144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441"/>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объем</w:t>
            </w:r>
          </w:p>
          <w:bookmarkEnd w:id="1441"/>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442"/>
          <w:p>
            <w:pPr>
              <w:spacing w:after="20"/>
              <w:ind w:left="20"/>
              <w:jc w:val="both"/>
            </w:pPr>
            <w:r>
              <w:rPr>
                <w:rFonts w:ascii="Times New Roman"/>
                <w:b w:val="false"/>
                <w:i w:val="false"/>
                <w:color w:val="000000"/>
                <w:sz w:val="20"/>
              </w:rPr>
              <w:t>
шығыс сомасы</w:t>
            </w:r>
            <w:r>
              <w:br/>
            </w:r>
            <w:r>
              <w:rPr>
                <w:rFonts w:ascii="Times New Roman"/>
                <w:b w:val="false"/>
                <w:i w:val="false"/>
                <w:color w:val="000000"/>
                <w:sz w:val="20"/>
              </w:rPr>
              <w:t>
сумма расхода</w:t>
            </w:r>
          </w:p>
          <w:bookmarkEnd w:id="1442"/>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443"/>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объем</w:t>
            </w:r>
          </w:p>
          <w:bookmarkEnd w:id="1443"/>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444"/>
          <w:p>
            <w:pPr>
              <w:spacing w:after="20"/>
              <w:ind w:left="20"/>
              <w:jc w:val="both"/>
            </w:pPr>
            <w:r>
              <w:rPr>
                <w:rFonts w:ascii="Times New Roman"/>
                <w:b w:val="false"/>
                <w:i w:val="false"/>
                <w:color w:val="000000"/>
                <w:sz w:val="20"/>
              </w:rPr>
              <w:t>
шығыс сомасы</w:t>
            </w:r>
            <w:r>
              <w:br/>
            </w:r>
            <w:r>
              <w:rPr>
                <w:rFonts w:ascii="Times New Roman"/>
                <w:b w:val="false"/>
                <w:i w:val="false"/>
                <w:color w:val="000000"/>
                <w:sz w:val="20"/>
              </w:rPr>
              <w:t>
сумма расхода</w:t>
            </w:r>
          </w:p>
          <w:bookmarkEnd w:id="1444"/>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445"/>
          <w:p>
            <w:pPr>
              <w:spacing w:after="20"/>
              <w:ind w:left="20"/>
              <w:jc w:val="both"/>
            </w:pPr>
            <w:r>
              <w:rPr>
                <w:rFonts w:ascii="Times New Roman"/>
                <w:b w:val="false"/>
                <w:i w:val="false"/>
                <w:color w:val="000000"/>
                <w:sz w:val="20"/>
              </w:rPr>
              <w:t>
I. Мердігерлік тәсілмен орындалатын және орталықтандырылған тәртіппен төленетін жұмыстар</w:t>
            </w:r>
            <w:r>
              <w:br/>
            </w:r>
            <w:r>
              <w:rPr>
                <w:rFonts w:ascii="Times New Roman"/>
                <w:b w:val="false"/>
                <w:i w:val="false"/>
                <w:color w:val="000000"/>
                <w:sz w:val="20"/>
              </w:rPr>
              <w:t>
Работы, выполняемые подрядным способом и оплачиваемые в централизованном порядке</w:t>
            </w:r>
          </w:p>
          <w:bookmarkEnd w:id="1445"/>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446"/>
          <w:p>
            <w:pPr>
              <w:spacing w:after="20"/>
              <w:ind w:left="20"/>
              <w:jc w:val="both"/>
            </w:pPr>
            <w:r>
              <w:rPr>
                <w:rFonts w:ascii="Times New Roman"/>
                <w:b w:val="false"/>
                <w:i w:val="false"/>
                <w:color w:val="000000"/>
                <w:sz w:val="20"/>
              </w:rPr>
              <w:t>
Орман орналастыру және орман шаруашылығын ұйымдастыру бойынша басқа да жұмыстар</w:t>
            </w:r>
            <w:r>
              <w:br/>
            </w:r>
            <w:r>
              <w:rPr>
                <w:rFonts w:ascii="Times New Roman"/>
                <w:b w:val="false"/>
                <w:i w:val="false"/>
                <w:color w:val="000000"/>
                <w:sz w:val="20"/>
              </w:rPr>
              <w:t>
Лесоустроительные и другие работы по организации лесного хозяйства</w:t>
            </w:r>
          </w:p>
          <w:bookmarkEnd w:id="1446"/>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447"/>
          <w:p>
            <w:pPr>
              <w:spacing w:after="20"/>
              <w:ind w:left="20"/>
              <w:jc w:val="both"/>
            </w:pPr>
            <w:r>
              <w:rPr>
                <w:rFonts w:ascii="Times New Roman"/>
                <w:b w:val="false"/>
                <w:i w:val="false"/>
                <w:color w:val="000000"/>
                <w:sz w:val="20"/>
              </w:rPr>
              <w:t>
мың гектар</w:t>
            </w:r>
            <w:r>
              <w:br/>
            </w:r>
            <w:r>
              <w:rPr>
                <w:rFonts w:ascii="Times New Roman"/>
                <w:b w:val="false"/>
                <w:i w:val="false"/>
                <w:color w:val="000000"/>
                <w:sz w:val="20"/>
              </w:rPr>
              <w:t>
тысяч гектар</w:t>
            </w:r>
          </w:p>
          <w:bookmarkEnd w:id="1447"/>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448"/>
          <w:p>
            <w:pPr>
              <w:spacing w:after="20"/>
              <w:ind w:left="20"/>
              <w:jc w:val="both"/>
            </w:pPr>
            <w:r>
              <w:rPr>
                <w:rFonts w:ascii="Times New Roman"/>
                <w:b w:val="false"/>
                <w:i w:val="false"/>
                <w:color w:val="000000"/>
                <w:sz w:val="20"/>
              </w:rPr>
              <w:t>
Орман-патологиялық зерттеулер</w:t>
            </w:r>
            <w:r>
              <w:br/>
            </w:r>
            <w:r>
              <w:rPr>
                <w:rFonts w:ascii="Times New Roman"/>
                <w:b w:val="false"/>
                <w:i w:val="false"/>
                <w:color w:val="000000"/>
                <w:sz w:val="20"/>
              </w:rPr>
              <w:t>
Лесопатологические обследования</w:t>
            </w:r>
          </w:p>
          <w:bookmarkEnd w:id="1448"/>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449"/>
          <w:p>
            <w:pPr>
              <w:spacing w:after="20"/>
              <w:ind w:left="20"/>
              <w:jc w:val="both"/>
            </w:pPr>
            <w:r>
              <w:rPr>
                <w:rFonts w:ascii="Times New Roman"/>
                <w:b w:val="false"/>
                <w:i w:val="false"/>
                <w:color w:val="000000"/>
                <w:sz w:val="20"/>
              </w:rPr>
              <w:t>
мың гектар</w:t>
            </w:r>
            <w:r>
              <w:br/>
            </w:r>
            <w:r>
              <w:rPr>
                <w:rFonts w:ascii="Times New Roman"/>
                <w:b w:val="false"/>
                <w:i w:val="false"/>
                <w:color w:val="000000"/>
                <w:sz w:val="20"/>
              </w:rPr>
              <w:t>
тысяч гектар</w:t>
            </w:r>
          </w:p>
          <w:bookmarkEnd w:id="1449"/>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450"/>
          <w:p>
            <w:pPr>
              <w:spacing w:after="20"/>
              <w:ind w:left="20"/>
              <w:jc w:val="both"/>
            </w:pPr>
            <w:r>
              <w:rPr>
                <w:rFonts w:ascii="Times New Roman"/>
                <w:b w:val="false"/>
                <w:i w:val="false"/>
                <w:color w:val="000000"/>
                <w:sz w:val="20"/>
              </w:rPr>
              <w:t>
Ормандарды авиациялық қорғау</w:t>
            </w:r>
            <w:r>
              <w:br/>
            </w:r>
            <w:r>
              <w:rPr>
                <w:rFonts w:ascii="Times New Roman"/>
                <w:b w:val="false"/>
                <w:i w:val="false"/>
                <w:color w:val="000000"/>
                <w:sz w:val="20"/>
              </w:rPr>
              <w:t>
Авиационная охрана лесов</w:t>
            </w:r>
          </w:p>
          <w:bookmarkEnd w:id="1450"/>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451"/>
          <w:p>
            <w:pPr>
              <w:spacing w:after="20"/>
              <w:ind w:left="20"/>
              <w:jc w:val="both"/>
            </w:pPr>
            <w:r>
              <w:rPr>
                <w:rFonts w:ascii="Times New Roman"/>
                <w:b w:val="false"/>
                <w:i w:val="false"/>
                <w:color w:val="000000"/>
                <w:sz w:val="20"/>
              </w:rPr>
              <w:t>
мың гектар</w:t>
            </w:r>
            <w:r>
              <w:br/>
            </w:r>
            <w:r>
              <w:rPr>
                <w:rFonts w:ascii="Times New Roman"/>
                <w:b w:val="false"/>
                <w:i w:val="false"/>
                <w:color w:val="000000"/>
                <w:sz w:val="20"/>
              </w:rPr>
              <w:t>
тысяч гектар</w:t>
            </w:r>
          </w:p>
          <w:bookmarkEnd w:id="1451"/>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452"/>
          <w:p>
            <w:pPr>
              <w:spacing w:after="20"/>
              <w:ind w:left="20"/>
              <w:jc w:val="both"/>
            </w:pPr>
            <w:r>
              <w:rPr>
                <w:rFonts w:ascii="Times New Roman"/>
                <w:b w:val="false"/>
                <w:i w:val="false"/>
                <w:color w:val="000000"/>
                <w:sz w:val="20"/>
              </w:rPr>
              <w:t>
Жобалау-іздестіру жұмыстары</w:t>
            </w:r>
            <w:r>
              <w:br/>
            </w:r>
            <w:r>
              <w:rPr>
                <w:rFonts w:ascii="Times New Roman"/>
                <w:b w:val="false"/>
                <w:i w:val="false"/>
                <w:color w:val="000000"/>
                <w:sz w:val="20"/>
              </w:rPr>
              <w:t>
Проектно-изыскательские работы</w:t>
            </w:r>
          </w:p>
          <w:bookmarkEnd w:id="1452"/>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453"/>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bookmarkEnd w:id="1453"/>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454"/>
          <w:p>
            <w:pPr>
              <w:spacing w:after="20"/>
              <w:ind w:left="20"/>
              <w:jc w:val="both"/>
            </w:pPr>
            <w:r>
              <w:rPr>
                <w:rFonts w:ascii="Times New Roman"/>
                <w:b w:val="false"/>
                <w:i w:val="false"/>
                <w:color w:val="000000"/>
                <w:sz w:val="20"/>
              </w:rPr>
              <w:t>
Тұқым қуалаушылық сапасы жақсартылған екпе материалын өсіру</w:t>
            </w:r>
            <w:r>
              <w:br/>
            </w:r>
            <w:r>
              <w:rPr>
                <w:rFonts w:ascii="Times New Roman"/>
                <w:b w:val="false"/>
                <w:i w:val="false"/>
                <w:color w:val="000000"/>
                <w:sz w:val="20"/>
              </w:rPr>
              <w:t>
Выращивание посадочного материала  с улучшенными наследственными качествами</w:t>
            </w:r>
          </w:p>
          <w:bookmarkEnd w:id="1454"/>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455"/>
          <w:p>
            <w:pPr>
              <w:spacing w:after="20"/>
              <w:ind w:left="20"/>
              <w:jc w:val="both"/>
            </w:pPr>
            <w:r>
              <w:rPr>
                <w:rFonts w:ascii="Times New Roman"/>
                <w:b w:val="false"/>
                <w:i w:val="false"/>
                <w:color w:val="000000"/>
                <w:sz w:val="20"/>
              </w:rPr>
              <w:t>
мың дана</w:t>
            </w:r>
            <w:r>
              <w:br/>
            </w:r>
            <w:r>
              <w:rPr>
                <w:rFonts w:ascii="Times New Roman"/>
                <w:b w:val="false"/>
                <w:i w:val="false"/>
                <w:color w:val="000000"/>
                <w:sz w:val="20"/>
              </w:rPr>
              <w:t>
тысяча штук</w:t>
            </w:r>
          </w:p>
          <w:bookmarkEnd w:id="1455"/>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456"/>
          <w:p>
            <w:pPr>
              <w:spacing w:after="20"/>
              <w:ind w:left="20"/>
              <w:jc w:val="both"/>
            </w:pPr>
            <w:r>
              <w:rPr>
                <w:rFonts w:ascii="Times New Roman"/>
                <w:b w:val="false"/>
                <w:i w:val="false"/>
                <w:color w:val="000000"/>
                <w:sz w:val="20"/>
              </w:rPr>
              <w:t>
Орман тұқымдарының сапасын сараптау</w:t>
            </w:r>
            <w:r>
              <w:br/>
            </w:r>
            <w:r>
              <w:rPr>
                <w:rFonts w:ascii="Times New Roman"/>
                <w:b w:val="false"/>
                <w:i w:val="false"/>
                <w:color w:val="000000"/>
                <w:sz w:val="20"/>
              </w:rPr>
              <w:t>
Экспертиза качества лесных семян</w:t>
            </w:r>
          </w:p>
          <w:bookmarkEnd w:id="1456"/>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457"/>
          <w:p>
            <w:pPr>
              <w:spacing w:after="20"/>
              <w:ind w:left="20"/>
              <w:jc w:val="both"/>
            </w:pPr>
            <w:r>
              <w:rPr>
                <w:rFonts w:ascii="Times New Roman"/>
                <w:b w:val="false"/>
                <w:i w:val="false"/>
                <w:color w:val="000000"/>
                <w:sz w:val="20"/>
              </w:rPr>
              <w:t>
мың килограмм</w:t>
            </w:r>
            <w:r>
              <w:br/>
            </w:r>
            <w:r>
              <w:rPr>
                <w:rFonts w:ascii="Times New Roman"/>
                <w:b w:val="false"/>
                <w:i w:val="false"/>
                <w:color w:val="000000"/>
                <w:sz w:val="20"/>
              </w:rPr>
              <w:t>
тысяча килограмм</w:t>
            </w:r>
          </w:p>
          <w:bookmarkEnd w:id="1457"/>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458"/>
          <w:p>
            <w:pPr>
              <w:spacing w:after="20"/>
              <w:ind w:left="20"/>
              <w:jc w:val="both"/>
            </w:pPr>
            <w:r>
              <w:rPr>
                <w:rFonts w:ascii="Times New Roman"/>
                <w:b w:val="false"/>
                <w:i w:val="false"/>
                <w:color w:val="000000"/>
                <w:sz w:val="20"/>
              </w:rPr>
              <w:t>
I бөлім бойынша жиыны</w:t>
            </w:r>
            <w:r>
              <w:br/>
            </w:r>
            <w:r>
              <w:rPr>
                <w:rFonts w:ascii="Times New Roman"/>
                <w:b w:val="false"/>
                <w:i w:val="false"/>
                <w:color w:val="000000"/>
                <w:sz w:val="20"/>
              </w:rPr>
              <w:t>
Итого по разделу I</w:t>
            </w:r>
          </w:p>
          <w:bookmarkEnd w:id="1458"/>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459"/>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bookmarkEnd w:id="1459"/>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460"/>
          <w:p>
            <w:pPr>
              <w:spacing w:after="20"/>
              <w:ind w:left="20"/>
              <w:jc w:val="both"/>
            </w:pPr>
            <w:r>
              <w:rPr>
                <w:rFonts w:ascii="Times New Roman"/>
                <w:b w:val="false"/>
                <w:i w:val="false"/>
                <w:color w:val="000000"/>
                <w:sz w:val="20"/>
              </w:rPr>
              <w:t>
II. Орман шаруашылығы жұмыстары</w:t>
            </w:r>
            <w:r>
              <w:br/>
            </w:r>
            <w:r>
              <w:rPr>
                <w:rFonts w:ascii="Times New Roman"/>
                <w:b w:val="false"/>
                <w:i w:val="false"/>
                <w:color w:val="000000"/>
                <w:sz w:val="20"/>
              </w:rPr>
              <w:t>
Лесохозяйственные работы</w:t>
            </w:r>
          </w:p>
          <w:bookmarkEnd w:id="1460"/>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461"/>
          <w:p>
            <w:pPr>
              <w:spacing w:after="20"/>
              <w:ind w:left="20"/>
              <w:jc w:val="both"/>
            </w:pPr>
            <w:r>
              <w:rPr>
                <w:rFonts w:ascii="Times New Roman"/>
                <w:b w:val="false"/>
                <w:i w:val="false"/>
                <w:color w:val="000000"/>
                <w:sz w:val="20"/>
              </w:rPr>
              <w:t>
Басты мақсатта пайдаланылатын кеспеағаштарды бөлу</w:t>
            </w:r>
            <w:r>
              <w:br/>
            </w:r>
            <w:r>
              <w:rPr>
                <w:rFonts w:ascii="Times New Roman"/>
                <w:b w:val="false"/>
                <w:i w:val="false"/>
                <w:color w:val="000000"/>
                <w:sz w:val="20"/>
              </w:rPr>
              <w:t>
Отвод лесосек главного пользования</w:t>
            </w:r>
          </w:p>
          <w:bookmarkEnd w:id="1461"/>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462"/>
          <w:p>
            <w:pPr>
              <w:spacing w:after="20"/>
              <w:ind w:left="20"/>
              <w:jc w:val="both"/>
            </w:pPr>
            <w:r>
              <w:rPr>
                <w:rFonts w:ascii="Times New Roman"/>
                <w:b w:val="false"/>
                <w:i w:val="false"/>
                <w:color w:val="000000"/>
                <w:sz w:val="20"/>
              </w:rPr>
              <w:t>
Күтіп-баптау, санитариялық мақсатта ағаш кесу және сөл алу үшін кеспеағаштарды бөлу</w:t>
            </w:r>
            <w:r>
              <w:br/>
            </w:r>
            <w:r>
              <w:rPr>
                <w:rFonts w:ascii="Times New Roman"/>
                <w:b w:val="false"/>
                <w:i w:val="false"/>
                <w:color w:val="000000"/>
                <w:sz w:val="20"/>
              </w:rPr>
              <w:t>
Отвод лесосек под рубки ухода, санитарные рубки и подсочку</w:t>
            </w:r>
          </w:p>
          <w:bookmarkEnd w:id="1462"/>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463"/>
          <w:p>
            <w:pPr>
              <w:spacing w:after="20"/>
              <w:ind w:left="20"/>
              <w:jc w:val="both"/>
            </w:pPr>
            <w:r>
              <w:rPr>
                <w:rFonts w:ascii="Times New Roman"/>
                <w:b w:val="false"/>
                <w:i w:val="false"/>
                <w:color w:val="000000"/>
                <w:sz w:val="20"/>
              </w:rPr>
              <w:t>
Орманды күтіп-баптау мақсатында – жас талшыбықтарды кесу</w:t>
            </w:r>
            <w:r>
              <w:br/>
            </w:r>
            <w:r>
              <w:rPr>
                <w:rFonts w:ascii="Times New Roman"/>
                <w:b w:val="false"/>
                <w:i w:val="false"/>
                <w:color w:val="000000"/>
                <w:sz w:val="20"/>
              </w:rPr>
              <w:t>
Рубки ухода за лесом – в молодняках</w:t>
            </w:r>
          </w:p>
          <w:bookmarkEnd w:id="1463"/>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464"/>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bookmarkEnd w:id="1464"/>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465"/>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bookmarkEnd w:id="1465"/>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466"/>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bookmarkEnd w:id="14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467"/>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bookmarkEnd w:id="14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468"/>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bookmarkEnd w:id="146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469"/>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объем</w:t>
            </w:r>
          </w:p>
          <w:bookmarkEnd w:id="1469"/>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470"/>
          <w:p>
            <w:pPr>
              <w:spacing w:after="20"/>
              <w:ind w:left="20"/>
              <w:jc w:val="both"/>
            </w:pPr>
            <w:r>
              <w:rPr>
                <w:rFonts w:ascii="Times New Roman"/>
                <w:b w:val="false"/>
                <w:i w:val="false"/>
                <w:color w:val="000000"/>
                <w:sz w:val="20"/>
              </w:rPr>
              <w:t>
шығыс сомасы</w:t>
            </w:r>
            <w:r>
              <w:br/>
            </w:r>
            <w:r>
              <w:rPr>
                <w:rFonts w:ascii="Times New Roman"/>
                <w:b w:val="false"/>
                <w:i w:val="false"/>
                <w:color w:val="000000"/>
                <w:sz w:val="20"/>
              </w:rPr>
              <w:t>
сумма расхода</w:t>
            </w:r>
          </w:p>
          <w:bookmarkEnd w:id="1470"/>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471"/>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объем</w:t>
            </w:r>
          </w:p>
          <w:bookmarkEnd w:id="1471"/>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472"/>
          <w:p>
            <w:pPr>
              <w:spacing w:after="20"/>
              <w:ind w:left="20"/>
              <w:jc w:val="both"/>
            </w:pPr>
            <w:r>
              <w:rPr>
                <w:rFonts w:ascii="Times New Roman"/>
                <w:b w:val="false"/>
                <w:i w:val="false"/>
                <w:color w:val="000000"/>
                <w:sz w:val="20"/>
              </w:rPr>
              <w:t>
шығыс сомасы</w:t>
            </w:r>
            <w:r>
              <w:br/>
            </w:r>
            <w:r>
              <w:rPr>
                <w:rFonts w:ascii="Times New Roman"/>
                <w:b w:val="false"/>
                <w:i w:val="false"/>
                <w:color w:val="000000"/>
                <w:sz w:val="20"/>
              </w:rPr>
              <w:t>
сумма расхода</w:t>
            </w:r>
          </w:p>
          <w:bookmarkEnd w:id="1472"/>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473"/>
          <w:p>
            <w:pPr>
              <w:spacing w:after="20"/>
              <w:ind w:left="20"/>
              <w:jc w:val="both"/>
            </w:pPr>
            <w:r>
              <w:rPr>
                <w:rFonts w:ascii="Times New Roman"/>
                <w:b w:val="false"/>
                <w:i w:val="false"/>
                <w:color w:val="000000"/>
                <w:sz w:val="20"/>
              </w:rPr>
              <w:t>
Механикалық жолмен және қолмен</w:t>
            </w:r>
            <w:r>
              <w:br/>
            </w:r>
            <w:r>
              <w:rPr>
                <w:rFonts w:ascii="Times New Roman"/>
                <w:b w:val="false"/>
                <w:i w:val="false"/>
                <w:color w:val="000000"/>
                <w:sz w:val="20"/>
              </w:rPr>
              <w:t>
Механическим и ручным способом</w:t>
            </w:r>
          </w:p>
          <w:bookmarkEnd w:id="1473"/>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474"/>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bookmarkEnd w:id="1474"/>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475"/>
          <w:p>
            <w:pPr>
              <w:spacing w:after="20"/>
              <w:ind w:left="20"/>
              <w:jc w:val="both"/>
            </w:pPr>
            <w:r>
              <w:rPr>
                <w:rFonts w:ascii="Times New Roman"/>
                <w:b w:val="false"/>
                <w:i w:val="false"/>
                <w:color w:val="000000"/>
                <w:sz w:val="20"/>
              </w:rPr>
              <w:t>
Химиялық тәсілмен</w:t>
            </w:r>
            <w:r>
              <w:br/>
            </w:r>
            <w:r>
              <w:rPr>
                <w:rFonts w:ascii="Times New Roman"/>
                <w:b w:val="false"/>
                <w:i w:val="false"/>
                <w:color w:val="000000"/>
                <w:sz w:val="20"/>
              </w:rPr>
              <w:t>
Химическим способом</w:t>
            </w:r>
          </w:p>
          <w:bookmarkEnd w:id="1475"/>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476"/>
          <w:p>
            <w:pPr>
              <w:spacing w:after="20"/>
              <w:ind w:left="20"/>
              <w:jc w:val="both"/>
            </w:pPr>
            <w:r>
              <w:rPr>
                <w:rFonts w:ascii="Times New Roman"/>
                <w:b w:val="false"/>
                <w:i w:val="false"/>
                <w:color w:val="000000"/>
                <w:sz w:val="20"/>
              </w:rPr>
              <w:t>
Сирету</w:t>
            </w:r>
            <w:r>
              <w:br/>
            </w:r>
            <w:r>
              <w:rPr>
                <w:rFonts w:ascii="Times New Roman"/>
                <w:b w:val="false"/>
                <w:i w:val="false"/>
                <w:color w:val="000000"/>
                <w:sz w:val="20"/>
              </w:rPr>
              <w:t>
Прореживание</w:t>
            </w:r>
          </w:p>
          <w:bookmarkEnd w:id="1476"/>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477"/>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bookmarkEnd w:id="1477"/>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478"/>
          <w:p>
            <w:pPr>
              <w:spacing w:after="20"/>
              <w:ind w:left="20"/>
              <w:jc w:val="both"/>
            </w:pPr>
            <w:r>
              <w:rPr>
                <w:rFonts w:ascii="Times New Roman"/>
                <w:b w:val="false"/>
                <w:i w:val="false"/>
                <w:color w:val="000000"/>
                <w:sz w:val="20"/>
              </w:rPr>
              <w:t>
Өтпелі кесулер</w:t>
            </w:r>
            <w:r>
              <w:br/>
            </w:r>
            <w:r>
              <w:rPr>
                <w:rFonts w:ascii="Times New Roman"/>
                <w:b w:val="false"/>
                <w:i w:val="false"/>
                <w:color w:val="000000"/>
                <w:sz w:val="20"/>
              </w:rPr>
              <w:t>
Проходные рубки</w:t>
            </w:r>
          </w:p>
          <w:bookmarkEnd w:id="1478"/>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479"/>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bookmarkEnd w:id="1479"/>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480"/>
          <w:p>
            <w:pPr>
              <w:spacing w:after="20"/>
              <w:ind w:left="20"/>
              <w:jc w:val="both"/>
            </w:pPr>
            <w:r>
              <w:rPr>
                <w:rFonts w:ascii="Times New Roman"/>
                <w:b w:val="false"/>
                <w:i w:val="false"/>
                <w:color w:val="000000"/>
                <w:sz w:val="20"/>
              </w:rPr>
              <w:t>
Санитариялық кесулер</w:t>
            </w:r>
            <w:r>
              <w:br/>
            </w:r>
            <w:r>
              <w:rPr>
                <w:rFonts w:ascii="Times New Roman"/>
                <w:b w:val="false"/>
                <w:i w:val="false"/>
                <w:color w:val="000000"/>
                <w:sz w:val="20"/>
              </w:rPr>
              <w:t>
Санитарные рубки</w:t>
            </w:r>
          </w:p>
          <w:bookmarkEnd w:id="1480"/>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481"/>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bookmarkEnd w:id="1481"/>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482"/>
          <w:p>
            <w:pPr>
              <w:spacing w:after="20"/>
              <w:ind w:left="20"/>
              <w:jc w:val="both"/>
            </w:pPr>
            <w:r>
              <w:rPr>
                <w:rFonts w:ascii="Times New Roman"/>
                <w:b w:val="false"/>
                <w:i w:val="false"/>
                <w:color w:val="000000"/>
                <w:sz w:val="20"/>
              </w:rPr>
              <w:t>
Басқа да орман шаруашылық кесулері</w:t>
            </w:r>
            <w:r>
              <w:br/>
            </w:r>
            <w:r>
              <w:rPr>
                <w:rFonts w:ascii="Times New Roman"/>
                <w:b w:val="false"/>
                <w:i w:val="false"/>
                <w:color w:val="000000"/>
                <w:sz w:val="20"/>
              </w:rPr>
              <w:t>
Прочие лесохозяйственные рубки</w:t>
            </w:r>
          </w:p>
          <w:bookmarkEnd w:id="1482"/>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483"/>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bookmarkEnd w:id="1483"/>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484"/>
          <w:p>
            <w:pPr>
              <w:spacing w:after="20"/>
              <w:ind w:left="20"/>
              <w:jc w:val="both"/>
            </w:pPr>
            <w:r>
              <w:rPr>
                <w:rFonts w:ascii="Times New Roman"/>
                <w:b w:val="false"/>
                <w:i w:val="false"/>
                <w:color w:val="000000"/>
                <w:sz w:val="20"/>
              </w:rPr>
              <w:t>
Сүрек тасымалдау</w:t>
            </w:r>
            <w:r>
              <w:br/>
            </w:r>
            <w:r>
              <w:rPr>
                <w:rFonts w:ascii="Times New Roman"/>
                <w:b w:val="false"/>
                <w:i w:val="false"/>
                <w:color w:val="000000"/>
                <w:sz w:val="20"/>
              </w:rPr>
              <w:t>
Трелевки древесины</w:t>
            </w:r>
          </w:p>
          <w:bookmarkEnd w:id="1484"/>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485"/>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bookmarkEnd w:id="1485"/>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486"/>
          <w:p>
            <w:pPr>
              <w:spacing w:after="20"/>
              <w:ind w:left="20"/>
              <w:jc w:val="both"/>
            </w:pPr>
            <w:r>
              <w:rPr>
                <w:rFonts w:ascii="Times New Roman"/>
                <w:b w:val="false"/>
                <w:i w:val="false"/>
                <w:color w:val="000000"/>
                <w:sz w:val="20"/>
              </w:rPr>
              <w:t>
Құлаған ағаштардан тазалау</w:t>
            </w:r>
            <w:r>
              <w:br/>
            </w:r>
            <w:r>
              <w:rPr>
                <w:rFonts w:ascii="Times New Roman"/>
                <w:b w:val="false"/>
                <w:i w:val="false"/>
                <w:color w:val="000000"/>
                <w:sz w:val="20"/>
              </w:rPr>
              <w:t>
Очистка захламленных насаждений</w:t>
            </w:r>
          </w:p>
          <w:bookmarkEnd w:id="1486"/>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487"/>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bookmarkEnd w:id="1487"/>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488"/>
          <w:p>
            <w:pPr>
              <w:spacing w:after="20"/>
              <w:ind w:left="20"/>
              <w:jc w:val="both"/>
            </w:pPr>
            <w:r>
              <w:rPr>
                <w:rFonts w:ascii="Times New Roman"/>
                <w:b w:val="false"/>
                <w:i w:val="false"/>
                <w:color w:val="000000"/>
                <w:sz w:val="20"/>
              </w:rPr>
              <w:t>
Орамдық және шекаралық соқпақтарды кесу мен тазалау және межелік белгілерді жөндеу</w:t>
            </w:r>
            <w:r>
              <w:br/>
            </w:r>
            <w:r>
              <w:rPr>
                <w:rFonts w:ascii="Times New Roman"/>
                <w:b w:val="false"/>
                <w:i w:val="false"/>
                <w:color w:val="000000"/>
                <w:sz w:val="20"/>
              </w:rPr>
              <w:t>
Разрубка и расчистка квартальных и граничных просек и ремонт межевых знаков</w:t>
            </w:r>
          </w:p>
          <w:bookmarkEnd w:id="1488"/>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489"/>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bookmarkEnd w:id="1489"/>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490"/>
          <w:p>
            <w:pPr>
              <w:spacing w:after="20"/>
              <w:ind w:left="20"/>
              <w:jc w:val="both"/>
            </w:pPr>
            <w:r>
              <w:rPr>
                <w:rFonts w:ascii="Times New Roman"/>
                <w:b w:val="false"/>
                <w:i w:val="false"/>
                <w:color w:val="000000"/>
                <w:sz w:val="20"/>
              </w:rPr>
              <w:t>
Орман шаруашылығы мақсатындағы жолдарды салу</w:t>
            </w:r>
            <w:r>
              <w:br/>
            </w:r>
            <w:r>
              <w:rPr>
                <w:rFonts w:ascii="Times New Roman"/>
                <w:b w:val="false"/>
                <w:i w:val="false"/>
                <w:color w:val="000000"/>
                <w:sz w:val="20"/>
              </w:rPr>
              <w:t>
Строительство дорог лесохозяйственного назначения</w:t>
            </w:r>
          </w:p>
          <w:bookmarkEnd w:id="1490"/>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491"/>
          <w:p>
            <w:pPr>
              <w:spacing w:after="20"/>
              <w:ind w:left="20"/>
              <w:jc w:val="both"/>
            </w:pPr>
            <w:r>
              <w:rPr>
                <w:rFonts w:ascii="Times New Roman"/>
                <w:b w:val="false"/>
                <w:i w:val="false"/>
                <w:color w:val="000000"/>
                <w:sz w:val="20"/>
              </w:rPr>
              <w:t>
Биотехникалық іс-шаралар</w:t>
            </w:r>
            <w:r>
              <w:br/>
            </w:r>
            <w:r>
              <w:rPr>
                <w:rFonts w:ascii="Times New Roman"/>
                <w:b w:val="false"/>
                <w:i w:val="false"/>
                <w:color w:val="000000"/>
                <w:sz w:val="20"/>
              </w:rPr>
              <w:t>
Биотехнические мероприятия</w:t>
            </w:r>
          </w:p>
          <w:bookmarkEnd w:id="1491"/>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492"/>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bookmarkEnd w:id="1492"/>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493"/>
          <w:p>
            <w:pPr>
              <w:spacing w:after="20"/>
              <w:ind w:left="20"/>
              <w:jc w:val="both"/>
            </w:pPr>
            <w:r>
              <w:rPr>
                <w:rFonts w:ascii="Times New Roman"/>
                <w:b w:val="false"/>
                <w:i w:val="false"/>
                <w:color w:val="000000"/>
                <w:sz w:val="20"/>
              </w:rPr>
              <w:t>
II бөлім бойынша жиыны</w:t>
            </w:r>
            <w:r>
              <w:br/>
            </w:r>
            <w:r>
              <w:rPr>
                <w:rFonts w:ascii="Times New Roman"/>
                <w:b w:val="false"/>
                <w:i w:val="false"/>
                <w:color w:val="000000"/>
                <w:sz w:val="20"/>
              </w:rPr>
              <w:t>
Итого по разделу II</w:t>
            </w:r>
          </w:p>
          <w:bookmarkEnd w:id="1493"/>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494"/>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bookmarkEnd w:id="1494"/>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495"/>
          <w:p>
            <w:pPr>
              <w:spacing w:after="20"/>
              <w:ind w:left="20"/>
              <w:jc w:val="both"/>
            </w:pPr>
            <w:r>
              <w:rPr>
                <w:rFonts w:ascii="Times New Roman"/>
                <w:b w:val="false"/>
                <w:i w:val="false"/>
                <w:color w:val="000000"/>
                <w:sz w:val="20"/>
              </w:rPr>
              <w:t>
III. Орманды қорғау жұмыстары</w:t>
            </w:r>
            <w:r>
              <w:br/>
            </w:r>
            <w:r>
              <w:rPr>
                <w:rFonts w:ascii="Times New Roman"/>
                <w:b w:val="false"/>
                <w:i w:val="false"/>
                <w:color w:val="000000"/>
                <w:sz w:val="20"/>
              </w:rPr>
              <w:t>
Лесозащитные работы</w:t>
            </w:r>
          </w:p>
          <w:bookmarkEnd w:id="1495"/>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496"/>
          <w:p>
            <w:pPr>
              <w:spacing w:after="20"/>
              <w:ind w:left="20"/>
              <w:jc w:val="both"/>
            </w:pPr>
            <w:r>
              <w:rPr>
                <w:rFonts w:ascii="Times New Roman"/>
                <w:b w:val="false"/>
                <w:i w:val="false"/>
                <w:color w:val="000000"/>
                <w:sz w:val="20"/>
              </w:rPr>
              <w:t>
Ағымдағы орман-патологиялық зерттеулер</w:t>
            </w:r>
            <w:r>
              <w:br/>
            </w:r>
            <w:r>
              <w:rPr>
                <w:rFonts w:ascii="Times New Roman"/>
                <w:b w:val="false"/>
                <w:i w:val="false"/>
                <w:color w:val="000000"/>
                <w:sz w:val="20"/>
              </w:rPr>
              <w:t>
Текущие лесопатологические обследования</w:t>
            </w:r>
          </w:p>
          <w:bookmarkEnd w:id="1496"/>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497"/>
          <w:p>
            <w:pPr>
              <w:spacing w:after="20"/>
              <w:ind w:left="20"/>
              <w:jc w:val="both"/>
            </w:pPr>
            <w:r>
              <w:rPr>
                <w:rFonts w:ascii="Times New Roman"/>
                <w:b w:val="false"/>
                <w:i w:val="false"/>
                <w:color w:val="000000"/>
                <w:sz w:val="20"/>
              </w:rPr>
              <w:t>
мың гектар</w:t>
            </w:r>
            <w:r>
              <w:br/>
            </w:r>
            <w:r>
              <w:rPr>
                <w:rFonts w:ascii="Times New Roman"/>
                <w:b w:val="false"/>
                <w:i w:val="false"/>
                <w:color w:val="000000"/>
                <w:sz w:val="20"/>
              </w:rPr>
              <w:t>
тысяч гектар</w:t>
            </w:r>
          </w:p>
          <w:bookmarkEnd w:id="1497"/>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498"/>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bookmarkEnd w:id="1498"/>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499"/>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bookmarkEnd w:id="1499"/>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500"/>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bookmarkEnd w:id="15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501"/>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bookmarkEnd w:id="15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502"/>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bookmarkEnd w:id="150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503"/>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объем</w:t>
            </w:r>
          </w:p>
          <w:bookmarkEnd w:id="1503"/>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504"/>
          <w:p>
            <w:pPr>
              <w:spacing w:after="20"/>
              <w:ind w:left="20"/>
              <w:jc w:val="both"/>
            </w:pPr>
            <w:r>
              <w:rPr>
                <w:rFonts w:ascii="Times New Roman"/>
                <w:b w:val="false"/>
                <w:i w:val="false"/>
                <w:color w:val="000000"/>
                <w:sz w:val="20"/>
              </w:rPr>
              <w:t>
шығыс сомасы</w:t>
            </w:r>
            <w:r>
              <w:br/>
            </w:r>
            <w:r>
              <w:rPr>
                <w:rFonts w:ascii="Times New Roman"/>
                <w:b w:val="false"/>
                <w:i w:val="false"/>
                <w:color w:val="000000"/>
                <w:sz w:val="20"/>
              </w:rPr>
              <w:t>
сумма расхода</w:t>
            </w:r>
          </w:p>
          <w:bookmarkEnd w:id="1504"/>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505"/>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объем</w:t>
            </w:r>
          </w:p>
          <w:bookmarkEnd w:id="1505"/>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506"/>
          <w:p>
            <w:pPr>
              <w:spacing w:after="20"/>
              <w:ind w:left="20"/>
              <w:jc w:val="both"/>
            </w:pPr>
            <w:r>
              <w:rPr>
                <w:rFonts w:ascii="Times New Roman"/>
                <w:b w:val="false"/>
                <w:i w:val="false"/>
                <w:color w:val="000000"/>
                <w:sz w:val="20"/>
              </w:rPr>
              <w:t>
шығыс сомасы</w:t>
            </w:r>
            <w:r>
              <w:br/>
            </w:r>
            <w:r>
              <w:rPr>
                <w:rFonts w:ascii="Times New Roman"/>
                <w:b w:val="false"/>
                <w:i w:val="false"/>
                <w:color w:val="000000"/>
                <w:sz w:val="20"/>
              </w:rPr>
              <w:t>
сумма расхода</w:t>
            </w:r>
          </w:p>
          <w:bookmarkEnd w:id="1506"/>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507"/>
          <w:p>
            <w:pPr>
              <w:spacing w:after="20"/>
              <w:ind w:left="20"/>
              <w:jc w:val="both"/>
            </w:pPr>
            <w:r>
              <w:rPr>
                <w:rFonts w:ascii="Times New Roman"/>
                <w:b w:val="false"/>
                <w:i w:val="false"/>
                <w:color w:val="000000"/>
                <w:sz w:val="20"/>
              </w:rPr>
              <w:t>
Топырақ қыртыстарын қазу</w:t>
            </w:r>
            <w:r>
              <w:br/>
            </w:r>
            <w:r>
              <w:rPr>
                <w:rFonts w:ascii="Times New Roman"/>
                <w:b w:val="false"/>
                <w:i w:val="false"/>
                <w:color w:val="000000"/>
                <w:sz w:val="20"/>
              </w:rPr>
              <w:t>
Почвенные раскопки</w:t>
            </w:r>
          </w:p>
          <w:bookmarkEnd w:id="1507"/>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508"/>
          <w:p>
            <w:pPr>
              <w:spacing w:after="20"/>
              <w:ind w:left="20"/>
              <w:jc w:val="both"/>
            </w:pPr>
            <w:r>
              <w:rPr>
                <w:rFonts w:ascii="Times New Roman"/>
                <w:b w:val="false"/>
                <w:i w:val="false"/>
                <w:color w:val="000000"/>
                <w:sz w:val="20"/>
              </w:rPr>
              <w:t>
шұңқыр</w:t>
            </w:r>
            <w:r>
              <w:br/>
            </w:r>
            <w:r>
              <w:rPr>
                <w:rFonts w:ascii="Times New Roman"/>
                <w:b w:val="false"/>
                <w:i w:val="false"/>
                <w:color w:val="000000"/>
                <w:sz w:val="20"/>
              </w:rPr>
              <w:t>
ям</w:t>
            </w:r>
          </w:p>
          <w:bookmarkEnd w:id="1508"/>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509"/>
          <w:p>
            <w:pPr>
              <w:spacing w:after="20"/>
              <w:ind w:left="20"/>
              <w:jc w:val="both"/>
            </w:pPr>
            <w:r>
              <w:rPr>
                <w:rFonts w:ascii="Times New Roman"/>
                <w:b w:val="false"/>
                <w:i w:val="false"/>
                <w:color w:val="000000"/>
                <w:sz w:val="20"/>
              </w:rPr>
              <w:t>
Жаңадан жұқтырғандарын іріктеу және тұтқыр ағаштарды орналастыру</w:t>
            </w:r>
            <w:r>
              <w:br/>
            </w:r>
            <w:r>
              <w:rPr>
                <w:rFonts w:ascii="Times New Roman"/>
                <w:b w:val="false"/>
                <w:i w:val="false"/>
                <w:color w:val="000000"/>
                <w:sz w:val="20"/>
              </w:rPr>
              <w:t>
Выборка свежезараженных и выкладка ловчих деревьев</w:t>
            </w:r>
          </w:p>
          <w:bookmarkEnd w:id="1509"/>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510"/>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bookmarkEnd w:id="1510"/>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511"/>
          <w:p>
            <w:pPr>
              <w:spacing w:after="20"/>
              <w:ind w:left="20"/>
              <w:jc w:val="both"/>
            </w:pPr>
            <w:r>
              <w:rPr>
                <w:rFonts w:ascii="Times New Roman"/>
                <w:b w:val="false"/>
                <w:i w:val="false"/>
                <w:color w:val="000000"/>
                <w:sz w:val="20"/>
              </w:rPr>
              <w:t>
Жерүсті күрестің жою шаралары, соның ішінде</w:t>
            </w:r>
            <w:r>
              <w:br/>
            </w:r>
            <w:r>
              <w:rPr>
                <w:rFonts w:ascii="Times New Roman"/>
                <w:b w:val="false"/>
                <w:i w:val="false"/>
                <w:color w:val="000000"/>
                <w:sz w:val="20"/>
              </w:rPr>
              <w:t>
Наземные истребительные меры борьбы в том числе</w:t>
            </w:r>
          </w:p>
          <w:bookmarkEnd w:id="1511"/>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512"/>
          <w:p>
            <w:pPr>
              <w:spacing w:after="20"/>
              <w:ind w:left="20"/>
              <w:jc w:val="both"/>
            </w:pPr>
            <w:r>
              <w:rPr>
                <w:rFonts w:ascii="Times New Roman"/>
                <w:b w:val="false"/>
                <w:i w:val="false"/>
                <w:color w:val="000000"/>
                <w:sz w:val="20"/>
              </w:rPr>
              <w:t>
химиялық тәсілмен</w:t>
            </w:r>
            <w:r>
              <w:br/>
            </w:r>
            <w:r>
              <w:rPr>
                <w:rFonts w:ascii="Times New Roman"/>
                <w:b w:val="false"/>
                <w:i w:val="false"/>
                <w:color w:val="000000"/>
                <w:sz w:val="20"/>
              </w:rPr>
              <w:t>
химическим способом</w:t>
            </w:r>
          </w:p>
          <w:bookmarkEnd w:id="1512"/>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513"/>
          <w:p>
            <w:pPr>
              <w:spacing w:after="20"/>
              <w:ind w:left="20"/>
              <w:jc w:val="both"/>
            </w:pPr>
            <w:r>
              <w:rPr>
                <w:rFonts w:ascii="Times New Roman"/>
                <w:b w:val="false"/>
                <w:i w:val="false"/>
                <w:color w:val="000000"/>
                <w:sz w:val="20"/>
              </w:rPr>
              <w:t>
биологиялық күрес шаралары</w:t>
            </w:r>
            <w:r>
              <w:br/>
            </w:r>
            <w:r>
              <w:rPr>
                <w:rFonts w:ascii="Times New Roman"/>
                <w:b w:val="false"/>
                <w:i w:val="false"/>
                <w:color w:val="000000"/>
                <w:sz w:val="20"/>
              </w:rPr>
              <w:t>
биологические меры борьбы</w:t>
            </w:r>
          </w:p>
          <w:bookmarkEnd w:id="1513"/>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514"/>
          <w:p>
            <w:pPr>
              <w:spacing w:after="20"/>
              <w:ind w:left="20"/>
              <w:jc w:val="both"/>
            </w:pPr>
            <w:r>
              <w:rPr>
                <w:rFonts w:ascii="Times New Roman"/>
                <w:b w:val="false"/>
                <w:i w:val="false"/>
                <w:color w:val="000000"/>
                <w:sz w:val="20"/>
              </w:rPr>
              <w:t>
III бөлім бойынша жиыны</w:t>
            </w:r>
            <w:r>
              <w:br/>
            </w:r>
            <w:r>
              <w:rPr>
                <w:rFonts w:ascii="Times New Roman"/>
                <w:b w:val="false"/>
                <w:i w:val="false"/>
                <w:color w:val="000000"/>
                <w:sz w:val="20"/>
              </w:rPr>
              <w:t>
Итого по разделу III</w:t>
            </w:r>
          </w:p>
          <w:bookmarkEnd w:id="1514"/>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515"/>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bookmarkEnd w:id="1515"/>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516"/>
          <w:p>
            <w:pPr>
              <w:spacing w:after="20"/>
              <w:ind w:left="20"/>
              <w:jc w:val="both"/>
            </w:pPr>
            <w:r>
              <w:rPr>
                <w:rFonts w:ascii="Times New Roman"/>
                <w:b w:val="false"/>
                <w:i w:val="false"/>
                <w:color w:val="000000"/>
                <w:sz w:val="20"/>
              </w:rPr>
              <w:t>
IV. Гидроорманмелиорациялық және орманды құрғату жұмыстары</w:t>
            </w:r>
            <w:r>
              <w:br/>
            </w:r>
            <w:r>
              <w:rPr>
                <w:rFonts w:ascii="Times New Roman"/>
                <w:b w:val="false"/>
                <w:i w:val="false"/>
                <w:color w:val="000000"/>
                <w:sz w:val="20"/>
              </w:rPr>
              <w:t>
Гидролесомелиоративные и лесоосушительные работы</w:t>
            </w:r>
          </w:p>
          <w:bookmarkEnd w:id="1516"/>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517"/>
          <w:p>
            <w:pPr>
              <w:spacing w:after="20"/>
              <w:ind w:left="20"/>
              <w:jc w:val="both"/>
            </w:pPr>
            <w:r>
              <w:rPr>
                <w:rFonts w:ascii="Times New Roman"/>
                <w:b w:val="false"/>
                <w:i w:val="false"/>
                <w:color w:val="000000"/>
                <w:sz w:val="20"/>
              </w:rPr>
              <w:t>
Орманды аумақтарды мердігерлік тәсілмен құрғату</w:t>
            </w:r>
            <w:r>
              <w:br/>
            </w:r>
            <w:r>
              <w:rPr>
                <w:rFonts w:ascii="Times New Roman"/>
                <w:b w:val="false"/>
                <w:i w:val="false"/>
                <w:color w:val="000000"/>
                <w:sz w:val="20"/>
              </w:rPr>
              <w:t>
Осушение лесных площадей подрядным способом</w:t>
            </w:r>
          </w:p>
          <w:bookmarkEnd w:id="1517"/>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518"/>
          <w:p>
            <w:pPr>
              <w:spacing w:after="20"/>
              <w:ind w:left="20"/>
              <w:jc w:val="both"/>
            </w:pPr>
            <w:r>
              <w:rPr>
                <w:rFonts w:ascii="Times New Roman"/>
                <w:b w:val="false"/>
                <w:i w:val="false"/>
                <w:color w:val="000000"/>
                <w:sz w:val="20"/>
              </w:rPr>
              <w:t>
орман мекемелерінің күшімен</w:t>
            </w:r>
            <w:r>
              <w:br/>
            </w:r>
            <w:r>
              <w:rPr>
                <w:rFonts w:ascii="Times New Roman"/>
                <w:b w:val="false"/>
                <w:i w:val="false"/>
                <w:color w:val="000000"/>
                <w:sz w:val="20"/>
              </w:rPr>
              <w:t>
силами лесных учреждений</w:t>
            </w:r>
          </w:p>
          <w:bookmarkEnd w:id="1518"/>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519"/>
          <w:p>
            <w:pPr>
              <w:spacing w:after="20"/>
              <w:ind w:left="20"/>
              <w:jc w:val="both"/>
            </w:pPr>
            <w:r>
              <w:rPr>
                <w:rFonts w:ascii="Times New Roman"/>
                <w:b w:val="false"/>
                <w:i w:val="false"/>
                <w:color w:val="000000"/>
                <w:sz w:val="20"/>
              </w:rPr>
              <w:t>
трассаны кесу</w:t>
            </w:r>
            <w:r>
              <w:br/>
            </w:r>
            <w:r>
              <w:rPr>
                <w:rFonts w:ascii="Times New Roman"/>
                <w:b w:val="false"/>
                <w:i w:val="false"/>
                <w:color w:val="000000"/>
                <w:sz w:val="20"/>
              </w:rPr>
              <w:t>
разрубка трасс</w:t>
            </w:r>
          </w:p>
          <w:bookmarkEnd w:id="1519"/>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520"/>
          <w:p>
            <w:pPr>
              <w:spacing w:after="20"/>
              <w:ind w:left="20"/>
              <w:jc w:val="both"/>
            </w:pPr>
            <w:r>
              <w:rPr>
                <w:rFonts w:ascii="Times New Roman"/>
                <w:b w:val="false"/>
                <w:i w:val="false"/>
                <w:color w:val="000000"/>
                <w:sz w:val="20"/>
              </w:rPr>
              <w:t>
Құрғату желілерін жөндеу және күтіп ұстау</w:t>
            </w:r>
            <w:r>
              <w:br/>
            </w:r>
            <w:r>
              <w:rPr>
                <w:rFonts w:ascii="Times New Roman"/>
                <w:b w:val="false"/>
                <w:i w:val="false"/>
                <w:color w:val="000000"/>
                <w:sz w:val="20"/>
              </w:rPr>
              <w:t>
Ремонт и содержание осушительной сети</w:t>
            </w:r>
          </w:p>
          <w:bookmarkEnd w:id="1520"/>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521"/>
          <w:p>
            <w:pPr>
              <w:spacing w:after="20"/>
              <w:ind w:left="20"/>
              <w:jc w:val="both"/>
            </w:pPr>
            <w:r>
              <w:rPr>
                <w:rFonts w:ascii="Times New Roman"/>
                <w:b w:val="false"/>
                <w:i w:val="false"/>
                <w:color w:val="000000"/>
                <w:sz w:val="20"/>
              </w:rPr>
              <w:t>
Суару жүйесін мердігерлік тәсілмен ұйымдастыру</w:t>
            </w:r>
            <w:r>
              <w:br/>
            </w:r>
            <w:r>
              <w:rPr>
                <w:rFonts w:ascii="Times New Roman"/>
                <w:b w:val="false"/>
                <w:i w:val="false"/>
                <w:color w:val="000000"/>
                <w:sz w:val="20"/>
              </w:rPr>
              <w:t>
Устройства оросительной сети подрядным способом</w:t>
            </w:r>
          </w:p>
          <w:bookmarkEnd w:id="1521"/>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522"/>
          <w:p>
            <w:pPr>
              <w:spacing w:after="20"/>
              <w:ind w:left="20"/>
              <w:jc w:val="both"/>
            </w:pPr>
            <w:r>
              <w:rPr>
                <w:rFonts w:ascii="Times New Roman"/>
                <w:b w:val="false"/>
                <w:i w:val="false"/>
                <w:color w:val="000000"/>
                <w:sz w:val="20"/>
              </w:rPr>
              <w:t>
орман мекемелерінің күшімен</w:t>
            </w:r>
            <w:r>
              <w:br/>
            </w:r>
            <w:r>
              <w:rPr>
                <w:rFonts w:ascii="Times New Roman"/>
                <w:b w:val="false"/>
                <w:i w:val="false"/>
                <w:color w:val="000000"/>
                <w:sz w:val="20"/>
              </w:rPr>
              <w:t>
силами лесных учреждений</w:t>
            </w:r>
          </w:p>
          <w:bookmarkEnd w:id="1522"/>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523"/>
          <w:p>
            <w:pPr>
              <w:spacing w:after="20"/>
              <w:ind w:left="20"/>
              <w:jc w:val="both"/>
            </w:pPr>
            <w:r>
              <w:rPr>
                <w:rFonts w:ascii="Times New Roman"/>
                <w:b w:val="false"/>
                <w:i w:val="false"/>
                <w:color w:val="000000"/>
                <w:sz w:val="20"/>
              </w:rPr>
              <w:t>
Суару жүйесін жөндеу және күтіп ұстау</w:t>
            </w:r>
            <w:r>
              <w:br/>
            </w:r>
            <w:r>
              <w:rPr>
                <w:rFonts w:ascii="Times New Roman"/>
                <w:b w:val="false"/>
                <w:i w:val="false"/>
                <w:color w:val="000000"/>
                <w:sz w:val="20"/>
              </w:rPr>
              <w:t>
Ремонт и содержание оросительной сети</w:t>
            </w:r>
          </w:p>
          <w:bookmarkEnd w:id="1523"/>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524"/>
          <w:p>
            <w:pPr>
              <w:spacing w:after="20"/>
              <w:ind w:left="20"/>
              <w:jc w:val="both"/>
            </w:pPr>
            <w:r>
              <w:rPr>
                <w:rFonts w:ascii="Times New Roman"/>
                <w:b w:val="false"/>
                <w:i w:val="false"/>
                <w:color w:val="000000"/>
                <w:sz w:val="20"/>
              </w:rPr>
              <w:t>
Аса қарапайым гидротехникалық құрылыстар салу</w:t>
            </w:r>
            <w:r>
              <w:br/>
            </w:r>
            <w:r>
              <w:rPr>
                <w:rFonts w:ascii="Times New Roman"/>
                <w:b w:val="false"/>
                <w:i w:val="false"/>
                <w:color w:val="000000"/>
                <w:sz w:val="20"/>
              </w:rPr>
              <w:t>
Устройство простейших гидротехнических сооружений</w:t>
            </w:r>
          </w:p>
          <w:bookmarkEnd w:id="1524"/>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525"/>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bookmarkEnd w:id="1525"/>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526"/>
          <w:p>
            <w:pPr>
              <w:spacing w:after="20"/>
              <w:ind w:left="20"/>
              <w:jc w:val="both"/>
            </w:pPr>
            <w:r>
              <w:rPr>
                <w:rFonts w:ascii="Times New Roman"/>
                <w:b w:val="false"/>
                <w:i w:val="false"/>
                <w:color w:val="000000"/>
                <w:sz w:val="20"/>
              </w:rPr>
              <w:t>
IV бөлім бойынша жиыны</w:t>
            </w:r>
            <w:r>
              <w:br/>
            </w:r>
            <w:r>
              <w:rPr>
                <w:rFonts w:ascii="Times New Roman"/>
                <w:b w:val="false"/>
                <w:i w:val="false"/>
                <w:color w:val="000000"/>
                <w:sz w:val="20"/>
              </w:rPr>
              <w:t>
Итого по разделу IV</w:t>
            </w:r>
          </w:p>
          <w:bookmarkEnd w:id="1526"/>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527"/>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bookmarkEnd w:id="1527"/>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528"/>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bookmarkEnd w:id="1528"/>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529"/>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bookmarkEnd w:id="1529"/>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530"/>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bookmarkEnd w:id="15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531"/>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bookmarkEnd w:id="15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532"/>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bookmarkEnd w:id="153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533"/>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объем</w:t>
            </w:r>
          </w:p>
          <w:bookmarkEnd w:id="1533"/>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534"/>
          <w:p>
            <w:pPr>
              <w:spacing w:after="20"/>
              <w:ind w:left="20"/>
              <w:jc w:val="both"/>
            </w:pPr>
            <w:r>
              <w:rPr>
                <w:rFonts w:ascii="Times New Roman"/>
                <w:b w:val="false"/>
                <w:i w:val="false"/>
                <w:color w:val="000000"/>
                <w:sz w:val="20"/>
              </w:rPr>
              <w:t>
шығыс сомасы</w:t>
            </w:r>
            <w:r>
              <w:br/>
            </w:r>
            <w:r>
              <w:rPr>
                <w:rFonts w:ascii="Times New Roman"/>
                <w:b w:val="false"/>
                <w:i w:val="false"/>
                <w:color w:val="000000"/>
                <w:sz w:val="20"/>
              </w:rPr>
              <w:t>
сумма расхода</w:t>
            </w:r>
          </w:p>
          <w:bookmarkEnd w:id="1534"/>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535"/>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объем</w:t>
            </w:r>
          </w:p>
          <w:bookmarkEnd w:id="1535"/>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536"/>
          <w:p>
            <w:pPr>
              <w:spacing w:after="20"/>
              <w:ind w:left="20"/>
              <w:jc w:val="both"/>
            </w:pPr>
            <w:r>
              <w:rPr>
                <w:rFonts w:ascii="Times New Roman"/>
                <w:b w:val="false"/>
                <w:i w:val="false"/>
                <w:color w:val="000000"/>
                <w:sz w:val="20"/>
              </w:rPr>
              <w:t>
шығыс сомасы</w:t>
            </w:r>
            <w:r>
              <w:br/>
            </w:r>
            <w:r>
              <w:rPr>
                <w:rFonts w:ascii="Times New Roman"/>
                <w:b w:val="false"/>
                <w:i w:val="false"/>
                <w:color w:val="000000"/>
                <w:sz w:val="20"/>
              </w:rPr>
              <w:t>
сумма расхода</w:t>
            </w:r>
          </w:p>
          <w:bookmarkEnd w:id="1536"/>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537"/>
          <w:p>
            <w:pPr>
              <w:spacing w:after="20"/>
              <w:ind w:left="20"/>
              <w:jc w:val="both"/>
            </w:pPr>
            <w:r>
              <w:rPr>
                <w:rFonts w:ascii="Times New Roman"/>
                <w:b w:val="false"/>
                <w:i w:val="false"/>
                <w:color w:val="000000"/>
                <w:sz w:val="20"/>
              </w:rPr>
              <w:t>
V. Орман дақылдарын өсіру жұмыстары</w:t>
            </w:r>
            <w:r>
              <w:br/>
            </w:r>
            <w:r>
              <w:rPr>
                <w:rFonts w:ascii="Times New Roman"/>
                <w:b w:val="false"/>
                <w:i w:val="false"/>
                <w:color w:val="000000"/>
                <w:sz w:val="20"/>
              </w:rPr>
              <w:t>
Лесокультурные работы</w:t>
            </w:r>
          </w:p>
          <w:bookmarkEnd w:id="1537"/>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538"/>
          <w:p>
            <w:pPr>
              <w:spacing w:after="20"/>
              <w:ind w:left="20"/>
              <w:jc w:val="both"/>
            </w:pPr>
            <w:r>
              <w:rPr>
                <w:rFonts w:ascii="Times New Roman"/>
                <w:b w:val="false"/>
                <w:i w:val="false"/>
                <w:color w:val="000000"/>
                <w:sz w:val="20"/>
              </w:rPr>
              <w:t>
Мемлекеттік орман қоры жерлерінде: жерді алдын ала өңдеп, ағаш отырғызу</w:t>
            </w:r>
            <w:r>
              <w:br/>
            </w:r>
            <w:r>
              <w:rPr>
                <w:rFonts w:ascii="Times New Roman"/>
                <w:b w:val="false"/>
                <w:i w:val="false"/>
                <w:color w:val="000000"/>
                <w:sz w:val="20"/>
              </w:rPr>
              <w:t>
Посадка леса с предпосевной обработкой почвы: на землях государственного лесного фонда</w:t>
            </w:r>
          </w:p>
          <w:bookmarkEnd w:id="1538"/>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539"/>
          <w:p>
            <w:pPr>
              <w:spacing w:after="20"/>
              <w:ind w:left="20"/>
              <w:jc w:val="both"/>
            </w:pPr>
            <w:r>
              <w:rPr>
                <w:rFonts w:ascii="Times New Roman"/>
                <w:b w:val="false"/>
                <w:i w:val="false"/>
                <w:color w:val="000000"/>
                <w:sz w:val="20"/>
              </w:rPr>
              <w:t>
сайларда, жыраларда, құмдауыттарда және басқа да ыңғайсыз жерлерде</w:t>
            </w:r>
            <w:r>
              <w:br/>
            </w:r>
            <w:r>
              <w:rPr>
                <w:rFonts w:ascii="Times New Roman"/>
                <w:b w:val="false"/>
                <w:i w:val="false"/>
                <w:color w:val="000000"/>
                <w:sz w:val="20"/>
              </w:rPr>
              <w:t>
на оврагах, балках, песках и других неудобных землях</w:t>
            </w:r>
          </w:p>
          <w:bookmarkEnd w:id="1539"/>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540"/>
          <w:p>
            <w:pPr>
              <w:spacing w:after="20"/>
              <w:ind w:left="20"/>
              <w:jc w:val="both"/>
            </w:pPr>
            <w:r>
              <w:rPr>
                <w:rFonts w:ascii="Times New Roman"/>
                <w:b w:val="false"/>
                <w:i w:val="false"/>
                <w:color w:val="000000"/>
                <w:sz w:val="20"/>
              </w:rPr>
              <w:t>
Мемлекеттік орман қоры жерлерінде: жерді алдын ала өңдеп, ағаш тұқымын себу</w:t>
            </w:r>
            <w:r>
              <w:br/>
            </w:r>
            <w:r>
              <w:rPr>
                <w:rFonts w:ascii="Times New Roman"/>
                <w:b w:val="false"/>
                <w:i w:val="false"/>
                <w:color w:val="000000"/>
                <w:sz w:val="20"/>
              </w:rPr>
              <w:t>
Посев леса с предпосевной обработкой почвы: на землях государственного лесного фонда</w:t>
            </w:r>
          </w:p>
          <w:bookmarkEnd w:id="1540"/>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541"/>
          <w:p>
            <w:pPr>
              <w:spacing w:after="20"/>
              <w:ind w:left="20"/>
              <w:jc w:val="both"/>
            </w:pPr>
            <w:r>
              <w:rPr>
                <w:rFonts w:ascii="Times New Roman"/>
                <w:b w:val="false"/>
                <w:i w:val="false"/>
                <w:color w:val="000000"/>
                <w:sz w:val="20"/>
              </w:rPr>
              <w:t>
сайларда, жыраларда, құмдауыттарда және басқа да ыңғайсыз жерлерде</w:t>
            </w:r>
            <w:r>
              <w:br/>
            </w:r>
            <w:r>
              <w:rPr>
                <w:rFonts w:ascii="Times New Roman"/>
                <w:b w:val="false"/>
                <w:i w:val="false"/>
                <w:color w:val="000000"/>
                <w:sz w:val="20"/>
              </w:rPr>
              <w:t>
на оврагах, балках, песках и других неудобных землях</w:t>
            </w:r>
          </w:p>
          <w:bookmarkEnd w:id="1541"/>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542"/>
          <w:p>
            <w:pPr>
              <w:spacing w:after="20"/>
              <w:ind w:left="20"/>
              <w:jc w:val="both"/>
            </w:pPr>
            <w:r>
              <w:rPr>
                <w:rFonts w:ascii="Times New Roman"/>
                <w:b w:val="false"/>
                <w:i w:val="false"/>
                <w:color w:val="000000"/>
                <w:sz w:val="20"/>
              </w:rPr>
              <w:t>
Мемлекеттік орман қоры жерлерінде: орман дақылдарына күтім жасау (бір рет жасауға шаққанда):</w:t>
            </w:r>
            <w:r>
              <w:br/>
            </w:r>
            <w:r>
              <w:rPr>
                <w:rFonts w:ascii="Times New Roman"/>
                <w:b w:val="false"/>
                <w:i w:val="false"/>
                <w:color w:val="000000"/>
                <w:sz w:val="20"/>
              </w:rPr>
              <w:t>
Уход за лесными культурами (в переводе на однократный): на землях государственного лесного фонда</w:t>
            </w:r>
          </w:p>
          <w:bookmarkEnd w:id="1542"/>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543"/>
          <w:p>
            <w:pPr>
              <w:spacing w:after="20"/>
              <w:ind w:left="20"/>
              <w:jc w:val="both"/>
            </w:pPr>
            <w:r>
              <w:rPr>
                <w:rFonts w:ascii="Times New Roman"/>
                <w:b w:val="false"/>
                <w:i w:val="false"/>
                <w:color w:val="000000"/>
                <w:sz w:val="20"/>
              </w:rPr>
              <w:t>
сайларда, жыраларда, құмдауыттарда және басқа да ыңғайсыз жерлерде</w:t>
            </w:r>
            <w:r>
              <w:br/>
            </w:r>
            <w:r>
              <w:rPr>
                <w:rFonts w:ascii="Times New Roman"/>
                <w:b w:val="false"/>
                <w:i w:val="false"/>
                <w:color w:val="000000"/>
                <w:sz w:val="20"/>
              </w:rPr>
              <w:t>
на оврагах, балках, песках и других неудобных землях</w:t>
            </w:r>
          </w:p>
          <w:bookmarkEnd w:id="1543"/>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544"/>
          <w:p>
            <w:pPr>
              <w:spacing w:after="20"/>
              <w:ind w:left="20"/>
              <w:jc w:val="both"/>
            </w:pPr>
            <w:r>
              <w:rPr>
                <w:rFonts w:ascii="Times New Roman"/>
                <w:b w:val="false"/>
                <w:i w:val="false"/>
                <w:color w:val="000000"/>
                <w:sz w:val="20"/>
              </w:rPr>
              <w:t>
Химиялық тәсілмен орман дақылдарына күтім жасау (бір рет жасауға шаққанда):</w:t>
            </w:r>
            <w:r>
              <w:br/>
            </w:r>
            <w:r>
              <w:rPr>
                <w:rFonts w:ascii="Times New Roman"/>
                <w:b w:val="false"/>
                <w:i w:val="false"/>
                <w:color w:val="000000"/>
                <w:sz w:val="20"/>
              </w:rPr>
              <w:t>
Уход за лесными культурами химическим способом (переводе на однократный):</w:t>
            </w:r>
          </w:p>
          <w:bookmarkEnd w:id="1544"/>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545"/>
          <w:p>
            <w:pPr>
              <w:spacing w:after="20"/>
              <w:ind w:left="20"/>
              <w:jc w:val="both"/>
            </w:pPr>
            <w:r>
              <w:rPr>
                <w:rFonts w:ascii="Times New Roman"/>
                <w:b w:val="false"/>
                <w:i w:val="false"/>
                <w:color w:val="000000"/>
                <w:sz w:val="20"/>
              </w:rPr>
              <w:t>
Механикаландырылған күтіп-баптау алаңында қосымша қолмен отау</w:t>
            </w:r>
            <w:r>
              <w:br/>
            </w:r>
            <w:r>
              <w:rPr>
                <w:rFonts w:ascii="Times New Roman"/>
                <w:b w:val="false"/>
                <w:i w:val="false"/>
                <w:color w:val="000000"/>
                <w:sz w:val="20"/>
              </w:rPr>
              <w:t>
Дополнительная ручная прополка на площади механизированного ухода</w:t>
            </w:r>
          </w:p>
          <w:bookmarkEnd w:id="1545"/>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546"/>
          <w:p>
            <w:pPr>
              <w:spacing w:after="20"/>
              <w:ind w:left="20"/>
              <w:jc w:val="both"/>
            </w:pPr>
            <w:r>
              <w:rPr>
                <w:rFonts w:ascii="Times New Roman"/>
                <w:b w:val="false"/>
                <w:i w:val="false"/>
                <w:color w:val="000000"/>
                <w:sz w:val="20"/>
              </w:rPr>
              <w:t>
Орманның табиғи қалпына келуіне көмектесу</w:t>
            </w:r>
            <w:r>
              <w:br/>
            </w:r>
            <w:r>
              <w:rPr>
                <w:rFonts w:ascii="Times New Roman"/>
                <w:b w:val="false"/>
                <w:i w:val="false"/>
                <w:color w:val="000000"/>
                <w:sz w:val="20"/>
              </w:rPr>
              <w:t>
Содействие естественному возобновлению леса</w:t>
            </w:r>
          </w:p>
          <w:bookmarkEnd w:id="1546"/>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547"/>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bookmarkEnd w:id="1547"/>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548"/>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bookmarkEnd w:id="1548"/>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549"/>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bookmarkEnd w:id="15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550"/>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bookmarkEnd w:id="15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551"/>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bookmarkEnd w:id="155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552"/>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объем</w:t>
            </w:r>
          </w:p>
          <w:bookmarkEnd w:id="1552"/>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553"/>
          <w:p>
            <w:pPr>
              <w:spacing w:after="20"/>
              <w:ind w:left="20"/>
              <w:jc w:val="both"/>
            </w:pPr>
            <w:r>
              <w:rPr>
                <w:rFonts w:ascii="Times New Roman"/>
                <w:b w:val="false"/>
                <w:i w:val="false"/>
                <w:color w:val="000000"/>
                <w:sz w:val="20"/>
              </w:rPr>
              <w:t>
шығыс сомасы</w:t>
            </w:r>
            <w:r>
              <w:br/>
            </w:r>
            <w:r>
              <w:rPr>
                <w:rFonts w:ascii="Times New Roman"/>
                <w:b w:val="false"/>
                <w:i w:val="false"/>
                <w:color w:val="000000"/>
                <w:sz w:val="20"/>
              </w:rPr>
              <w:t>
сумма расхода</w:t>
            </w:r>
          </w:p>
          <w:bookmarkEnd w:id="1553"/>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554"/>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объем</w:t>
            </w:r>
          </w:p>
          <w:bookmarkEnd w:id="1554"/>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555"/>
          <w:p>
            <w:pPr>
              <w:spacing w:after="20"/>
              <w:ind w:left="20"/>
              <w:jc w:val="both"/>
            </w:pPr>
            <w:r>
              <w:rPr>
                <w:rFonts w:ascii="Times New Roman"/>
                <w:b w:val="false"/>
                <w:i w:val="false"/>
                <w:color w:val="000000"/>
                <w:sz w:val="20"/>
              </w:rPr>
              <w:t>
шығыс сомасы</w:t>
            </w:r>
            <w:r>
              <w:br/>
            </w:r>
            <w:r>
              <w:rPr>
                <w:rFonts w:ascii="Times New Roman"/>
                <w:b w:val="false"/>
                <w:i w:val="false"/>
                <w:color w:val="000000"/>
                <w:sz w:val="20"/>
              </w:rPr>
              <w:t>
сумма расхода</w:t>
            </w:r>
          </w:p>
          <w:bookmarkEnd w:id="1555"/>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556"/>
          <w:p>
            <w:pPr>
              <w:spacing w:after="20"/>
              <w:ind w:left="20"/>
              <w:jc w:val="both"/>
            </w:pPr>
            <w:r>
              <w:rPr>
                <w:rFonts w:ascii="Times New Roman"/>
                <w:b w:val="false"/>
                <w:i w:val="false"/>
                <w:color w:val="000000"/>
                <w:sz w:val="20"/>
              </w:rPr>
              <w:t>
Орман дақылдарын толықтыру</w:t>
            </w:r>
            <w:r>
              <w:br/>
            </w:r>
            <w:r>
              <w:rPr>
                <w:rFonts w:ascii="Times New Roman"/>
                <w:b w:val="false"/>
                <w:i w:val="false"/>
                <w:color w:val="000000"/>
                <w:sz w:val="20"/>
              </w:rPr>
              <w:t>
Дополнение лесных культур</w:t>
            </w:r>
          </w:p>
          <w:bookmarkEnd w:id="1556"/>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557"/>
          <w:p>
            <w:pPr>
              <w:spacing w:after="20"/>
              <w:ind w:left="20"/>
              <w:jc w:val="both"/>
            </w:pPr>
            <w:r>
              <w:rPr>
                <w:rFonts w:ascii="Times New Roman"/>
                <w:b w:val="false"/>
                <w:i w:val="false"/>
                <w:color w:val="000000"/>
                <w:sz w:val="20"/>
              </w:rPr>
              <w:t>
Питомниктерге, плантацияларға, мектептерге және келесі жылдың орман дақылдарына алдын ала жерді дайындау: мемлекеттік орман қоры жерінде</w:t>
            </w:r>
            <w:r>
              <w:br/>
            </w:r>
            <w:r>
              <w:rPr>
                <w:rFonts w:ascii="Times New Roman"/>
                <w:b w:val="false"/>
                <w:i w:val="false"/>
                <w:color w:val="000000"/>
                <w:sz w:val="20"/>
              </w:rPr>
              <w:t>
Подготовка почвы под питомники, плантации, школы и лесные культуры следующего года: на землях государственного лесного фонда</w:t>
            </w:r>
          </w:p>
          <w:bookmarkEnd w:id="1557"/>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558"/>
          <w:p>
            <w:pPr>
              <w:spacing w:after="20"/>
              <w:ind w:left="20"/>
              <w:jc w:val="both"/>
            </w:pPr>
            <w:r>
              <w:rPr>
                <w:rFonts w:ascii="Times New Roman"/>
                <w:b w:val="false"/>
                <w:i w:val="false"/>
                <w:color w:val="000000"/>
                <w:sz w:val="20"/>
              </w:rPr>
              <w:t>
Питомниктерге, плантацияларға, мектептерге және келесі жылдың орман дақылдарына алдын ала жерді дайындау: сайларда, жыраларда, құмдауыттарда және басқа да ыңғайсыз жерлерде</w:t>
            </w:r>
            <w:r>
              <w:br/>
            </w:r>
            <w:r>
              <w:rPr>
                <w:rFonts w:ascii="Times New Roman"/>
                <w:b w:val="false"/>
                <w:i w:val="false"/>
                <w:color w:val="000000"/>
                <w:sz w:val="20"/>
              </w:rPr>
              <w:t>
Подготовка почвы под питомники, плантации, школы и лесные культуры следующего года: на оврагах, балках, песках и других неудобных землях</w:t>
            </w:r>
          </w:p>
          <w:bookmarkEnd w:id="1558"/>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559"/>
          <w:p>
            <w:pPr>
              <w:spacing w:after="20"/>
              <w:ind w:left="20"/>
              <w:jc w:val="both"/>
            </w:pPr>
            <w:r>
              <w:rPr>
                <w:rFonts w:ascii="Times New Roman"/>
                <w:b w:val="false"/>
                <w:i w:val="false"/>
                <w:color w:val="000000"/>
                <w:sz w:val="20"/>
              </w:rPr>
              <w:t>
Ағымдағы жылдың орман дақылдарына алдын ала жерді дайындау: мемлекеттік орман қоры жерінде</w:t>
            </w:r>
            <w:r>
              <w:br/>
            </w:r>
            <w:r>
              <w:rPr>
                <w:rFonts w:ascii="Times New Roman"/>
                <w:b w:val="false"/>
                <w:i w:val="false"/>
                <w:color w:val="000000"/>
                <w:sz w:val="20"/>
              </w:rPr>
              <w:t>
Подготовка почвы под лесные культуры текущего года: на землях государственного лесного фонда</w:t>
            </w:r>
          </w:p>
          <w:bookmarkEnd w:id="1559"/>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560"/>
          <w:p>
            <w:pPr>
              <w:spacing w:after="20"/>
              <w:ind w:left="20"/>
              <w:jc w:val="both"/>
            </w:pPr>
            <w:r>
              <w:rPr>
                <w:rFonts w:ascii="Times New Roman"/>
                <w:b w:val="false"/>
                <w:i w:val="false"/>
                <w:color w:val="000000"/>
                <w:sz w:val="20"/>
              </w:rPr>
              <w:t>
Ағымдағы жылдың орман дақылдарына алдын ала жерді дайындау: сайларда, жыраларда, құмдауыттарда және басқа да ыңғайсыз жерлерде</w:t>
            </w:r>
            <w:r>
              <w:br/>
            </w:r>
            <w:r>
              <w:rPr>
                <w:rFonts w:ascii="Times New Roman"/>
                <w:b w:val="false"/>
                <w:i w:val="false"/>
                <w:color w:val="000000"/>
                <w:sz w:val="20"/>
              </w:rPr>
              <w:t>
Подготовка почвы под лесные культуры текущего года: на оврагах, балках, песках и других неудобных землях</w:t>
            </w:r>
          </w:p>
          <w:bookmarkEnd w:id="1560"/>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561"/>
          <w:p>
            <w:pPr>
              <w:spacing w:after="20"/>
              <w:ind w:left="20"/>
              <w:jc w:val="both"/>
            </w:pPr>
            <w:r>
              <w:rPr>
                <w:rFonts w:ascii="Times New Roman"/>
                <w:b w:val="false"/>
                <w:i w:val="false"/>
                <w:color w:val="000000"/>
                <w:sz w:val="20"/>
              </w:rPr>
              <w:t>
Қара сүрі жерді дайындау</w:t>
            </w:r>
            <w:r>
              <w:br/>
            </w:r>
            <w:r>
              <w:rPr>
                <w:rFonts w:ascii="Times New Roman"/>
                <w:b w:val="false"/>
                <w:i w:val="false"/>
                <w:color w:val="000000"/>
                <w:sz w:val="20"/>
              </w:rPr>
              <w:t>
Подъем черных паров</w:t>
            </w:r>
          </w:p>
          <w:bookmarkEnd w:id="1561"/>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562"/>
          <w:p>
            <w:pPr>
              <w:spacing w:after="20"/>
              <w:ind w:left="20"/>
              <w:jc w:val="both"/>
            </w:pPr>
            <w:r>
              <w:rPr>
                <w:rFonts w:ascii="Times New Roman"/>
                <w:b w:val="false"/>
                <w:i w:val="false"/>
                <w:color w:val="000000"/>
                <w:sz w:val="20"/>
              </w:rPr>
              <w:t>
Тік беткейлерді сатылау</w:t>
            </w:r>
            <w:r>
              <w:br/>
            </w:r>
            <w:r>
              <w:rPr>
                <w:rFonts w:ascii="Times New Roman"/>
                <w:b w:val="false"/>
                <w:i w:val="false"/>
                <w:color w:val="000000"/>
                <w:sz w:val="20"/>
              </w:rPr>
              <w:t>
Террасирование крутых склонов</w:t>
            </w:r>
          </w:p>
          <w:bookmarkEnd w:id="1562"/>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563"/>
          <w:p>
            <w:pPr>
              <w:spacing w:after="20"/>
              <w:ind w:left="20"/>
              <w:jc w:val="both"/>
            </w:pPr>
            <w:r>
              <w:rPr>
                <w:rFonts w:ascii="Times New Roman"/>
                <w:b w:val="false"/>
                <w:i w:val="false"/>
                <w:color w:val="000000"/>
                <w:sz w:val="20"/>
              </w:rPr>
              <w:t>
Стандартты екпе материалын өсіру</w:t>
            </w:r>
            <w:r>
              <w:br/>
            </w:r>
            <w:r>
              <w:rPr>
                <w:rFonts w:ascii="Times New Roman"/>
                <w:b w:val="false"/>
                <w:i w:val="false"/>
                <w:color w:val="000000"/>
                <w:sz w:val="20"/>
              </w:rPr>
              <w:t>
Выращивание стандартного посадочного материала</w:t>
            </w:r>
          </w:p>
          <w:bookmarkEnd w:id="1563"/>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564"/>
          <w:p>
            <w:pPr>
              <w:spacing w:after="20"/>
              <w:ind w:left="20"/>
              <w:jc w:val="both"/>
            </w:pPr>
            <w:r>
              <w:rPr>
                <w:rFonts w:ascii="Times New Roman"/>
                <w:b w:val="false"/>
                <w:i w:val="false"/>
                <w:color w:val="000000"/>
                <w:sz w:val="20"/>
              </w:rPr>
              <w:t>
мың дана</w:t>
            </w:r>
            <w:r>
              <w:br/>
            </w:r>
            <w:r>
              <w:rPr>
                <w:rFonts w:ascii="Times New Roman"/>
                <w:b w:val="false"/>
                <w:i w:val="false"/>
                <w:color w:val="000000"/>
                <w:sz w:val="20"/>
              </w:rPr>
              <w:t>
тысяч штук</w:t>
            </w:r>
          </w:p>
          <w:bookmarkEnd w:id="1564"/>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565"/>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bookmarkEnd w:id="1565"/>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566"/>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bookmarkEnd w:id="1566"/>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567"/>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bookmarkEnd w:id="15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568"/>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bookmarkEnd w:id="15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569"/>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bookmarkEnd w:id="156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570"/>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объем</w:t>
            </w:r>
          </w:p>
          <w:bookmarkEnd w:id="1570"/>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571"/>
          <w:p>
            <w:pPr>
              <w:spacing w:after="20"/>
              <w:ind w:left="20"/>
              <w:jc w:val="both"/>
            </w:pPr>
            <w:r>
              <w:rPr>
                <w:rFonts w:ascii="Times New Roman"/>
                <w:b w:val="false"/>
                <w:i w:val="false"/>
                <w:color w:val="000000"/>
                <w:sz w:val="20"/>
              </w:rPr>
              <w:t>
шығыс сомасы</w:t>
            </w:r>
            <w:r>
              <w:br/>
            </w:r>
            <w:r>
              <w:rPr>
                <w:rFonts w:ascii="Times New Roman"/>
                <w:b w:val="false"/>
                <w:i w:val="false"/>
                <w:color w:val="000000"/>
                <w:sz w:val="20"/>
              </w:rPr>
              <w:t>
сумма расхода</w:t>
            </w:r>
          </w:p>
          <w:bookmarkEnd w:id="1571"/>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572"/>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объем</w:t>
            </w:r>
          </w:p>
          <w:bookmarkEnd w:id="1572"/>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573"/>
          <w:p>
            <w:pPr>
              <w:spacing w:after="20"/>
              <w:ind w:left="20"/>
              <w:jc w:val="both"/>
            </w:pPr>
            <w:r>
              <w:rPr>
                <w:rFonts w:ascii="Times New Roman"/>
                <w:b w:val="false"/>
                <w:i w:val="false"/>
                <w:color w:val="000000"/>
                <w:sz w:val="20"/>
              </w:rPr>
              <w:t>
шығыс сомасы</w:t>
            </w:r>
            <w:r>
              <w:br/>
            </w:r>
            <w:r>
              <w:rPr>
                <w:rFonts w:ascii="Times New Roman"/>
                <w:b w:val="false"/>
                <w:i w:val="false"/>
                <w:color w:val="000000"/>
                <w:sz w:val="20"/>
              </w:rPr>
              <w:t>
сумма расхода</w:t>
            </w:r>
          </w:p>
          <w:bookmarkEnd w:id="1573"/>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574"/>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bookmarkEnd w:id="1574"/>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575"/>
          <w:p>
            <w:pPr>
              <w:spacing w:after="20"/>
              <w:ind w:left="20"/>
              <w:jc w:val="both"/>
            </w:pPr>
            <w:r>
              <w:rPr>
                <w:rFonts w:ascii="Times New Roman"/>
                <w:b w:val="false"/>
                <w:i w:val="false"/>
                <w:color w:val="000000"/>
                <w:sz w:val="20"/>
              </w:rPr>
              <w:t>
екпе көшеттер</w:t>
            </w:r>
            <w:r>
              <w:br/>
            </w:r>
            <w:r>
              <w:rPr>
                <w:rFonts w:ascii="Times New Roman"/>
                <w:b w:val="false"/>
                <w:i w:val="false"/>
                <w:color w:val="000000"/>
                <w:sz w:val="20"/>
              </w:rPr>
              <w:t>
сеянцев</w:t>
            </w:r>
          </w:p>
          <w:bookmarkEnd w:id="1575"/>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576"/>
          <w:p>
            <w:pPr>
              <w:spacing w:after="20"/>
              <w:ind w:left="20"/>
              <w:jc w:val="both"/>
            </w:pPr>
            <w:r>
              <w:rPr>
                <w:rFonts w:ascii="Times New Roman"/>
                <w:b w:val="false"/>
                <w:i w:val="false"/>
                <w:color w:val="000000"/>
                <w:sz w:val="20"/>
              </w:rPr>
              <w:t>
мың дана</w:t>
            </w:r>
            <w:r>
              <w:br/>
            </w:r>
            <w:r>
              <w:rPr>
                <w:rFonts w:ascii="Times New Roman"/>
                <w:b w:val="false"/>
                <w:i w:val="false"/>
                <w:color w:val="000000"/>
                <w:sz w:val="20"/>
              </w:rPr>
              <w:t>
тысяч штук</w:t>
            </w:r>
          </w:p>
          <w:bookmarkEnd w:id="1576"/>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577"/>
          <w:p>
            <w:pPr>
              <w:spacing w:after="20"/>
              <w:ind w:left="20"/>
              <w:jc w:val="both"/>
            </w:pPr>
            <w:r>
              <w:rPr>
                <w:rFonts w:ascii="Times New Roman"/>
                <w:b w:val="false"/>
                <w:i w:val="false"/>
                <w:color w:val="000000"/>
                <w:sz w:val="20"/>
              </w:rPr>
              <w:t>
тікпе көшеттер мен тамырланған қалемшелер</w:t>
            </w:r>
            <w:r>
              <w:br/>
            </w:r>
            <w:r>
              <w:rPr>
                <w:rFonts w:ascii="Times New Roman"/>
                <w:b w:val="false"/>
                <w:i w:val="false"/>
                <w:color w:val="000000"/>
                <w:sz w:val="20"/>
              </w:rPr>
              <w:t>
саженцев и укоренных черенков</w:t>
            </w:r>
          </w:p>
          <w:bookmarkEnd w:id="1577"/>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578"/>
          <w:p>
            <w:pPr>
              <w:spacing w:after="20"/>
              <w:ind w:left="20"/>
              <w:jc w:val="both"/>
            </w:pPr>
            <w:r>
              <w:rPr>
                <w:rFonts w:ascii="Times New Roman"/>
                <w:b w:val="false"/>
                <w:i w:val="false"/>
                <w:color w:val="000000"/>
                <w:sz w:val="20"/>
              </w:rPr>
              <w:t>
мың дана</w:t>
            </w:r>
            <w:r>
              <w:br/>
            </w:r>
            <w:r>
              <w:rPr>
                <w:rFonts w:ascii="Times New Roman"/>
                <w:b w:val="false"/>
                <w:i w:val="false"/>
                <w:color w:val="000000"/>
                <w:sz w:val="20"/>
              </w:rPr>
              <w:t>
тысяч штук</w:t>
            </w:r>
          </w:p>
          <w:bookmarkEnd w:id="1578"/>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579"/>
          <w:p>
            <w:pPr>
              <w:spacing w:after="20"/>
              <w:ind w:left="20"/>
              <w:jc w:val="both"/>
            </w:pPr>
            <w:r>
              <w:rPr>
                <w:rFonts w:ascii="Times New Roman"/>
                <w:b w:val="false"/>
                <w:i w:val="false"/>
                <w:color w:val="000000"/>
                <w:sz w:val="20"/>
              </w:rPr>
              <w:t>
Қоршауымен аналық плантациялар отырғызу, күтіп-баптау және суару</w:t>
            </w:r>
            <w:r>
              <w:br/>
            </w:r>
            <w:r>
              <w:rPr>
                <w:rFonts w:ascii="Times New Roman"/>
                <w:b w:val="false"/>
                <w:i w:val="false"/>
                <w:color w:val="000000"/>
                <w:sz w:val="20"/>
              </w:rPr>
              <w:t>
Закладка маточных плантации с огораживанием, уходом и орошением</w:t>
            </w:r>
          </w:p>
          <w:bookmarkEnd w:id="1579"/>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580"/>
          <w:p>
            <w:pPr>
              <w:spacing w:after="20"/>
              <w:ind w:left="20"/>
              <w:jc w:val="both"/>
            </w:pPr>
            <w:r>
              <w:rPr>
                <w:rFonts w:ascii="Times New Roman"/>
                <w:b w:val="false"/>
                <w:i w:val="false"/>
                <w:color w:val="000000"/>
                <w:sz w:val="20"/>
              </w:rPr>
              <w:t>
Күтім жасалатын орман тұқымы плантацияларын отырғызу</w:t>
            </w:r>
            <w:r>
              <w:br/>
            </w:r>
            <w:r>
              <w:rPr>
                <w:rFonts w:ascii="Times New Roman"/>
                <w:b w:val="false"/>
                <w:i w:val="false"/>
                <w:color w:val="000000"/>
                <w:sz w:val="20"/>
              </w:rPr>
              <w:t>
Закладка лесосеменных плантаций с уходом</w:t>
            </w:r>
          </w:p>
          <w:bookmarkEnd w:id="1580"/>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581"/>
          <w:p>
            <w:pPr>
              <w:spacing w:after="20"/>
              <w:ind w:left="20"/>
              <w:jc w:val="both"/>
            </w:pPr>
            <w:r>
              <w:rPr>
                <w:rFonts w:ascii="Times New Roman"/>
                <w:b w:val="false"/>
                <w:i w:val="false"/>
                <w:color w:val="000000"/>
                <w:sz w:val="20"/>
              </w:rPr>
              <w:t>
Өткен жылдардың аналық және орман тұқымы плантацияларын күтіп-баптау</w:t>
            </w:r>
            <w:r>
              <w:br/>
            </w:r>
            <w:r>
              <w:rPr>
                <w:rFonts w:ascii="Times New Roman"/>
                <w:b w:val="false"/>
                <w:i w:val="false"/>
                <w:color w:val="000000"/>
                <w:sz w:val="20"/>
              </w:rPr>
              <w:t>
Уход за маточными и лесосеменными плантациями прошлых лет</w:t>
            </w:r>
          </w:p>
          <w:bookmarkEnd w:id="1581"/>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582"/>
          <w:p>
            <w:pPr>
              <w:spacing w:after="20"/>
              <w:ind w:left="20"/>
              <w:jc w:val="both"/>
            </w:pPr>
            <w:r>
              <w:rPr>
                <w:rFonts w:ascii="Times New Roman"/>
                <w:b w:val="false"/>
                <w:i w:val="false"/>
                <w:color w:val="000000"/>
                <w:sz w:val="20"/>
              </w:rPr>
              <w:t>
Күтім жасалатын орман учаскелерін отырғызу және бөлу</w:t>
            </w:r>
            <w:r>
              <w:br/>
            </w:r>
            <w:r>
              <w:rPr>
                <w:rFonts w:ascii="Times New Roman"/>
                <w:b w:val="false"/>
                <w:i w:val="false"/>
                <w:color w:val="000000"/>
                <w:sz w:val="20"/>
              </w:rPr>
              <w:t>
Закладка и отвод лесосеменных участков с уходом</w:t>
            </w:r>
          </w:p>
          <w:bookmarkEnd w:id="1582"/>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583"/>
          <w:p>
            <w:pPr>
              <w:spacing w:after="20"/>
              <w:ind w:left="20"/>
              <w:jc w:val="both"/>
            </w:pPr>
            <w:r>
              <w:rPr>
                <w:rFonts w:ascii="Times New Roman"/>
                <w:b w:val="false"/>
                <w:i w:val="false"/>
                <w:color w:val="000000"/>
                <w:sz w:val="20"/>
              </w:rPr>
              <w:t>
Өткен жылдардың орман тұқымы учаскелерін күтіп-баптау</w:t>
            </w:r>
            <w:r>
              <w:br/>
            </w:r>
            <w:r>
              <w:rPr>
                <w:rFonts w:ascii="Times New Roman"/>
                <w:b w:val="false"/>
                <w:i w:val="false"/>
                <w:color w:val="000000"/>
                <w:sz w:val="20"/>
              </w:rPr>
              <w:t>
Уход за лесосеменными участками прошлых лет</w:t>
            </w:r>
          </w:p>
          <w:bookmarkEnd w:id="1583"/>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584"/>
          <w:p>
            <w:pPr>
              <w:spacing w:after="20"/>
              <w:ind w:left="20"/>
              <w:jc w:val="both"/>
            </w:pPr>
            <w:r>
              <w:rPr>
                <w:rFonts w:ascii="Times New Roman"/>
                <w:b w:val="false"/>
                <w:i w:val="false"/>
                <w:color w:val="000000"/>
                <w:sz w:val="20"/>
              </w:rPr>
              <w:t>
Аяқаптарды тегістеу</w:t>
            </w:r>
            <w:r>
              <w:br/>
            </w:r>
            <w:r>
              <w:rPr>
                <w:rFonts w:ascii="Times New Roman"/>
                <w:b w:val="false"/>
                <w:i w:val="false"/>
                <w:color w:val="000000"/>
                <w:sz w:val="20"/>
              </w:rPr>
              <w:t>
Раскорчевка площадей</w:t>
            </w:r>
          </w:p>
          <w:bookmarkEnd w:id="1584"/>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585"/>
          <w:p>
            <w:pPr>
              <w:spacing w:after="20"/>
              <w:ind w:left="20"/>
              <w:jc w:val="both"/>
            </w:pPr>
            <w:r>
              <w:rPr>
                <w:rFonts w:ascii="Times New Roman"/>
                <w:b w:val="false"/>
                <w:i w:val="false"/>
                <w:color w:val="000000"/>
                <w:sz w:val="20"/>
              </w:rPr>
              <w:t>
Алқаптарды тазарту</w:t>
            </w:r>
            <w:r>
              <w:br/>
            </w:r>
            <w:r>
              <w:rPr>
                <w:rFonts w:ascii="Times New Roman"/>
                <w:b w:val="false"/>
                <w:i w:val="false"/>
                <w:color w:val="000000"/>
                <w:sz w:val="20"/>
              </w:rPr>
              <w:t>
Расчистка площадей</w:t>
            </w:r>
          </w:p>
          <w:bookmarkEnd w:id="1585"/>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586"/>
          <w:p>
            <w:pPr>
              <w:spacing w:after="20"/>
              <w:ind w:left="20"/>
              <w:jc w:val="both"/>
            </w:pPr>
            <w:r>
              <w:rPr>
                <w:rFonts w:ascii="Times New Roman"/>
                <w:b w:val="false"/>
                <w:i w:val="false"/>
                <w:color w:val="000000"/>
                <w:sz w:val="20"/>
              </w:rPr>
              <w:t>
Екпе материалды қазып алу және сұрыптау</w:t>
            </w:r>
            <w:r>
              <w:br/>
            </w:r>
            <w:r>
              <w:rPr>
                <w:rFonts w:ascii="Times New Roman"/>
                <w:b w:val="false"/>
                <w:i w:val="false"/>
                <w:color w:val="000000"/>
                <w:sz w:val="20"/>
              </w:rPr>
              <w:t>
Выкопка и сортировка посадочного материала</w:t>
            </w:r>
          </w:p>
          <w:bookmarkEnd w:id="1586"/>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1587"/>
          <w:p>
            <w:pPr>
              <w:spacing w:after="20"/>
              <w:ind w:left="20"/>
              <w:jc w:val="both"/>
            </w:pPr>
            <w:r>
              <w:rPr>
                <w:rFonts w:ascii="Times New Roman"/>
                <w:b w:val="false"/>
                <w:i w:val="false"/>
                <w:color w:val="000000"/>
                <w:sz w:val="20"/>
              </w:rPr>
              <w:t>
мың дана</w:t>
            </w:r>
            <w:r>
              <w:br/>
            </w:r>
            <w:r>
              <w:rPr>
                <w:rFonts w:ascii="Times New Roman"/>
                <w:b w:val="false"/>
                <w:i w:val="false"/>
                <w:color w:val="000000"/>
                <w:sz w:val="20"/>
              </w:rPr>
              <w:t>
тысяч штук</w:t>
            </w:r>
          </w:p>
          <w:bookmarkEnd w:id="1587"/>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588"/>
          <w:p>
            <w:pPr>
              <w:spacing w:after="20"/>
              <w:ind w:left="20"/>
              <w:jc w:val="both"/>
            </w:pPr>
            <w:r>
              <w:rPr>
                <w:rFonts w:ascii="Times New Roman"/>
                <w:b w:val="false"/>
                <w:i w:val="false"/>
                <w:color w:val="000000"/>
                <w:sz w:val="20"/>
              </w:rPr>
              <w:t>
Орман тұқымдарын дайындау</w:t>
            </w:r>
            <w:r>
              <w:br/>
            </w:r>
            <w:r>
              <w:rPr>
                <w:rFonts w:ascii="Times New Roman"/>
                <w:b w:val="false"/>
                <w:i w:val="false"/>
                <w:color w:val="000000"/>
                <w:sz w:val="20"/>
              </w:rPr>
              <w:t>
Заготовка лесных семян</w:t>
            </w:r>
          </w:p>
          <w:bookmarkEnd w:id="1588"/>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589"/>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bookmarkEnd w:id="1589"/>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590"/>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bookmarkEnd w:id="1590"/>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591"/>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bookmarkEnd w:id="15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592"/>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bookmarkEnd w:id="15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593"/>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bookmarkEnd w:id="159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594"/>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объем</w:t>
            </w:r>
          </w:p>
          <w:bookmarkEnd w:id="1594"/>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595"/>
          <w:p>
            <w:pPr>
              <w:spacing w:after="20"/>
              <w:ind w:left="20"/>
              <w:jc w:val="both"/>
            </w:pPr>
            <w:r>
              <w:rPr>
                <w:rFonts w:ascii="Times New Roman"/>
                <w:b w:val="false"/>
                <w:i w:val="false"/>
                <w:color w:val="000000"/>
                <w:sz w:val="20"/>
              </w:rPr>
              <w:t>
шығыс сомасы</w:t>
            </w:r>
            <w:r>
              <w:br/>
            </w:r>
            <w:r>
              <w:rPr>
                <w:rFonts w:ascii="Times New Roman"/>
                <w:b w:val="false"/>
                <w:i w:val="false"/>
                <w:color w:val="000000"/>
                <w:sz w:val="20"/>
              </w:rPr>
              <w:t>
сумма расхода</w:t>
            </w:r>
          </w:p>
          <w:bookmarkEnd w:id="1595"/>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596"/>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объем</w:t>
            </w:r>
          </w:p>
          <w:bookmarkEnd w:id="1596"/>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597"/>
          <w:p>
            <w:pPr>
              <w:spacing w:after="20"/>
              <w:ind w:left="20"/>
              <w:jc w:val="both"/>
            </w:pPr>
            <w:r>
              <w:rPr>
                <w:rFonts w:ascii="Times New Roman"/>
                <w:b w:val="false"/>
                <w:i w:val="false"/>
                <w:color w:val="000000"/>
                <w:sz w:val="20"/>
              </w:rPr>
              <w:t>
шығыс сомасы</w:t>
            </w:r>
            <w:r>
              <w:br/>
            </w:r>
            <w:r>
              <w:rPr>
                <w:rFonts w:ascii="Times New Roman"/>
                <w:b w:val="false"/>
                <w:i w:val="false"/>
                <w:color w:val="000000"/>
                <w:sz w:val="20"/>
              </w:rPr>
              <w:t>
сумма расхода</w:t>
            </w:r>
          </w:p>
          <w:bookmarkEnd w:id="1597"/>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1598"/>
          <w:p>
            <w:pPr>
              <w:spacing w:after="20"/>
              <w:ind w:left="20"/>
              <w:jc w:val="both"/>
            </w:pPr>
            <w:r>
              <w:rPr>
                <w:rFonts w:ascii="Times New Roman"/>
                <w:b w:val="false"/>
                <w:i w:val="false"/>
                <w:color w:val="000000"/>
                <w:sz w:val="20"/>
              </w:rPr>
              <w:t>
Орман тұқымдарын өңдеу</w:t>
            </w:r>
            <w:r>
              <w:br/>
            </w:r>
            <w:r>
              <w:rPr>
                <w:rFonts w:ascii="Times New Roman"/>
                <w:b w:val="false"/>
                <w:i w:val="false"/>
                <w:color w:val="000000"/>
                <w:sz w:val="20"/>
              </w:rPr>
              <w:t>
Переработка лесных семян</w:t>
            </w:r>
          </w:p>
          <w:bookmarkEnd w:id="1598"/>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599"/>
          <w:p>
            <w:pPr>
              <w:spacing w:after="20"/>
              <w:ind w:left="20"/>
              <w:jc w:val="both"/>
            </w:pPr>
            <w:r>
              <w:rPr>
                <w:rFonts w:ascii="Times New Roman"/>
                <w:b w:val="false"/>
                <w:i w:val="false"/>
                <w:color w:val="000000"/>
                <w:sz w:val="20"/>
              </w:rPr>
              <w:t xml:space="preserve">
Тұқымдар мен екпе материалды сатып алу </w:t>
            </w:r>
            <w:r>
              <w:br/>
            </w:r>
            <w:r>
              <w:rPr>
                <w:rFonts w:ascii="Times New Roman"/>
                <w:b w:val="false"/>
                <w:i w:val="false"/>
                <w:color w:val="000000"/>
                <w:sz w:val="20"/>
              </w:rPr>
              <w:t>
Приобретение семян и посадочного материала</w:t>
            </w:r>
          </w:p>
          <w:bookmarkEnd w:id="1599"/>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600"/>
          <w:p>
            <w:pPr>
              <w:spacing w:after="20"/>
              <w:ind w:left="20"/>
              <w:jc w:val="both"/>
            </w:pPr>
            <w:r>
              <w:rPr>
                <w:rFonts w:ascii="Times New Roman"/>
                <w:b w:val="false"/>
                <w:i w:val="false"/>
                <w:color w:val="000000"/>
                <w:sz w:val="20"/>
              </w:rPr>
              <w:t>
V бөлім бойынша жиыны</w:t>
            </w:r>
            <w:r>
              <w:br/>
            </w:r>
            <w:r>
              <w:rPr>
                <w:rFonts w:ascii="Times New Roman"/>
                <w:b w:val="false"/>
                <w:i w:val="false"/>
                <w:color w:val="000000"/>
                <w:sz w:val="20"/>
              </w:rPr>
              <w:t>
Итого по разделу V</w:t>
            </w:r>
          </w:p>
          <w:bookmarkEnd w:id="1600"/>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601"/>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тысяч тенге</w:t>
            </w:r>
          </w:p>
          <w:bookmarkEnd w:id="1601"/>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602"/>
          <w:p>
            <w:pPr>
              <w:spacing w:after="20"/>
              <w:ind w:left="20"/>
              <w:jc w:val="both"/>
            </w:pPr>
            <w:r>
              <w:rPr>
                <w:rFonts w:ascii="Times New Roman"/>
                <w:b w:val="false"/>
                <w:i w:val="false"/>
                <w:color w:val="000000"/>
                <w:sz w:val="20"/>
              </w:rPr>
              <w:t>
Жұмыстардың жалпы көлемінен – сайлардағы, жыралардағы, құмдауыттардағы және басқа ыңғайсыз жерлердегі жұмыстар</w:t>
            </w:r>
            <w:r>
              <w:br/>
            </w:r>
            <w:r>
              <w:rPr>
                <w:rFonts w:ascii="Times New Roman"/>
                <w:b w:val="false"/>
                <w:i w:val="false"/>
                <w:color w:val="000000"/>
                <w:sz w:val="20"/>
              </w:rPr>
              <w:t>
Из общего объема работ – работы на оврагах, балках, песках и других неудобных землях</w:t>
            </w:r>
          </w:p>
          <w:bookmarkEnd w:id="1602"/>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603"/>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тысяч тенге</w:t>
            </w:r>
          </w:p>
          <w:bookmarkEnd w:id="1603"/>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604"/>
          <w:p>
            <w:pPr>
              <w:spacing w:after="20"/>
              <w:ind w:left="20"/>
              <w:jc w:val="both"/>
            </w:pPr>
            <w:r>
              <w:rPr>
                <w:rFonts w:ascii="Times New Roman"/>
                <w:b w:val="false"/>
                <w:i w:val="false"/>
                <w:color w:val="000000"/>
                <w:sz w:val="20"/>
              </w:rPr>
              <w:t>
VI. Өртке қарсы іс-шаралар</w:t>
            </w:r>
            <w:r>
              <w:br/>
            </w:r>
            <w:r>
              <w:rPr>
                <w:rFonts w:ascii="Times New Roman"/>
                <w:b w:val="false"/>
                <w:i w:val="false"/>
                <w:color w:val="000000"/>
                <w:sz w:val="20"/>
              </w:rPr>
              <w:t>
Противопожарные мероприятия</w:t>
            </w:r>
          </w:p>
          <w:bookmarkEnd w:id="1604"/>
        </w:tc>
      </w:tr>
      <w:tr>
        <w:trPr>
          <w:trHeight w:val="30" w:hRule="atLeast"/>
        </w:trPr>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605"/>
          <w:p>
            <w:pPr>
              <w:spacing w:after="20"/>
              <w:ind w:left="20"/>
              <w:jc w:val="both"/>
            </w:pPr>
            <w:r>
              <w:rPr>
                <w:rFonts w:ascii="Times New Roman"/>
                <w:b w:val="false"/>
                <w:i w:val="false"/>
                <w:color w:val="000000"/>
                <w:sz w:val="20"/>
              </w:rPr>
              <w:t>
Жаңа өртке қарсы жолақтар тарту</w:t>
            </w:r>
            <w:r>
              <w:br/>
            </w:r>
            <w:r>
              <w:rPr>
                <w:rFonts w:ascii="Times New Roman"/>
                <w:b w:val="false"/>
                <w:i w:val="false"/>
                <w:color w:val="000000"/>
                <w:sz w:val="20"/>
              </w:rPr>
              <w:t>
Устройство новых противопожарных разрывов</w:t>
            </w:r>
          </w:p>
          <w:bookmarkEnd w:id="1605"/>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606"/>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bookmarkEnd w:id="1606"/>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607"/>
          <w:p>
            <w:pPr>
              <w:spacing w:after="20"/>
              <w:ind w:left="20"/>
              <w:jc w:val="both"/>
            </w:pPr>
            <w:r>
              <w:rPr>
                <w:rFonts w:ascii="Times New Roman"/>
                <w:b w:val="false"/>
                <w:i w:val="false"/>
                <w:color w:val="000000"/>
                <w:sz w:val="20"/>
              </w:rPr>
              <w:t>
Минералдандырылған жолақтар тарту</w:t>
            </w:r>
            <w:r>
              <w:br/>
            </w:r>
            <w:r>
              <w:rPr>
                <w:rFonts w:ascii="Times New Roman"/>
                <w:b w:val="false"/>
                <w:i w:val="false"/>
                <w:color w:val="000000"/>
                <w:sz w:val="20"/>
              </w:rPr>
              <w:t>
Устройство минерализованных полос</w:t>
            </w:r>
          </w:p>
          <w:bookmarkEnd w:id="1607"/>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1608"/>
          <w:p>
            <w:pPr>
              <w:spacing w:after="20"/>
              <w:ind w:left="20"/>
              <w:jc w:val="both"/>
            </w:pPr>
            <w:r>
              <w:rPr>
                <w:rFonts w:ascii="Times New Roman"/>
                <w:b w:val="false"/>
                <w:i w:val="false"/>
                <w:color w:val="000000"/>
                <w:sz w:val="20"/>
              </w:rPr>
              <w:t>
Минералдандырылған жолақтар мен өртке қарсы жыртылған жерлерге күтім жасау</w:t>
            </w:r>
            <w:r>
              <w:br/>
            </w:r>
            <w:r>
              <w:rPr>
                <w:rFonts w:ascii="Times New Roman"/>
                <w:b w:val="false"/>
                <w:i w:val="false"/>
                <w:color w:val="000000"/>
                <w:sz w:val="20"/>
              </w:rPr>
              <w:t>
Уход за минерализованными полосами и противопожарными разрывами</w:t>
            </w:r>
          </w:p>
          <w:bookmarkEnd w:id="1608"/>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609"/>
          <w:p>
            <w:pPr>
              <w:spacing w:after="20"/>
              <w:ind w:left="20"/>
              <w:jc w:val="both"/>
            </w:pPr>
            <w:r>
              <w:rPr>
                <w:rFonts w:ascii="Times New Roman"/>
                <w:b w:val="false"/>
                <w:i w:val="false"/>
                <w:color w:val="000000"/>
                <w:sz w:val="20"/>
              </w:rPr>
              <w:t xml:space="preserve">
Өртке қарсы мақсатта қолданылатын жолдар салу </w:t>
            </w:r>
            <w:r>
              <w:br/>
            </w:r>
            <w:r>
              <w:rPr>
                <w:rFonts w:ascii="Times New Roman"/>
                <w:b w:val="false"/>
                <w:i w:val="false"/>
                <w:color w:val="000000"/>
                <w:sz w:val="20"/>
              </w:rPr>
              <w:t>
Строительство дорог противопожарного назначения</w:t>
            </w:r>
          </w:p>
          <w:bookmarkEnd w:id="1609"/>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1610"/>
          <w:p>
            <w:pPr>
              <w:spacing w:after="20"/>
              <w:ind w:left="20"/>
              <w:jc w:val="both"/>
            </w:pPr>
            <w:r>
              <w:rPr>
                <w:rFonts w:ascii="Times New Roman"/>
                <w:b w:val="false"/>
                <w:i w:val="false"/>
                <w:color w:val="000000"/>
                <w:sz w:val="20"/>
              </w:rPr>
              <w:t>
Орман шаруашылығы мен өртке қарсы мақсаттағы жолдарды жөндеу және күтіп ұстау</w:t>
            </w:r>
            <w:r>
              <w:br/>
            </w:r>
            <w:r>
              <w:rPr>
                <w:rFonts w:ascii="Times New Roman"/>
                <w:b w:val="false"/>
                <w:i w:val="false"/>
                <w:color w:val="000000"/>
                <w:sz w:val="20"/>
              </w:rPr>
              <w:t>
Ремонт и содержание дорог лесохозяйственного и противопожарного назначения</w:t>
            </w:r>
          </w:p>
          <w:bookmarkEnd w:id="1610"/>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километр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611"/>
          <w:p>
            <w:pPr>
              <w:spacing w:after="20"/>
              <w:ind w:left="20"/>
              <w:jc w:val="both"/>
            </w:pPr>
            <w:r>
              <w:rPr>
                <w:rFonts w:ascii="Times New Roman"/>
                <w:b w:val="false"/>
                <w:i w:val="false"/>
                <w:color w:val="000000"/>
                <w:sz w:val="20"/>
              </w:rPr>
              <w:t>
Орман өрт сөндіру станцияларын ұйымдастыру және күтіп ұстау</w:t>
            </w:r>
            <w:r>
              <w:br/>
            </w:r>
            <w:r>
              <w:rPr>
                <w:rFonts w:ascii="Times New Roman"/>
                <w:b w:val="false"/>
                <w:i w:val="false"/>
                <w:color w:val="000000"/>
                <w:sz w:val="20"/>
              </w:rPr>
              <w:t>
Организация и содержание лесных пожарных станций</w:t>
            </w:r>
          </w:p>
          <w:bookmarkEnd w:id="1611"/>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612"/>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bookmarkEnd w:id="1612"/>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613"/>
          <w:p>
            <w:pPr>
              <w:spacing w:after="20"/>
              <w:ind w:left="20"/>
              <w:jc w:val="both"/>
            </w:pPr>
            <w:r>
              <w:rPr>
                <w:rFonts w:ascii="Times New Roman"/>
                <w:b w:val="false"/>
                <w:i w:val="false"/>
                <w:color w:val="000000"/>
                <w:sz w:val="20"/>
              </w:rPr>
              <w:t>
Телефон байланысын, радио байланысын жөндеу және күтіп ұстау</w:t>
            </w:r>
            <w:r>
              <w:br/>
            </w:r>
            <w:r>
              <w:rPr>
                <w:rFonts w:ascii="Times New Roman"/>
                <w:b w:val="false"/>
                <w:i w:val="false"/>
                <w:color w:val="000000"/>
                <w:sz w:val="20"/>
              </w:rPr>
              <w:t>
Ремонт и содержание телефонной связи, радиосвязи</w:t>
            </w:r>
          </w:p>
          <w:bookmarkEnd w:id="1613"/>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614"/>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bookmarkEnd w:id="1614"/>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615"/>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bookmarkEnd w:id="1615"/>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616"/>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bookmarkEnd w:id="1616"/>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1617"/>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bookmarkEnd w:id="16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618"/>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bookmarkEnd w:id="16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619"/>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bookmarkEnd w:id="161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620"/>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объем</w:t>
            </w:r>
          </w:p>
          <w:bookmarkEnd w:id="1620"/>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1621"/>
          <w:p>
            <w:pPr>
              <w:spacing w:after="20"/>
              <w:ind w:left="20"/>
              <w:jc w:val="both"/>
            </w:pPr>
            <w:r>
              <w:rPr>
                <w:rFonts w:ascii="Times New Roman"/>
                <w:b w:val="false"/>
                <w:i w:val="false"/>
                <w:color w:val="000000"/>
                <w:sz w:val="20"/>
              </w:rPr>
              <w:t>
шығыс сомасы</w:t>
            </w:r>
            <w:r>
              <w:br/>
            </w:r>
            <w:r>
              <w:rPr>
                <w:rFonts w:ascii="Times New Roman"/>
                <w:b w:val="false"/>
                <w:i w:val="false"/>
                <w:color w:val="000000"/>
                <w:sz w:val="20"/>
              </w:rPr>
              <w:t>
сумма расхода</w:t>
            </w:r>
          </w:p>
          <w:bookmarkEnd w:id="1621"/>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622"/>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объем</w:t>
            </w:r>
          </w:p>
          <w:bookmarkEnd w:id="1622"/>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623"/>
          <w:p>
            <w:pPr>
              <w:spacing w:after="20"/>
              <w:ind w:left="20"/>
              <w:jc w:val="both"/>
            </w:pPr>
            <w:r>
              <w:rPr>
                <w:rFonts w:ascii="Times New Roman"/>
                <w:b w:val="false"/>
                <w:i w:val="false"/>
                <w:color w:val="000000"/>
                <w:sz w:val="20"/>
              </w:rPr>
              <w:t>
шығыс сомасы</w:t>
            </w:r>
            <w:r>
              <w:br/>
            </w:r>
            <w:r>
              <w:rPr>
                <w:rFonts w:ascii="Times New Roman"/>
                <w:b w:val="false"/>
                <w:i w:val="false"/>
                <w:color w:val="000000"/>
                <w:sz w:val="20"/>
              </w:rPr>
              <w:t>
сумма расхода</w:t>
            </w:r>
          </w:p>
          <w:bookmarkEnd w:id="1623"/>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624"/>
          <w:p>
            <w:pPr>
              <w:spacing w:after="20"/>
              <w:ind w:left="20"/>
              <w:jc w:val="both"/>
            </w:pPr>
            <w:r>
              <w:rPr>
                <w:rFonts w:ascii="Times New Roman"/>
                <w:b w:val="false"/>
                <w:i w:val="false"/>
                <w:color w:val="000000"/>
                <w:sz w:val="20"/>
              </w:rPr>
              <w:t>
Уақытша өрт күзетшілерін жалдау</w:t>
            </w:r>
            <w:r>
              <w:br/>
            </w:r>
            <w:r>
              <w:rPr>
                <w:rFonts w:ascii="Times New Roman"/>
                <w:b w:val="false"/>
                <w:i w:val="false"/>
                <w:color w:val="000000"/>
                <w:sz w:val="20"/>
              </w:rPr>
              <w:t>
Наем временных пожарных сторожей</w:t>
            </w:r>
          </w:p>
          <w:bookmarkEnd w:id="1624"/>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625"/>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bookmarkEnd w:id="1625"/>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626"/>
          <w:p>
            <w:pPr>
              <w:spacing w:after="20"/>
              <w:ind w:left="20"/>
              <w:jc w:val="both"/>
            </w:pPr>
            <w:r>
              <w:rPr>
                <w:rFonts w:ascii="Times New Roman"/>
                <w:b w:val="false"/>
                <w:i w:val="false"/>
                <w:color w:val="000000"/>
                <w:sz w:val="20"/>
              </w:rPr>
              <w:t>
Орман күзетіне бекітілген аттарды және мотокөлікті күтіп ұстау</w:t>
            </w:r>
            <w:r>
              <w:br/>
            </w:r>
            <w:r>
              <w:rPr>
                <w:rFonts w:ascii="Times New Roman"/>
                <w:b w:val="false"/>
                <w:i w:val="false"/>
                <w:color w:val="000000"/>
                <w:sz w:val="20"/>
              </w:rPr>
              <w:t>
Содержание лошадей и мототранспорта, закрепленных за лесной охраной</w:t>
            </w:r>
          </w:p>
          <w:bookmarkEnd w:id="1626"/>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627"/>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bookmarkEnd w:id="1627"/>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628"/>
          <w:p>
            <w:pPr>
              <w:spacing w:after="20"/>
              <w:ind w:left="20"/>
              <w:jc w:val="both"/>
            </w:pPr>
            <w:r>
              <w:rPr>
                <w:rFonts w:ascii="Times New Roman"/>
                <w:b w:val="false"/>
                <w:i w:val="false"/>
                <w:color w:val="000000"/>
                <w:sz w:val="20"/>
              </w:rPr>
              <w:t>
Орман күзеті мен қорықшылар ұстау, оның ішінде инспекторлардың жалақысы</w:t>
            </w:r>
            <w:r>
              <w:br/>
            </w:r>
            <w:r>
              <w:rPr>
                <w:rFonts w:ascii="Times New Roman"/>
                <w:b w:val="false"/>
                <w:i w:val="false"/>
                <w:color w:val="000000"/>
                <w:sz w:val="20"/>
              </w:rPr>
              <w:t>
Содержание лесной охраны и егерей, в том числе заработная плата инспекторов</w:t>
            </w:r>
          </w:p>
          <w:bookmarkEnd w:id="1628"/>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629"/>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bookmarkEnd w:id="1629"/>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630"/>
          <w:p>
            <w:pPr>
              <w:spacing w:after="20"/>
              <w:ind w:left="20"/>
              <w:jc w:val="both"/>
            </w:pPr>
            <w:r>
              <w:rPr>
                <w:rFonts w:ascii="Times New Roman"/>
                <w:b w:val="false"/>
                <w:i w:val="false"/>
                <w:color w:val="000000"/>
                <w:sz w:val="20"/>
              </w:rPr>
              <w:t>
VI бөлім бойынша жиыны</w:t>
            </w:r>
            <w:r>
              <w:br/>
            </w:r>
            <w:r>
              <w:rPr>
                <w:rFonts w:ascii="Times New Roman"/>
                <w:b w:val="false"/>
                <w:i w:val="false"/>
                <w:color w:val="000000"/>
                <w:sz w:val="20"/>
              </w:rPr>
              <w:t>
Итого по разделу VI</w:t>
            </w:r>
          </w:p>
          <w:bookmarkEnd w:id="1630"/>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631"/>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bookmarkEnd w:id="1631"/>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632"/>
          <w:p>
            <w:pPr>
              <w:spacing w:after="20"/>
              <w:ind w:left="20"/>
              <w:jc w:val="both"/>
            </w:pPr>
            <w:r>
              <w:rPr>
                <w:rFonts w:ascii="Times New Roman"/>
                <w:b w:val="false"/>
                <w:i w:val="false"/>
                <w:color w:val="000000"/>
                <w:sz w:val="20"/>
              </w:rPr>
              <w:t>
VII. Шарттар бойынша егісті қорғайтын орман өсіру бойынша жұмыстар</w:t>
            </w:r>
            <w:r>
              <w:br/>
            </w:r>
            <w:r>
              <w:rPr>
                <w:rFonts w:ascii="Times New Roman"/>
                <w:b w:val="false"/>
                <w:i w:val="false"/>
                <w:color w:val="000000"/>
                <w:sz w:val="20"/>
              </w:rPr>
              <w:t>
Работы по полезащитному лесоразведению по договорам</w:t>
            </w:r>
          </w:p>
          <w:bookmarkEnd w:id="1632"/>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633"/>
          <w:p>
            <w:pPr>
              <w:spacing w:after="20"/>
              <w:ind w:left="20"/>
              <w:jc w:val="both"/>
            </w:pPr>
            <w:r>
              <w:rPr>
                <w:rFonts w:ascii="Times New Roman"/>
                <w:b w:val="false"/>
                <w:i w:val="false"/>
                <w:color w:val="000000"/>
                <w:sz w:val="20"/>
              </w:rPr>
              <w:t>
Себу алдында топырақты өңдеп, егісті қорғайтын орман жолақтарына тұқым себу</w:t>
            </w:r>
            <w:r>
              <w:br/>
            </w:r>
            <w:r>
              <w:rPr>
                <w:rFonts w:ascii="Times New Roman"/>
                <w:b w:val="false"/>
                <w:i w:val="false"/>
                <w:color w:val="000000"/>
                <w:sz w:val="20"/>
              </w:rPr>
              <w:t>
Посев полезащитных лесных полос и предпосевной обработкой почвы</w:t>
            </w:r>
          </w:p>
          <w:bookmarkEnd w:id="1633"/>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634"/>
          <w:p>
            <w:pPr>
              <w:spacing w:after="20"/>
              <w:ind w:left="20"/>
              <w:jc w:val="both"/>
            </w:pPr>
            <w:r>
              <w:rPr>
                <w:rFonts w:ascii="Times New Roman"/>
                <w:b w:val="false"/>
                <w:i w:val="false"/>
                <w:color w:val="000000"/>
                <w:sz w:val="20"/>
              </w:rPr>
              <w:t>
Себу алдында топырақты өңдеп, егісті қорғайтын орман жолақтарына ағаш отырғызу</w:t>
            </w:r>
            <w:r>
              <w:br/>
            </w:r>
            <w:r>
              <w:rPr>
                <w:rFonts w:ascii="Times New Roman"/>
                <w:b w:val="false"/>
                <w:i w:val="false"/>
                <w:color w:val="000000"/>
                <w:sz w:val="20"/>
              </w:rPr>
              <w:t>
Посадка полезащитных лесных полос с предпосевной обработкой почвы</w:t>
            </w:r>
          </w:p>
          <w:bookmarkEnd w:id="1634"/>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635"/>
          <w:p>
            <w:pPr>
              <w:spacing w:after="20"/>
              <w:ind w:left="20"/>
              <w:jc w:val="both"/>
            </w:pPr>
            <w:r>
              <w:rPr>
                <w:rFonts w:ascii="Times New Roman"/>
                <w:b w:val="false"/>
                <w:i w:val="false"/>
                <w:color w:val="000000"/>
                <w:sz w:val="20"/>
              </w:rPr>
              <w:t>
Бір рет күтім жасауға шаққанда егісті қорғайтын орман жолақтарына күтім жасау</w:t>
            </w:r>
            <w:r>
              <w:br/>
            </w:r>
            <w:r>
              <w:rPr>
                <w:rFonts w:ascii="Times New Roman"/>
                <w:b w:val="false"/>
                <w:i w:val="false"/>
                <w:color w:val="000000"/>
                <w:sz w:val="20"/>
              </w:rPr>
              <w:t>
Уход за полезащитными лесными полосами в переводе на однократный</w:t>
            </w:r>
          </w:p>
          <w:bookmarkEnd w:id="1635"/>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636"/>
          <w:p>
            <w:pPr>
              <w:spacing w:after="20"/>
              <w:ind w:left="20"/>
              <w:jc w:val="both"/>
            </w:pPr>
            <w:r>
              <w:rPr>
                <w:rFonts w:ascii="Times New Roman"/>
                <w:b w:val="false"/>
                <w:i w:val="false"/>
                <w:color w:val="000000"/>
                <w:sz w:val="20"/>
              </w:rPr>
              <w:t>
Механикаландырылған күтім жасау алқабында қатарларды қолмен қосымша отау</w:t>
            </w:r>
            <w:r>
              <w:br/>
            </w:r>
            <w:r>
              <w:rPr>
                <w:rFonts w:ascii="Times New Roman"/>
                <w:b w:val="false"/>
                <w:i w:val="false"/>
                <w:color w:val="000000"/>
                <w:sz w:val="20"/>
              </w:rPr>
              <w:t>
Дополнительная ручная прополка рядов на площади механизированного ухода</w:t>
            </w:r>
          </w:p>
          <w:bookmarkEnd w:id="1636"/>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637"/>
          <w:p>
            <w:pPr>
              <w:spacing w:after="20"/>
              <w:ind w:left="20"/>
              <w:jc w:val="both"/>
            </w:pPr>
            <w:r>
              <w:rPr>
                <w:rFonts w:ascii="Times New Roman"/>
                <w:b w:val="false"/>
                <w:i w:val="false"/>
                <w:color w:val="000000"/>
                <w:sz w:val="20"/>
              </w:rPr>
              <w:t>
Келесі жылдың орман жолақтарына жер дайындау</w:t>
            </w:r>
            <w:r>
              <w:br/>
            </w:r>
            <w:r>
              <w:rPr>
                <w:rFonts w:ascii="Times New Roman"/>
                <w:b w:val="false"/>
                <w:i w:val="false"/>
                <w:color w:val="000000"/>
                <w:sz w:val="20"/>
              </w:rPr>
              <w:t>
Подготовка почвы под лесополосы следующего года</w:t>
            </w:r>
          </w:p>
          <w:bookmarkEnd w:id="1637"/>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638"/>
          <w:p>
            <w:pPr>
              <w:spacing w:after="20"/>
              <w:ind w:left="20"/>
              <w:jc w:val="both"/>
            </w:pPr>
            <w:r>
              <w:rPr>
                <w:rFonts w:ascii="Times New Roman"/>
                <w:b w:val="false"/>
                <w:i w:val="false"/>
                <w:color w:val="000000"/>
                <w:sz w:val="20"/>
              </w:rPr>
              <w:t>
Тұқым шығысы және сатып алынатын екпе материалы</w:t>
            </w:r>
            <w:r>
              <w:br/>
            </w:r>
            <w:r>
              <w:rPr>
                <w:rFonts w:ascii="Times New Roman"/>
                <w:b w:val="false"/>
                <w:i w:val="false"/>
                <w:color w:val="000000"/>
                <w:sz w:val="20"/>
              </w:rPr>
              <w:t>
Расход семян и покупного посадочного материала</w:t>
            </w:r>
          </w:p>
          <w:bookmarkEnd w:id="1638"/>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639"/>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bookmarkEnd w:id="1639"/>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gridCol w:w="1664"/>
        <w:gridCol w:w="625"/>
        <w:gridCol w:w="625"/>
        <w:gridCol w:w="3409"/>
        <w:gridCol w:w="1665"/>
        <w:gridCol w:w="626"/>
        <w:gridCol w:w="626"/>
      </w:tblGrid>
      <w:tr>
        <w:trPr>
          <w:trHeight w:val="30" w:hRule="atLeast"/>
        </w:trPr>
        <w:tc>
          <w:tcPr>
            <w:tcW w:w="3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640"/>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bookmarkEnd w:id="1640"/>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641"/>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bookmarkEnd w:id="1641"/>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642"/>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bookmarkEnd w:id="16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643"/>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bookmarkEnd w:id="16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644"/>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bookmarkEnd w:id="164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645"/>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объем</w:t>
            </w:r>
          </w:p>
          <w:bookmarkEnd w:id="1645"/>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646"/>
          <w:p>
            <w:pPr>
              <w:spacing w:after="20"/>
              <w:ind w:left="20"/>
              <w:jc w:val="both"/>
            </w:pPr>
            <w:r>
              <w:rPr>
                <w:rFonts w:ascii="Times New Roman"/>
                <w:b w:val="false"/>
                <w:i w:val="false"/>
                <w:color w:val="000000"/>
                <w:sz w:val="20"/>
              </w:rPr>
              <w:t>
шығыс сомасы</w:t>
            </w:r>
            <w:r>
              <w:br/>
            </w:r>
            <w:r>
              <w:rPr>
                <w:rFonts w:ascii="Times New Roman"/>
                <w:b w:val="false"/>
                <w:i w:val="false"/>
                <w:color w:val="000000"/>
                <w:sz w:val="20"/>
              </w:rPr>
              <w:t>
сумма расхода</w:t>
            </w:r>
          </w:p>
          <w:bookmarkEnd w:id="1646"/>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647"/>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объем</w:t>
            </w:r>
          </w:p>
          <w:bookmarkEnd w:id="16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648"/>
          <w:p>
            <w:pPr>
              <w:spacing w:after="20"/>
              <w:ind w:left="20"/>
              <w:jc w:val="both"/>
            </w:pPr>
            <w:r>
              <w:rPr>
                <w:rFonts w:ascii="Times New Roman"/>
                <w:b w:val="false"/>
                <w:i w:val="false"/>
                <w:color w:val="000000"/>
                <w:sz w:val="20"/>
              </w:rPr>
              <w:t>
шығыс сомасы</w:t>
            </w:r>
            <w:r>
              <w:br/>
            </w:r>
            <w:r>
              <w:rPr>
                <w:rFonts w:ascii="Times New Roman"/>
                <w:b w:val="false"/>
                <w:i w:val="false"/>
                <w:color w:val="000000"/>
                <w:sz w:val="20"/>
              </w:rPr>
              <w:t>
сумма расхода</w:t>
            </w:r>
          </w:p>
          <w:bookmarkEnd w:id="1648"/>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649"/>
          <w:p>
            <w:pPr>
              <w:spacing w:after="20"/>
              <w:ind w:left="20"/>
              <w:jc w:val="both"/>
            </w:pPr>
            <w:r>
              <w:rPr>
                <w:rFonts w:ascii="Times New Roman"/>
                <w:b w:val="false"/>
                <w:i w:val="false"/>
                <w:color w:val="000000"/>
                <w:sz w:val="20"/>
              </w:rPr>
              <w:t>
VII бөлім бойынша жиыны</w:t>
            </w:r>
            <w:r>
              <w:br/>
            </w:r>
            <w:r>
              <w:rPr>
                <w:rFonts w:ascii="Times New Roman"/>
                <w:b w:val="false"/>
                <w:i w:val="false"/>
                <w:color w:val="000000"/>
                <w:sz w:val="20"/>
              </w:rPr>
              <w:t>
Итого по разделу VII</w:t>
            </w:r>
          </w:p>
          <w:bookmarkEnd w:id="1649"/>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650"/>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bookmarkEnd w:id="1650"/>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651"/>
          <w:p>
            <w:pPr>
              <w:spacing w:after="20"/>
              <w:ind w:left="20"/>
              <w:jc w:val="both"/>
            </w:pPr>
            <w:r>
              <w:rPr>
                <w:rFonts w:ascii="Times New Roman"/>
                <w:b w:val="false"/>
                <w:i w:val="false"/>
                <w:color w:val="000000"/>
                <w:sz w:val="20"/>
              </w:rPr>
              <w:t>
VIII. Сырт жақта орындалатын жұмыстар</w:t>
            </w:r>
            <w:r>
              <w:br/>
            </w:r>
            <w:r>
              <w:rPr>
                <w:rFonts w:ascii="Times New Roman"/>
                <w:b w:val="false"/>
                <w:i w:val="false"/>
                <w:color w:val="000000"/>
                <w:sz w:val="20"/>
              </w:rPr>
              <w:t>
Работы, выполняемые на сторону</w:t>
            </w:r>
          </w:p>
          <w:bookmarkEnd w:id="1651"/>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652"/>
          <w:p>
            <w:pPr>
              <w:spacing w:after="20"/>
              <w:ind w:left="20"/>
              <w:jc w:val="both"/>
            </w:pPr>
            <w:r>
              <w:rPr>
                <w:rFonts w:ascii="Times New Roman"/>
                <w:b w:val="false"/>
                <w:i w:val="false"/>
                <w:color w:val="000000"/>
                <w:sz w:val="20"/>
              </w:rPr>
              <w:t>
Автокөлікпен</w:t>
            </w:r>
            <w:r>
              <w:br/>
            </w:r>
            <w:r>
              <w:rPr>
                <w:rFonts w:ascii="Times New Roman"/>
                <w:b w:val="false"/>
                <w:i w:val="false"/>
                <w:color w:val="000000"/>
                <w:sz w:val="20"/>
              </w:rPr>
              <w:t>
Автотранспортом</w:t>
            </w:r>
          </w:p>
          <w:bookmarkEnd w:id="1652"/>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653"/>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bookmarkEnd w:id="1653"/>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654"/>
          <w:p>
            <w:pPr>
              <w:spacing w:after="20"/>
              <w:ind w:left="20"/>
              <w:jc w:val="both"/>
            </w:pPr>
            <w:r>
              <w:rPr>
                <w:rFonts w:ascii="Times New Roman"/>
                <w:b w:val="false"/>
                <w:i w:val="false"/>
                <w:color w:val="000000"/>
                <w:sz w:val="20"/>
              </w:rPr>
              <w:t>
Тракторлармен</w:t>
            </w:r>
            <w:r>
              <w:br/>
            </w:r>
            <w:r>
              <w:rPr>
                <w:rFonts w:ascii="Times New Roman"/>
                <w:b w:val="false"/>
                <w:i w:val="false"/>
                <w:color w:val="000000"/>
                <w:sz w:val="20"/>
              </w:rPr>
              <w:t>
Тракторами</w:t>
            </w:r>
          </w:p>
          <w:bookmarkEnd w:id="1654"/>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655"/>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bookmarkEnd w:id="1655"/>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656"/>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bookmarkEnd w:id="1656"/>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657"/>
          <w:p>
            <w:pPr>
              <w:spacing w:after="20"/>
              <w:ind w:left="20"/>
              <w:jc w:val="both"/>
            </w:pPr>
            <w:r>
              <w:rPr>
                <w:rFonts w:ascii="Times New Roman"/>
                <w:b w:val="false"/>
                <w:i w:val="false"/>
                <w:color w:val="000000"/>
                <w:sz w:val="20"/>
              </w:rPr>
              <w:t>
VIII бөлім бойынша жиыны</w:t>
            </w:r>
            <w:r>
              <w:br/>
            </w:r>
            <w:r>
              <w:rPr>
                <w:rFonts w:ascii="Times New Roman"/>
                <w:b w:val="false"/>
                <w:i w:val="false"/>
                <w:color w:val="000000"/>
                <w:sz w:val="20"/>
              </w:rPr>
              <w:t>
Итого по разделу VIII</w:t>
            </w:r>
          </w:p>
          <w:bookmarkEnd w:id="1657"/>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1658"/>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bookmarkEnd w:id="1658"/>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659"/>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bookmarkEnd w:id="1659"/>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660"/>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bookmarkEnd w:id="16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661"/>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Сумма</w:t>
            </w:r>
          </w:p>
          <w:bookmarkEnd w:id="1661"/>
        </w:tc>
        <w:tc>
          <w:tcPr>
            <w:tcW w:w="3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662"/>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bookmarkEnd w:id="1662"/>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663"/>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bookmarkEnd w:id="16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664"/>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Сумма</w:t>
            </w:r>
          </w:p>
          <w:bookmarkEnd w:id="166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665"/>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bookmarkEnd w:id="1665"/>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666"/>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bookmarkEnd w:id="166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667"/>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bookmarkEnd w:id="1667"/>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668"/>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bookmarkEnd w:id="1668"/>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1669"/>
          <w:p>
            <w:pPr>
              <w:spacing w:after="20"/>
              <w:ind w:left="20"/>
              <w:jc w:val="both"/>
            </w:pPr>
            <w:r>
              <w:rPr>
                <w:rFonts w:ascii="Times New Roman"/>
                <w:b w:val="false"/>
                <w:i w:val="false"/>
                <w:color w:val="000000"/>
                <w:sz w:val="20"/>
              </w:rPr>
              <w:t xml:space="preserve">
IX. Жалпыөндірістік шығыстар </w:t>
            </w:r>
            <w:r>
              <w:br/>
            </w:r>
            <w:r>
              <w:rPr>
                <w:rFonts w:ascii="Times New Roman"/>
                <w:b w:val="false"/>
                <w:i w:val="false"/>
                <w:color w:val="000000"/>
                <w:sz w:val="20"/>
              </w:rPr>
              <w:t>
</w:t>
            </w:r>
            <w:r>
              <w:rPr>
                <w:rFonts w:ascii="Times New Roman"/>
                <w:b w:val="false"/>
                <w:i w:val="false"/>
                <w:color w:val="000000"/>
                <w:sz w:val="20"/>
              </w:rPr>
              <w:t>Общепроизводственные расходы</w:t>
            </w:r>
            <w:r>
              <w:br/>
            </w:r>
            <w:r>
              <w:rPr>
                <w:rFonts w:ascii="Times New Roman"/>
                <w:b w:val="false"/>
                <w:i w:val="false"/>
                <w:color w:val="000000"/>
                <w:sz w:val="20"/>
              </w:rPr>
              <w:t>
</w:t>
            </w:r>
            <w:r>
              <w:rPr>
                <w:rFonts w:ascii="Times New Roman"/>
                <w:b w:val="false"/>
                <w:i w:val="false"/>
                <w:color w:val="000000"/>
                <w:sz w:val="20"/>
              </w:rPr>
              <w:t>Жалға алынатын және жеке меншік автомобиль, су көлігін және мотоциклдер үшін ақы төлеу және күтіп ұстау</w:t>
            </w:r>
            <w:r>
              <w:br/>
            </w:r>
            <w:r>
              <w:rPr>
                <w:rFonts w:ascii="Times New Roman"/>
                <w:b w:val="false"/>
                <w:i w:val="false"/>
                <w:color w:val="000000"/>
                <w:sz w:val="20"/>
              </w:rPr>
              <w:t>
Оплата наемного и содержание собственного автомобильного, водного транспорта и мотоциклов</w:t>
            </w:r>
          </w:p>
          <w:bookmarkEnd w:id="1669"/>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670"/>
          <w:p>
            <w:pPr>
              <w:spacing w:after="20"/>
              <w:ind w:left="20"/>
              <w:jc w:val="both"/>
            </w:pPr>
            <w:r>
              <w:rPr>
                <w:rFonts w:ascii="Times New Roman"/>
                <w:b w:val="false"/>
                <w:i w:val="false"/>
                <w:color w:val="000000"/>
                <w:sz w:val="20"/>
              </w:rPr>
              <w:t>
Өндірістік шығындар жиыны</w:t>
            </w:r>
            <w:r>
              <w:br/>
            </w:r>
            <w:r>
              <w:rPr>
                <w:rFonts w:ascii="Times New Roman"/>
                <w:b w:val="false"/>
                <w:i w:val="false"/>
                <w:color w:val="000000"/>
                <w:sz w:val="20"/>
              </w:rPr>
              <w:t>
Итого производственных затрат</w:t>
            </w:r>
          </w:p>
          <w:bookmarkEnd w:id="1670"/>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671"/>
          <w:p>
            <w:pPr>
              <w:spacing w:after="20"/>
              <w:ind w:left="20"/>
              <w:jc w:val="both"/>
            </w:pPr>
            <w:r>
              <w:rPr>
                <w:rFonts w:ascii="Times New Roman"/>
                <w:b w:val="false"/>
                <w:i w:val="false"/>
                <w:color w:val="000000"/>
                <w:sz w:val="20"/>
              </w:rPr>
              <w:t>
соның ішінде жұмысшылар жалақысы</w:t>
            </w:r>
            <w:r>
              <w:br/>
            </w:r>
            <w:r>
              <w:rPr>
                <w:rFonts w:ascii="Times New Roman"/>
                <w:b w:val="false"/>
                <w:i w:val="false"/>
                <w:color w:val="000000"/>
                <w:sz w:val="20"/>
              </w:rPr>
              <w:t>
в том числе заработная плата рабочих</w:t>
            </w:r>
          </w:p>
          <w:bookmarkEnd w:id="1671"/>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1220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1672"/>
          <w:p>
            <w:pPr>
              <w:spacing w:after="20"/>
              <w:ind w:left="20"/>
              <w:jc w:val="both"/>
            </w:pPr>
            <w:r>
              <w:rPr>
                <w:rFonts w:ascii="Times New Roman"/>
                <w:b w:val="false"/>
                <w:i w:val="false"/>
                <w:color w:val="000000"/>
                <w:sz w:val="20"/>
              </w:rPr>
              <w:t>
Жалға алынатын және жеке меншік жегу көлігіне ақы төлеу және күтіп ұстау</w:t>
            </w:r>
            <w:r>
              <w:br/>
            </w:r>
            <w:r>
              <w:rPr>
                <w:rFonts w:ascii="Times New Roman"/>
                <w:b w:val="false"/>
                <w:i w:val="false"/>
                <w:color w:val="000000"/>
                <w:sz w:val="20"/>
              </w:rPr>
              <w:t>
Оплата наемного и содержание собственного гужевого транспорта</w:t>
            </w:r>
          </w:p>
          <w:bookmarkEnd w:id="1672"/>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673"/>
          <w:p>
            <w:pPr>
              <w:spacing w:after="20"/>
              <w:ind w:left="20"/>
              <w:jc w:val="both"/>
            </w:pPr>
            <w:r>
              <w:rPr>
                <w:rFonts w:ascii="Times New Roman"/>
                <w:b w:val="false"/>
                <w:i w:val="false"/>
                <w:color w:val="000000"/>
                <w:sz w:val="20"/>
              </w:rPr>
              <w:t>
Х. Орман шаруашылығы аппаратын ұстауға арналған шығыстар - барлығы</w:t>
            </w:r>
            <w:r>
              <w:br/>
            </w:r>
            <w:r>
              <w:rPr>
                <w:rFonts w:ascii="Times New Roman"/>
                <w:b w:val="false"/>
                <w:i w:val="false"/>
                <w:color w:val="000000"/>
                <w:sz w:val="20"/>
              </w:rPr>
              <w:t>
Расходы на содержание лесохозяйственного аппарата – всего</w:t>
            </w:r>
          </w:p>
          <w:bookmarkEnd w:id="1673"/>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674"/>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bookmarkEnd w:id="1674"/>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675"/>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bookmarkEnd w:id="16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676"/>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Сумма</w:t>
            </w:r>
          </w:p>
          <w:bookmarkEnd w:id="1676"/>
        </w:tc>
        <w:tc>
          <w:tcPr>
            <w:tcW w:w="3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677"/>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bookmarkEnd w:id="1677"/>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678"/>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bookmarkEnd w:id="16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679"/>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Сумма</w:t>
            </w:r>
          </w:p>
          <w:bookmarkEnd w:id="167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680"/>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bookmarkEnd w:id="1680"/>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681"/>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bookmarkEnd w:id="168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682"/>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bookmarkEnd w:id="1682"/>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683"/>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bookmarkEnd w:id="1683"/>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684"/>
          <w:p>
            <w:pPr>
              <w:spacing w:after="20"/>
              <w:ind w:left="20"/>
              <w:jc w:val="both"/>
            </w:pPr>
            <w:r>
              <w:rPr>
                <w:rFonts w:ascii="Times New Roman"/>
                <w:b w:val="false"/>
                <w:i w:val="false"/>
                <w:color w:val="000000"/>
                <w:sz w:val="20"/>
              </w:rPr>
              <w:t>
Арнайы киім сатып алуды қоса алғанда, еңбекті қорғау және қауіпсіздік техникасы</w:t>
            </w:r>
            <w:r>
              <w:br/>
            </w:r>
            <w:r>
              <w:rPr>
                <w:rFonts w:ascii="Times New Roman"/>
                <w:b w:val="false"/>
                <w:i w:val="false"/>
                <w:color w:val="000000"/>
                <w:sz w:val="20"/>
              </w:rPr>
              <w:t>
Охрана труда и техника безопасности, включая приобретение спецодежды</w:t>
            </w:r>
          </w:p>
          <w:bookmarkEnd w:id="1684"/>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1120</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685"/>
          <w:p>
            <w:pPr>
              <w:spacing w:after="20"/>
              <w:ind w:left="20"/>
              <w:jc w:val="both"/>
            </w:pPr>
            <w:r>
              <w:rPr>
                <w:rFonts w:ascii="Times New Roman"/>
                <w:b w:val="false"/>
                <w:i w:val="false"/>
                <w:color w:val="000000"/>
                <w:sz w:val="20"/>
              </w:rPr>
              <w:t>
оның ішінде: жалақы</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заработная плата</w:t>
            </w:r>
          </w:p>
          <w:bookmarkEnd w:id="1685"/>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1231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686"/>
          <w:p>
            <w:pPr>
              <w:spacing w:after="20"/>
              <w:ind w:left="20"/>
              <w:jc w:val="both"/>
            </w:pPr>
            <w:r>
              <w:rPr>
                <w:rFonts w:ascii="Times New Roman"/>
                <w:b w:val="false"/>
                <w:i w:val="false"/>
                <w:color w:val="000000"/>
                <w:sz w:val="20"/>
              </w:rPr>
              <w:t>
Орман мекемесінің жұмыскерлеріне сыйақы төлеуге жұмсалған шығыстар, әлеуметтік салық</w:t>
            </w:r>
            <w:r>
              <w:br/>
            </w:r>
            <w:r>
              <w:rPr>
                <w:rFonts w:ascii="Times New Roman"/>
                <w:b w:val="false"/>
                <w:i w:val="false"/>
                <w:color w:val="000000"/>
                <w:sz w:val="20"/>
              </w:rPr>
              <w:t>
Расходы на выплату премий работникам лесного учреждения, социальный налог</w:t>
            </w:r>
          </w:p>
          <w:bookmarkEnd w:id="1686"/>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1232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687"/>
          <w:p>
            <w:pPr>
              <w:spacing w:after="20"/>
              <w:ind w:left="20"/>
              <w:jc w:val="both"/>
            </w:pPr>
            <w:r>
              <w:rPr>
                <w:rFonts w:ascii="Times New Roman"/>
                <w:b w:val="false"/>
                <w:i w:val="false"/>
                <w:color w:val="000000"/>
                <w:sz w:val="20"/>
              </w:rPr>
              <w:t>
Мүкәммалдар сатып алу және жөндеу</w:t>
            </w:r>
            <w:r>
              <w:br/>
            </w:r>
            <w:r>
              <w:rPr>
                <w:rFonts w:ascii="Times New Roman"/>
                <w:b w:val="false"/>
                <w:i w:val="false"/>
                <w:color w:val="000000"/>
                <w:sz w:val="20"/>
              </w:rPr>
              <w:t>
Приобретение и ремонт инвентаря</w:t>
            </w:r>
          </w:p>
          <w:bookmarkEnd w:id="1687"/>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1130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688"/>
          <w:p>
            <w:pPr>
              <w:spacing w:after="20"/>
              <w:ind w:left="20"/>
              <w:jc w:val="both"/>
            </w:pPr>
            <w:r>
              <w:rPr>
                <w:rFonts w:ascii="Times New Roman"/>
                <w:b w:val="false"/>
                <w:i w:val="false"/>
                <w:color w:val="000000"/>
                <w:sz w:val="20"/>
              </w:rPr>
              <w:t>
Кеңсе және шаруашылық шығыстары</w:t>
            </w:r>
            <w:r>
              <w:br/>
            </w:r>
            <w:r>
              <w:rPr>
                <w:rFonts w:ascii="Times New Roman"/>
                <w:b w:val="false"/>
                <w:i w:val="false"/>
                <w:color w:val="000000"/>
                <w:sz w:val="20"/>
              </w:rPr>
              <w:t>
Канцелярские и хозяйственные расходы</w:t>
            </w:r>
          </w:p>
          <w:bookmarkEnd w:id="1688"/>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1233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1689"/>
          <w:p>
            <w:pPr>
              <w:spacing w:after="20"/>
              <w:ind w:left="20"/>
              <w:jc w:val="both"/>
            </w:pPr>
            <w:r>
              <w:rPr>
                <w:rFonts w:ascii="Times New Roman"/>
                <w:b w:val="false"/>
                <w:i w:val="false"/>
                <w:color w:val="000000"/>
                <w:sz w:val="20"/>
              </w:rPr>
              <w:t>
Шеберлер жалақысы</w:t>
            </w:r>
            <w:r>
              <w:br/>
            </w:r>
            <w:r>
              <w:rPr>
                <w:rFonts w:ascii="Times New Roman"/>
                <w:b w:val="false"/>
                <w:i w:val="false"/>
                <w:color w:val="000000"/>
                <w:sz w:val="20"/>
              </w:rPr>
              <w:t>
Зарплата мастеров</w:t>
            </w:r>
          </w:p>
          <w:bookmarkEnd w:id="1689"/>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690"/>
          <w:p>
            <w:pPr>
              <w:spacing w:after="20"/>
              <w:ind w:left="20"/>
              <w:jc w:val="both"/>
            </w:pPr>
            <w:r>
              <w:rPr>
                <w:rFonts w:ascii="Times New Roman"/>
                <w:b w:val="false"/>
                <w:i w:val="false"/>
                <w:color w:val="000000"/>
                <w:sz w:val="20"/>
              </w:rPr>
              <w:t>
Іссапарлар мен қызметтік сапарлар</w:t>
            </w:r>
            <w:r>
              <w:br/>
            </w:r>
            <w:r>
              <w:rPr>
                <w:rFonts w:ascii="Times New Roman"/>
                <w:b w:val="false"/>
                <w:i w:val="false"/>
                <w:color w:val="000000"/>
                <w:sz w:val="20"/>
              </w:rPr>
              <w:t>
Командировки и служебные разъезды</w:t>
            </w:r>
          </w:p>
          <w:bookmarkEnd w:id="1690"/>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1234</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691"/>
          <w:p>
            <w:pPr>
              <w:spacing w:after="20"/>
              <w:ind w:left="20"/>
              <w:jc w:val="both"/>
            </w:pPr>
            <w:r>
              <w:rPr>
                <w:rFonts w:ascii="Times New Roman"/>
                <w:b w:val="false"/>
                <w:i w:val="false"/>
                <w:color w:val="000000"/>
                <w:sz w:val="20"/>
              </w:rPr>
              <w:t>
Жұмысшы кадрларды дайындау</w:t>
            </w:r>
            <w:r>
              <w:br/>
            </w:r>
            <w:r>
              <w:rPr>
                <w:rFonts w:ascii="Times New Roman"/>
                <w:b w:val="false"/>
                <w:i w:val="false"/>
                <w:color w:val="000000"/>
                <w:sz w:val="20"/>
              </w:rPr>
              <w:t>
Подготовка рабочих кадров</w:t>
            </w:r>
          </w:p>
          <w:bookmarkEnd w:id="1691"/>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1150</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692"/>
          <w:p>
            <w:pPr>
              <w:spacing w:after="20"/>
              <w:ind w:left="20"/>
              <w:jc w:val="both"/>
            </w:pPr>
            <w:r>
              <w:rPr>
                <w:rFonts w:ascii="Times New Roman"/>
                <w:b w:val="false"/>
                <w:i w:val="false"/>
                <w:color w:val="000000"/>
                <w:sz w:val="20"/>
              </w:rPr>
              <w:t>
Мүкәммалдар, жабдықтар сатып алу</w:t>
            </w:r>
            <w:r>
              <w:br/>
            </w:r>
            <w:r>
              <w:rPr>
                <w:rFonts w:ascii="Times New Roman"/>
                <w:b w:val="false"/>
                <w:i w:val="false"/>
                <w:color w:val="000000"/>
                <w:sz w:val="20"/>
              </w:rPr>
              <w:t>
Приобретение инвентаря, оборудования</w:t>
            </w:r>
          </w:p>
          <w:bookmarkEnd w:id="1692"/>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693"/>
          <w:p>
            <w:pPr>
              <w:spacing w:after="20"/>
              <w:ind w:left="20"/>
              <w:jc w:val="both"/>
            </w:pPr>
            <w:r>
              <w:rPr>
                <w:rFonts w:ascii="Times New Roman"/>
                <w:b w:val="false"/>
                <w:i w:val="false"/>
                <w:color w:val="000000"/>
                <w:sz w:val="20"/>
              </w:rPr>
              <w:t>
Өртке қарсы орман шаруашылығы насихаты</w:t>
            </w:r>
            <w:r>
              <w:br/>
            </w:r>
            <w:r>
              <w:rPr>
                <w:rFonts w:ascii="Times New Roman"/>
                <w:b w:val="false"/>
                <w:i w:val="false"/>
                <w:color w:val="000000"/>
                <w:sz w:val="20"/>
              </w:rPr>
              <w:t>
Лесохозяйственная противопожарная пропаганда</w:t>
            </w:r>
          </w:p>
          <w:bookmarkEnd w:id="1693"/>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694"/>
          <w:p>
            <w:pPr>
              <w:spacing w:after="20"/>
              <w:ind w:left="20"/>
              <w:jc w:val="both"/>
            </w:pPr>
            <w:r>
              <w:rPr>
                <w:rFonts w:ascii="Times New Roman"/>
                <w:b w:val="false"/>
                <w:i w:val="false"/>
                <w:color w:val="000000"/>
                <w:sz w:val="20"/>
              </w:rPr>
              <w:t>
Шығыстар барлығы</w:t>
            </w:r>
            <w:r>
              <w:br/>
            </w:r>
            <w:r>
              <w:rPr>
                <w:rFonts w:ascii="Times New Roman"/>
                <w:b w:val="false"/>
                <w:i w:val="false"/>
                <w:color w:val="000000"/>
                <w:sz w:val="20"/>
              </w:rPr>
              <w:t>
Всего расходов</w:t>
            </w:r>
          </w:p>
          <w:bookmarkEnd w:id="1694"/>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1695"/>
          <w:p>
            <w:pPr>
              <w:spacing w:after="20"/>
              <w:ind w:left="20"/>
              <w:jc w:val="both"/>
            </w:pPr>
            <w:r>
              <w:rPr>
                <w:rFonts w:ascii="Times New Roman"/>
                <w:b w:val="false"/>
                <w:i w:val="false"/>
                <w:color w:val="000000"/>
                <w:sz w:val="20"/>
              </w:rPr>
              <w:t>
Оңтайландыру және өнертапқыштық</w:t>
            </w:r>
            <w:r>
              <w:br/>
            </w:r>
            <w:r>
              <w:rPr>
                <w:rFonts w:ascii="Times New Roman"/>
                <w:b w:val="false"/>
                <w:i w:val="false"/>
                <w:color w:val="000000"/>
                <w:sz w:val="20"/>
              </w:rPr>
              <w:t>
Рационализация и изобретательство</w:t>
            </w:r>
          </w:p>
          <w:bookmarkEnd w:id="1695"/>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696"/>
          <w:p>
            <w:pPr>
              <w:spacing w:after="20"/>
              <w:ind w:left="20"/>
              <w:jc w:val="both"/>
            </w:pPr>
            <w:r>
              <w:rPr>
                <w:rFonts w:ascii="Times New Roman"/>
                <w:b w:val="false"/>
                <w:i w:val="false"/>
                <w:color w:val="000000"/>
                <w:sz w:val="20"/>
              </w:rPr>
              <w:t>
оның ішінде химикаттар құны</w:t>
            </w:r>
            <w:r>
              <w:br/>
            </w:r>
            <w:r>
              <w:rPr>
                <w:rFonts w:ascii="Times New Roman"/>
                <w:b w:val="false"/>
                <w:i w:val="false"/>
                <w:color w:val="000000"/>
                <w:sz w:val="20"/>
              </w:rPr>
              <w:t>
в том числе стоимость химикатов</w:t>
            </w:r>
          </w:p>
          <w:bookmarkEnd w:id="1696"/>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1250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1697"/>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bookmarkEnd w:id="1697"/>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1698"/>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bookmarkEnd w:id="16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1699"/>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Сумма</w:t>
            </w:r>
          </w:p>
          <w:bookmarkEnd w:id="1699"/>
        </w:tc>
        <w:tc>
          <w:tcPr>
            <w:tcW w:w="3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1700"/>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bookmarkEnd w:id="1700"/>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701"/>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bookmarkEnd w:id="17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702"/>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Сумма</w:t>
            </w:r>
          </w:p>
          <w:bookmarkEnd w:id="170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1703"/>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bookmarkEnd w:id="1703"/>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704"/>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bookmarkEnd w:id="170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705"/>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bookmarkEnd w:id="1705"/>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706"/>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bookmarkEnd w:id="1706"/>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707"/>
          <w:p>
            <w:pPr>
              <w:spacing w:after="20"/>
              <w:ind w:left="20"/>
              <w:jc w:val="both"/>
            </w:pPr>
            <w:r>
              <w:rPr>
                <w:rFonts w:ascii="Times New Roman"/>
                <w:b w:val="false"/>
                <w:i w:val="false"/>
                <w:color w:val="000000"/>
                <w:sz w:val="20"/>
              </w:rPr>
              <w:t>
Нысанды киімді жеңілдікпен беру</w:t>
            </w:r>
            <w:r>
              <w:br/>
            </w:r>
            <w:r>
              <w:rPr>
                <w:rFonts w:ascii="Times New Roman"/>
                <w:b w:val="false"/>
                <w:i w:val="false"/>
                <w:color w:val="000000"/>
                <w:sz w:val="20"/>
              </w:rPr>
              <w:t>
Льготная выдача форменного обмундирования</w:t>
            </w:r>
          </w:p>
          <w:bookmarkEnd w:id="1707"/>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1180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708"/>
          <w:p>
            <w:pPr>
              <w:spacing w:after="20"/>
              <w:ind w:left="20"/>
              <w:jc w:val="both"/>
            </w:pPr>
            <w:r>
              <w:rPr>
                <w:rFonts w:ascii="Times New Roman"/>
                <w:b w:val="false"/>
                <w:i w:val="false"/>
                <w:color w:val="000000"/>
                <w:sz w:val="20"/>
              </w:rPr>
              <w:t>
1 АНЫҚТАМА</w:t>
            </w:r>
            <w:r>
              <w:br/>
            </w:r>
            <w:r>
              <w:rPr>
                <w:rFonts w:ascii="Times New Roman"/>
                <w:b w:val="false"/>
                <w:i w:val="false"/>
                <w:color w:val="000000"/>
                <w:sz w:val="20"/>
              </w:rPr>
              <w:t>
</w:t>
            </w:r>
            <w:r>
              <w:rPr>
                <w:rFonts w:ascii="Times New Roman"/>
                <w:b w:val="false"/>
                <w:i w:val="false"/>
                <w:color w:val="000000"/>
                <w:sz w:val="20"/>
              </w:rPr>
              <w:t>СПРАВКА 1.</w:t>
            </w:r>
            <w:r>
              <w:br/>
            </w:r>
            <w:r>
              <w:rPr>
                <w:rFonts w:ascii="Times New Roman"/>
                <w:b w:val="false"/>
                <w:i w:val="false"/>
                <w:color w:val="000000"/>
                <w:sz w:val="20"/>
              </w:rPr>
              <w:t>
</w:t>
            </w:r>
            <w:r>
              <w:rPr>
                <w:rFonts w:ascii="Times New Roman"/>
                <w:b w:val="false"/>
                <w:i w:val="false"/>
                <w:color w:val="000000"/>
                <w:sz w:val="20"/>
              </w:rPr>
              <w:t>Химикатттар мен тыңайтқыштар сатып алу</w:t>
            </w:r>
            <w:r>
              <w:br/>
            </w:r>
            <w:r>
              <w:rPr>
                <w:rFonts w:ascii="Times New Roman"/>
                <w:b w:val="false"/>
                <w:i w:val="false"/>
                <w:color w:val="000000"/>
                <w:sz w:val="20"/>
              </w:rPr>
              <w:t>
Приобретение химикатов и удобрений</w:t>
            </w:r>
          </w:p>
          <w:bookmarkEnd w:id="1708"/>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1260</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709"/>
          <w:p>
            <w:pPr>
              <w:spacing w:after="20"/>
              <w:ind w:left="20"/>
              <w:jc w:val="both"/>
            </w:pPr>
            <w:r>
              <w:rPr>
                <w:rFonts w:ascii="Times New Roman"/>
                <w:b w:val="false"/>
                <w:i w:val="false"/>
                <w:color w:val="000000"/>
                <w:sz w:val="20"/>
              </w:rPr>
              <w:t>
Ғимараттар мен құрылыстарды ағымдағы жөндеуге шығындар</w:t>
            </w:r>
            <w:r>
              <w:br/>
            </w:r>
            <w:r>
              <w:rPr>
                <w:rFonts w:ascii="Times New Roman"/>
                <w:b w:val="false"/>
                <w:i w:val="false"/>
                <w:color w:val="000000"/>
                <w:sz w:val="20"/>
              </w:rPr>
              <w:t>
Затраты на текущий ремонт зданий и сооружений</w:t>
            </w:r>
          </w:p>
          <w:bookmarkEnd w:id="1709"/>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710"/>
          <w:p>
            <w:pPr>
              <w:spacing w:after="20"/>
              <w:ind w:left="20"/>
              <w:jc w:val="both"/>
            </w:pPr>
            <w:r>
              <w:rPr>
                <w:rFonts w:ascii="Times New Roman"/>
                <w:b w:val="false"/>
                <w:i w:val="false"/>
                <w:color w:val="000000"/>
                <w:sz w:val="20"/>
              </w:rPr>
              <w:t>
Сатып алу</w:t>
            </w:r>
            <w:r>
              <w:br/>
            </w:r>
            <w:r>
              <w:rPr>
                <w:rFonts w:ascii="Times New Roman"/>
                <w:b w:val="false"/>
                <w:i w:val="false"/>
                <w:color w:val="000000"/>
                <w:sz w:val="20"/>
              </w:rPr>
              <w:t>
Приобретение</w:t>
            </w:r>
          </w:p>
          <w:bookmarkEnd w:id="1710"/>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1191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711"/>
          <w:p>
            <w:pPr>
              <w:spacing w:after="20"/>
              <w:ind w:left="20"/>
              <w:jc w:val="both"/>
            </w:pPr>
            <w:r>
              <w:rPr>
                <w:rFonts w:ascii="Times New Roman"/>
                <w:b w:val="false"/>
                <w:i w:val="false"/>
                <w:color w:val="000000"/>
                <w:sz w:val="20"/>
              </w:rPr>
              <w:t>
Жоспардан тыс пайданың қосымша шығыстарының, арнайы қорлардың және орман шаруашылығына жұмсалған шығыстарды үнемдеу есебінен нысандық киім сатып алу</w:t>
            </w:r>
            <w:r>
              <w:br/>
            </w:r>
            <w:r>
              <w:rPr>
                <w:rFonts w:ascii="Times New Roman"/>
                <w:b w:val="false"/>
                <w:i w:val="false"/>
                <w:color w:val="000000"/>
                <w:sz w:val="20"/>
              </w:rPr>
              <w:t>
Приобретение форменного обмундирования за счет дополнительных расходов сверхплановой прибыли, специальных фондов и экономии по расходам на лесное хозяйство</w:t>
            </w:r>
          </w:p>
          <w:bookmarkEnd w:id="1711"/>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1270</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712"/>
          <w:p>
            <w:pPr>
              <w:spacing w:after="20"/>
              <w:ind w:left="20"/>
              <w:jc w:val="both"/>
            </w:pPr>
            <w:r>
              <w:rPr>
                <w:rFonts w:ascii="Times New Roman"/>
                <w:b w:val="false"/>
                <w:i w:val="false"/>
                <w:color w:val="000000"/>
                <w:sz w:val="20"/>
              </w:rPr>
              <w:t>
Басқалар</w:t>
            </w:r>
            <w:r>
              <w:br/>
            </w:r>
            <w:r>
              <w:rPr>
                <w:rFonts w:ascii="Times New Roman"/>
                <w:b w:val="false"/>
                <w:i w:val="false"/>
                <w:color w:val="000000"/>
                <w:sz w:val="20"/>
              </w:rPr>
              <w:t xml:space="preserve">
Прочие </w:t>
            </w:r>
          </w:p>
          <w:bookmarkEnd w:id="1712"/>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713"/>
          <w:p>
            <w:pPr>
              <w:spacing w:after="20"/>
              <w:ind w:left="20"/>
              <w:jc w:val="both"/>
            </w:pPr>
            <w:r>
              <w:rPr>
                <w:rFonts w:ascii="Times New Roman"/>
                <w:b w:val="false"/>
                <w:i w:val="false"/>
                <w:color w:val="000000"/>
                <w:sz w:val="20"/>
              </w:rPr>
              <w:t>
IX бөлім бойынша жиыны</w:t>
            </w:r>
            <w:r>
              <w:br/>
            </w:r>
            <w:r>
              <w:rPr>
                <w:rFonts w:ascii="Times New Roman"/>
                <w:b w:val="false"/>
                <w:i w:val="false"/>
                <w:color w:val="000000"/>
                <w:sz w:val="20"/>
              </w:rPr>
              <w:t>
Итого по разделу IX</w:t>
            </w:r>
          </w:p>
          <w:bookmarkEnd w:id="1713"/>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845" w:id="1714"/>
    <w:p>
      <w:pPr>
        <w:spacing w:after="0"/>
        <w:ind w:left="0"/>
        <w:jc w:val="both"/>
      </w:pPr>
      <w:r>
        <w:rPr>
          <w:rFonts w:ascii="Times New Roman"/>
          <w:b w:val="false"/>
          <w:i w:val="false"/>
          <w:color w:val="000000"/>
          <w:sz w:val="28"/>
        </w:rPr>
        <w:t>
      2 АНЫҚТАМА. Штаттар бойынша жоспардың орындалуы туралы</w:t>
      </w:r>
    </w:p>
    <w:bookmarkEnd w:id="1714"/>
    <w:bookmarkStart w:name="z1846" w:id="1715"/>
    <w:p>
      <w:pPr>
        <w:spacing w:after="0"/>
        <w:ind w:left="0"/>
        <w:jc w:val="both"/>
      </w:pPr>
      <w:r>
        <w:rPr>
          <w:rFonts w:ascii="Times New Roman"/>
          <w:b w:val="false"/>
          <w:i w:val="false"/>
          <w:color w:val="000000"/>
          <w:sz w:val="28"/>
        </w:rPr>
        <w:t>
      СПРАВКА. О выполнении плана по штатам</w:t>
      </w:r>
    </w:p>
    <w:bookmarkEnd w:id="1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2"/>
        <w:gridCol w:w="3342"/>
        <w:gridCol w:w="4210"/>
        <w:gridCol w:w="1583"/>
        <w:gridCol w:w="1583"/>
      </w:tblGrid>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716"/>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bookmarkEnd w:id="1716"/>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717"/>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bookmarkEnd w:id="171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718"/>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bookmarkEnd w:id="171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719"/>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w:t>
            </w:r>
          </w:p>
          <w:bookmarkEnd w:id="1719"/>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720"/>
          <w:p>
            <w:pPr>
              <w:spacing w:after="20"/>
              <w:ind w:left="20"/>
              <w:jc w:val="both"/>
            </w:pPr>
            <w:r>
              <w:rPr>
                <w:rFonts w:ascii="Times New Roman"/>
                <w:b w:val="false"/>
                <w:i w:val="false"/>
                <w:color w:val="000000"/>
                <w:sz w:val="20"/>
              </w:rPr>
              <w:t>
Есепті кезеңнің соңында штаттағы жұмыскерлер саны</w:t>
            </w:r>
            <w:r>
              <w:br/>
            </w:r>
            <w:r>
              <w:rPr>
                <w:rFonts w:ascii="Times New Roman"/>
                <w:b w:val="false"/>
                <w:i w:val="false"/>
                <w:color w:val="000000"/>
                <w:sz w:val="20"/>
              </w:rPr>
              <w:t>
Число штатных работников на конец отчетного периода</w:t>
            </w:r>
          </w:p>
          <w:bookmarkEnd w:id="1720"/>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721"/>
          <w:p>
            <w:pPr>
              <w:spacing w:after="20"/>
              <w:ind w:left="20"/>
              <w:jc w:val="both"/>
            </w:pPr>
            <w:r>
              <w:rPr>
                <w:rFonts w:ascii="Times New Roman"/>
                <w:b w:val="false"/>
                <w:i w:val="false"/>
                <w:color w:val="000000"/>
                <w:sz w:val="20"/>
              </w:rPr>
              <w:t>
Штаттағы жұмыскерлердің орташа саны</w:t>
            </w:r>
            <w:r>
              <w:br/>
            </w:r>
            <w:r>
              <w:rPr>
                <w:rFonts w:ascii="Times New Roman"/>
                <w:b w:val="false"/>
                <w:i w:val="false"/>
                <w:color w:val="000000"/>
                <w:sz w:val="20"/>
              </w:rPr>
              <w:t>
Среднее число штатных работников</w:t>
            </w:r>
          </w:p>
          <w:bookmarkEnd w:id="172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53" w:id="1722"/>
    <w:p>
      <w:pPr>
        <w:spacing w:after="0"/>
        <w:ind w:left="0"/>
        <w:jc w:val="both"/>
      </w:pPr>
      <w:r>
        <w:rPr>
          <w:rFonts w:ascii="Times New Roman"/>
          <w:b w:val="false"/>
          <w:i w:val="false"/>
          <w:color w:val="000000"/>
          <w:sz w:val="28"/>
        </w:rPr>
        <w:t>
      3 АНЫҚТАМА. Ағаш өнімінің қозғалысы</w:t>
      </w:r>
    </w:p>
    <w:bookmarkEnd w:id="1722"/>
    <w:bookmarkStart w:name="z1854" w:id="1723"/>
    <w:p>
      <w:pPr>
        <w:spacing w:after="0"/>
        <w:ind w:left="0"/>
        <w:jc w:val="both"/>
      </w:pPr>
      <w:r>
        <w:rPr>
          <w:rFonts w:ascii="Times New Roman"/>
          <w:b w:val="false"/>
          <w:i w:val="false"/>
          <w:color w:val="000000"/>
          <w:sz w:val="28"/>
        </w:rPr>
        <w:t>
      СПРАВКА. Движение лесопродукции</w:t>
      </w:r>
    </w:p>
    <w:bookmarkEnd w:id="1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2299"/>
        <w:gridCol w:w="2263"/>
        <w:gridCol w:w="2034"/>
        <w:gridCol w:w="851"/>
        <w:gridCol w:w="851"/>
        <w:gridCol w:w="851"/>
        <w:gridCol w:w="996"/>
        <w:gridCol w:w="1276"/>
      </w:tblGrid>
      <w:tr>
        <w:trPr>
          <w:trHeight w:val="30"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724"/>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bookmarkEnd w:id="1724"/>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725"/>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bookmarkEnd w:id="1725"/>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726"/>
          <w:p>
            <w:pPr>
              <w:spacing w:after="20"/>
              <w:ind w:left="20"/>
              <w:jc w:val="both"/>
            </w:pPr>
            <w:r>
              <w:rPr>
                <w:rFonts w:ascii="Times New Roman"/>
                <w:b w:val="false"/>
                <w:i w:val="false"/>
                <w:color w:val="000000"/>
                <w:sz w:val="20"/>
              </w:rPr>
              <w:t>
Өтімді орман өнімі барлығы, тығыз текше метр</w:t>
            </w:r>
            <w:r>
              <w:br/>
            </w:r>
            <w:r>
              <w:rPr>
                <w:rFonts w:ascii="Times New Roman"/>
                <w:b w:val="false"/>
                <w:i w:val="false"/>
                <w:color w:val="000000"/>
                <w:sz w:val="20"/>
              </w:rPr>
              <w:t>
Всего ликвидной лесопродукции, плотных кубических метров</w:t>
            </w:r>
          </w:p>
          <w:bookmarkEnd w:id="17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727"/>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bookmarkEnd w:id="17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728"/>
          <w:p>
            <w:pPr>
              <w:spacing w:after="20"/>
              <w:ind w:left="20"/>
              <w:jc w:val="both"/>
            </w:pPr>
            <w:r>
              <w:rPr>
                <w:rFonts w:ascii="Times New Roman"/>
                <w:b w:val="false"/>
                <w:i w:val="false"/>
                <w:color w:val="000000"/>
                <w:sz w:val="20"/>
              </w:rPr>
              <w:t>
Сатылым бағасы бойынша өтімді өнімнің құны, мың теңге</w:t>
            </w:r>
            <w:r>
              <w:br/>
            </w:r>
            <w:r>
              <w:rPr>
                <w:rFonts w:ascii="Times New Roman"/>
                <w:b w:val="false"/>
                <w:i w:val="false"/>
                <w:color w:val="000000"/>
                <w:sz w:val="20"/>
              </w:rPr>
              <w:t>
Стоимость ликвидной продукции по продажной цене, тысяч тенге</w:t>
            </w:r>
          </w:p>
          <w:bookmarkEnd w:id="172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729"/>
          <w:p>
            <w:pPr>
              <w:spacing w:after="20"/>
              <w:ind w:left="20"/>
              <w:jc w:val="both"/>
            </w:pPr>
            <w:r>
              <w:rPr>
                <w:rFonts w:ascii="Times New Roman"/>
                <w:b w:val="false"/>
                <w:i w:val="false"/>
                <w:color w:val="000000"/>
                <w:sz w:val="20"/>
              </w:rPr>
              <w:t>
кәделік</w:t>
            </w:r>
            <w:r>
              <w:br/>
            </w:r>
            <w:r>
              <w:rPr>
                <w:rFonts w:ascii="Times New Roman"/>
                <w:b w:val="false"/>
                <w:i w:val="false"/>
                <w:color w:val="000000"/>
                <w:sz w:val="20"/>
              </w:rPr>
              <w:t>
деловой</w:t>
            </w:r>
          </w:p>
          <w:bookmarkEnd w:id="1729"/>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730"/>
          <w:p>
            <w:pPr>
              <w:spacing w:after="20"/>
              <w:ind w:left="20"/>
              <w:jc w:val="both"/>
            </w:pPr>
            <w:r>
              <w:rPr>
                <w:rFonts w:ascii="Times New Roman"/>
                <w:b w:val="false"/>
                <w:i w:val="false"/>
                <w:color w:val="000000"/>
                <w:sz w:val="20"/>
              </w:rPr>
              <w:t>
отын</w:t>
            </w:r>
            <w:r>
              <w:br/>
            </w:r>
            <w:r>
              <w:rPr>
                <w:rFonts w:ascii="Times New Roman"/>
                <w:b w:val="false"/>
                <w:i w:val="false"/>
                <w:color w:val="000000"/>
                <w:sz w:val="20"/>
              </w:rPr>
              <w:t>
дров</w:t>
            </w:r>
          </w:p>
          <w:bookmarkEnd w:id="1730"/>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731"/>
          <w:p>
            <w:pPr>
              <w:spacing w:after="20"/>
              <w:ind w:left="20"/>
              <w:jc w:val="both"/>
            </w:pPr>
            <w:r>
              <w:rPr>
                <w:rFonts w:ascii="Times New Roman"/>
                <w:b w:val="false"/>
                <w:i w:val="false"/>
                <w:color w:val="000000"/>
                <w:sz w:val="20"/>
              </w:rPr>
              <w:t>
сыпталған ағаштар</w:t>
            </w:r>
            <w:r>
              <w:br/>
            </w:r>
            <w:r>
              <w:rPr>
                <w:rFonts w:ascii="Times New Roman"/>
                <w:b w:val="false"/>
                <w:i w:val="false"/>
                <w:color w:val="000000"/>
                <w:sz w:val="20"/>
              </w:rPr>
              <w:t>
хлыстов</w:t>
            </w:r>
          </w:p>
          <w:bookmarkEnd w:id="1731"/>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732"/>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1732"/>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733"/>
          <w:p>
            <w:pPr>
              <w:spacing w:after="20"/>
              <w:ind w:left="20"/>
              <w:jc w:val="both"/>
            </w:pPr>
            <w:r>
              <w:rPr>
                <w:rFonts w:ascii="Times New Roman"/>
                <w:b w:val="false"/>
                <w:i w:val="false"/>
                <w:color w:val="000000"/>
                <w:sz w:val="20"/>
              </w:rPr>
              <w:t>
оның ішінде кәделік</w:t>
            </w:r>
            <w:r>
              <w:br/>
            </w:r>
            <w:r>
              <w:rPr>
                <w:rFonts w:ascii="Times New Roman"/>
                <w:b w:val="false"/>
                <w:i w:val="false"/>
                <w:color w:val="000000"/>
                <w:sz w:val="20"/>
              </w:rPr>
              <w:t>
в том числе деловой</w:t>
            </w:r>
          </w:p>
          <w:bookmarkEnd w:id="1733"/>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734"/>
          <w:p>
            <w:pPr>
              <w:spacing w:after="20"/>
              <w:ind w:left="20"/>
              <w:jc w:val="both"/>
            </w:pPr>
            <w:r>
              <w:rPr>
                <w:rFonts w:ascii="Times New Roman"/>
                <w:b w:val="false"/>
                <w:i w:val="false"/>
                <w:color w:val="000000"/>
                <w:sz w:val="20"/>
              </w:rPr>
              <w:t>
Жыл басындағы қалдығы</w:t>
            </w:r>
            <w:r>
              <w:br/>
            </w:r>
            <w:r>
              <w:rPr>
                <w:rFonts w:ascii="Times New Roman"/>
                <w:b w:val="false"/>
                <w:i w:val="false"/>
                <w:color w:val="000000"/>
                <w:sz w:val="20"/>
              </w:rPr>
              <w:t>
Остаток на начало года</w:t>
            </w:r>
          </w:p>
          <w:bookmarkEnd w:id="1734"/>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1735"/>
          <w:p>
            <w:pPr>
              <w:spacing w:after="20"/>
              <w:ind w:left="20"/>
              <w:jc w:val="both"/>
            </w:pPr>
            <w:r>
              <w:rPr>
                <w:rFonts w:ascii="Times New Roman"/>
                <w:b w:val="false"/>
                <w:i w:val="false"/>
                <w:color w:val="000000"/>
                <w:sz w:val="20"/>
              </w:rPr>
              <w:t>
Дайындалғаны</w:t>
            </w:r>
            <w:r>
              <w:br/>
            </w:r>
            <w:r>
              <w:rPr>
                <w:rFonts w:ascii="Times New Roman"/>
                <w:b w:val="false"/>
                <w:i w:val="false"/>
                <w:color w:val="000000"/>
                <w:sz w:val="20"/>
              </w:rPr>
              <w:t>
Заготовлено</w:t>
            </w:r>
          </w:p>
          <w:bookmarkEnd w:id="1735"/>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736"/>
          <w:p>
            <w:pPr>
              <w:spacing w:after="20"/>
              <w:ind w:left="20"/>
              <w:jc w:val="both"/>
            </w:pPr>
            <w:r>
              <w:rPr>
                <w:rFonts w:ascii="Times New Roman"/>
                <w:b w:val="false"/>
                <w:i w:val="false"/>
                <w:color w:val="000000"/>
                <w:sz w:val="20"/>
              </w:rPr>
              <w:t>
Басқа да түсімдер</w:t>
            </w:r>
            <w:r>
              <w:br/>
            </w:r>
            <w:r>
              <w:rPr>
                <w:rFonts w:ascii="Times New Roman"/>
                <w:b w:val="false"/>
                <w:i w:val="false"/>
                <w:color w:val="000000"/>
                <w:sz w:val="20"/>
              </w:rPr>
              <w:t>
Прочие поступления</w:t>
            </w:r>
          </w:p>
          <w:bookmarkEnd w:id="1736"/>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737"/>
          <w:p>
            <w:pPr>
              <w:spacing w:after="20"/>
              <w:ind w:left="20"/>
              <w:jc w:val="both"/>
            </w:pPr>
            <w:r>
              <w:rPr>
                <w:rFonts w:ascii="Times New Roman"/>
                <w:b w:val="false"/>
                <w:i w:val="false"/>
                <w:color w:val="000000"/>
                <w:sz w:val="20"/>
              </w:rPr>
              <w:t>
Өткізілді – барлығы</w:t>
            </w:r>
            <w:r>
              <w:br/>
            </w:r>
            <w:r>
              <w:rPr>
                <w:rFonts w:ascii="Times New Roman"/>
                <w:b w:val="false"/>
                <w:i w:val="false"/>
                <w:color w:val="000000"/>
                <w:sz w:val="20"/>
              </w:rPr>
              <w:t>
Реализовано – всего</w:t>
            </w:r>
          </w:p>
          <w:bookmarkEnd w:id="1737"/>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738"/>
          <w:p>
            <w:pPr>
              <w:spacing w:after="20"/>
              <w:ind w:left="20"/>
              <w:jc w:val="both"/>
            </w:pPr>
            <w:r>
              <w:rPr>
                <w:rFonts w:ascii="Times New Roman"/>
                <w:b w:val="false"/>
                <w:i w:val="false"/>
                <w:color w:val="000000"/>
                <w:sz w:val="20"/>
              </w:rPr>
              <w:t>
соның ішінде шаруашылық есеп қызметі: тасып әкету үшін</w:t>
            </w:r>
            <w:r>
              <w:br/>
            </w:r>
            <w:r>
              <w:rPr>
                <w:rFonts w:ascii="Times New Roman"/>
                <w:b w:val="false"/>
                <w:i w:val="false"/>
                <w:color w:val="000000"/>
                <w:sz w:val="20"/>
              </w:rPr>
              <w:t>
</w:t>
            </w:r>
            <w:r>
              <w:rPr>
                <w:rFonts w:ascii="Times New Roman"/>
                <w:b w:val="false"/>
                <w:i w:val="false"/>
                <w:color w:val="000000"/>
                <w:sz w:val="20"/>
              </w:rPr>
              <w:t>в том числе хозрасчетной деятельности:</w:t>
            </w:r>
            <w:r>
              <w:br/>
            </w:r>
            <w:r>
              <w:rPr>
                <w:rFonts w:ascii="Times New Roman"/>
                <w:b w:val="false"/>
                <w:i w:val="false"/>
                <w:color w:val="000000"/>
                <w:sz w:val="20"/>
              </w:rPr>
              <w:t>
для вывозки</w:t>
            </w:r>
          </w:p>
          <w:bookmarkEnd w:id="1738"/>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1320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739"/>
          <w:p>
            <w:pPr>
              <w:spacing w:after="20"/>
              <w:ind w:left="20"/>
              <w:jc w:val="both"/>
            </w:pPr>
            <w:r>
              <w:rPr>
                <w:rFonts w:ascii="Times New Roman"/>
                <w:b w:val="false"/>
                <w:i w:val="false"/>
                <w:color w:val="000000"/>
                <w:sz w:val="20"/>
              </w:rPr>
              <w:t>
ормандағы өңдеу үшін</w:t>
            </w:r>
            <w:r>
              <w:br/>
            </w:r>
            <w:r>
              <w:rPr>
                <w:rFonts w:ascii="Times New Roman"/>
                <w:b w:val="false"/>
                <w:i w:val="false"/>
                <w:color w:val="000000"/>
                <w:sz w:val="20"/>
              </w:rPr>
              <w:t>
Для переработки в лесу</w:t>
            </w:r>
          </w:p>
          <w:bookmarkEnd w:id="1739"/>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740"/>
          <w:p>
            <w:pPr>
              <w:spacing w:after="20"/>
              <w:ind w:left="20"/>
              <w:jc w:val="both"/>
            </w:pPr>
            <w:r>
              <w:rPr>
                <w:rFonts w:ascii="Times New Roman"/>
                <w:b w:val="false"/>
                <w:i w:val="false"/>
                <w:color w:val="000000"/>
                <w:sz w:val="20"/>
              </w:rPr>
              <w:t>
Басқа да шығыстар</w:t>
            </w:r>
            <w:r>
              <w:br/>
            </w:r>
            <w:r>
              <w:rPr>
                <w:rFonts w:ascii="Times New Roman"/>
                <w:b w:val="false"/>
                <w:i w:val="false"/>
                <w:color w:val="000000"/>
                <w:sz w:val="20"/>
              </w:rPr>
              <w:t>
Прочие расходы</w:t>
            </w:r>
          </w:p>
          <w:bookmarkEnd w:id="1740"/>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741"/>
          <w:p>
            <w:pPr>
              <w:spacing w:after="20"/>
              <w:ind w:left="20"/>
              <w:jc w:val="both"/>
            </w:pPr>
            <w:r>
              <w:rPr>
                <w:rFonts w:ascii="Times New Roman"/>
                <w:b w:val="false"/>
                <w:i w:val="false"/>
                <w:color w:val="000000"/>
                <w:sz w:val="20"/>
              </w:rPr>
              <w:t>
Жылдың соңындағы қалдық</w:t>
            </w:r>
            <w:r>
              <w:br/>
            </w:r>
            <w:r>
              <w:rPr>
                <w:rFonts w:ascii="Times New Roman"/>
                <w:b w:val="false"/>
                <w:i w:val="false"/>
                <w:color w:val="000000"/>
                <w:sz w:val="20"/>
              </w:rPr>
              <w:t>
Остаток на конец года</w:t>
            </w:r>
          </w:p>
          <w:bookmarkEnd w:id="1741"/>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4" w:id="1742"/>
    <w:p>
      <w:pPr>
        <w:spacing w:after="0"/>
        <w:ind w:left="0"/>
        <w:jc w:val="both"/>
      </w:pPr>
      <w:r>
        <w:rPr>
          <w:rFonts w:ascii="Times New Roman"/>
          <w:b w:val="false"/>
          <w:i w:val="false"/>
          <w:color w:val="000000"/>
          <w:sz w:val="28"/>
        </w:rPr>
        <w:t>
      4 АНЫҚТАМА. Механизмдермен орындалатын жұмыстардың негізгі көлемі</w:t>
      </w:r>
    </w:p>
    <w:bookmarkEnd w:id="1742"/>
    <w:bookmarkStart w:name="z1875" w:id="1743"/>
    <w:p>
      <w:pPr>
        <w:spacing w:after="0"/>
        <w:ind w:left="0"/>
        <w:jc w:val="both"/>
      </w:pPr>
      <w:r>
        <w:rPr>
          <w:rFonts w:ascii="Times New Roman"/>
          <w:b w:val="false"/>
          <w:i w:val="false"/>
          <w:color w:val="000000"/>
          <w:sz w:val="28"/>
        </w:rPr>
        <w:t>
       СПРАВКА. Основные объемы работ, выполненные механизмами</w:t>
      </w:r>
    </w:p>
    <w:bookmarkEnd w:id="1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7514"/>
        <w:gridCol w:w="1512"/>
        <w:gridCol w:w="410"/>
        <w:gridCol w:w="569"/>
        <w:gridCol w:w="569"/>
        <w:gridCol w:w="569"/>
        <w:gridCol w:w="570"/>
      </w:tblGrid>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744"/>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bookmarkEnd w:id="1744"/>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745"/>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bookmarkEnd w:id="1745"/>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746"/>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bookmarkEnd w:id="17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747"/>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bookmarkEnd w:id="17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748"/>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bookmarkEnd w:id="174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749"/>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объем</w:t>
            </w:r>
          </w:p>
          <w:bookmarkEnd w:id="1749"/>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750"/>
          <w:p>
            <w:pPr>
              <w:spacing w:after="20"/>
              <w:ind w:left="20"/>
              <w:jc w:val="both"/>
            </w:pPr>
            <w:r>
              <w:rPr>
                <w:rFonts w:ascii="Times New Roman"/>
                <w:b w:val="false"/>
                <w:i w:val="false"/>
                <w:color w:val="000000"/>
                <w:sz w:val="20"/>
              </w:rPr>
              <w:t>
шығыс сомасы</w:t>
            </w:r>
            <w:r>
              <w:br/>
            </w:r>
            <w:r>
              <w:rPr>
                <w:rFonts w:ascii="Times New Roman"/>
                <w:b w:val="false"/>
                <w:i w:val="false"/>
                <w:color w:val="000000"/>
                <w:sz w:val="20"/>
              </w:rPr>
              <w:t>
сумма расхода</w:t>
            </w:r>
          </w:p>
          <w:bookmarkEnd w:id="1750"/>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751"/>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объем</w:t>
            </w:r>
          </w:p>
          <w:bookmarkEnd w:id="1751"/>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752"/>
          <w:p>
            <w:pPr>
              <w:spacing w:after="20"/>
              <w:ind w:left="20"/>
              <w:jc w:val="both"/>
            </w:pPr>
            <w:r>
              <w:rPr>
                <w:rFonts w:ascii="Times New Roman"/>
                <w:b w:val="false"/>
                <w:i w:val="false"/>
                <w:color w:val="000000"/>
                <w:sz w:val="20"/>
              </w:rPr>
              <w:t>
шығыс сомасы</w:t>
            </w:r>
            <w:r>
              <w:br/>
            </w:r>
            <w:r>
              <w:rPr>
                <w:rFonts w:ascii="Times New Roman"/>
                <w:b w:val="false"/>
                <w:i w:val="false"/>
                <w:color w:val="000000"/>
                <w:sz w:val="20"/>
              </w:rPr>
              <w:t>
сумма расхода</w:t>
            </w:r>
          </w:p>
          <w:bookmarkEnd w:id="1752"/>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753"/>
          <w:p>
            <w:pPr>
              <w:spacing w:after="20"/>
              <w:ind w:left="20"/>
              <w:jc w:val="both"/>
            </w:pPr>
            <w:r>
              <w:rPr>
                <w:rFonts w:ascii="Times New Roman"/>
                <w:b w:val="false"/>
                <w:i w:val="false"/>
                <w:color w:val="000000"/>
                <w:sz w:val="20"/>
              </w:rPr>
              <w:t>
Талшыбықтарға күтім жасау мақсатында кесу (110-жолдан)</w:t>
            </w:r>
            <w:r>
              <w:br/>
            </w:r>
            <w:r>
              <w:rPr>
                <w:rFonts w:ascii="Times New Roman"/>
                <w:b w:val="false"/>
                <w:i w:val="false"/>
                <w:color w:val="000000"/>
                <w:sz w:val="20"/>
              </w:rPr>
              <w:t>
Рубки ухода в молодняках (из строки 110)</w:t>
            </w:r>
          </w:p>
          <w:bookmarkEnd w:id="1753"/>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754"/>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bookmarkEnd w:id="1754"/>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755"/>
          <w:p>
            <w:pPr>
              <w:spacing w:after="20"/>
              <w:ind w:left="20"/>
              <w:jc w:val="both"/>
            </w:pPr>
            <w:r>
              <w:rPr>
                <w:rFonts w:ascii="Times New Roman"/>
                <w:b w:val="false"/>
                <w:i w:val="false"/>
                <w:color w:val="000000"/>
                <w:sz w:val="20"/>
              </w:rPr>
              <w:t>
Орманға күтім жасау мақсатында ағаш кесу (талшыбықтарға күтім жасау мақсатында ағаш кесу мен санитариялық мақсатта кесуден басқа) (150, 170, 190-жолдардан)</w:t>
            </w:r>
            <w:r>
              <w:br/>
            </w:r>
            <w:r>
              <w:rPr>
                <w:rFonts w:ascii="Times New Roman"/>
                <w:b w:val="false"/>
                <w:i w:val="false"/>
                <w:color w:val="000000"/>
                <w:sz w:val="20"/>
              </w:rPr>
              <w:t>
Рубки ухода за лесом (кроме ухода в молодняках и санитарные рубки (из строк 150, 170, 190)</w:t>
            </w:r>
          </w:p>
          <w:bookmarkEnd w:id="1755"/>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1370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756"/>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bookmarkEnd w:id="1756"/>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757"/>
          <w:p>
            <w:pPr>
              <w:spacing w:after="20"/>
              <w:ind w:left="20"/>
              <w:jc w:val="both"/>
            </w:pPr>
            <w:r>
              <w:rPr>
                <w:rFonts w:ascii="Times New Roman"/>
                <w:b w:val="false"/>
                <w:i w:val="false"/>
                <w:color w:val="000000"/>
                <w:sz w:val="20"/>
              </w:rPr>
              <w:t>
Сүрек тасымалдау (210-жолдан)</w:t>
            </w:r>
            <w:r>
              <w:br/>
            </w:r>
            <w:r>
              <w:rPr>
                <w:rFonts w:ascii="Times New Roman"/>
                <w:b w:val="false"/>
                <w:i w:val="false"/>
                <w:color w:val="000000"/>
                <w:sz w:val="20"/>
              </w:rPr>
              <w:t>
Трелевка древесины (из строк 210)</w:t>
            </w:r>
          </w:p>
          <w:bookmarkEnd w:id="1757"/>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758"/>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bookmarkEnd w:id="1758"/>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759"/>
          <w:p>
            <w:pPr>
              <w:spacing w:after="20"/>
              <w:ind w:left="20"/>
              <w:jc w:val="both"/>
            </w:pPr>
            <w:r>
              <w:rPr>
                <w:rFonts w:ascii="Times New Roman"/>
                <w:b w:val="false"/>
                <w:i w:val="false"/>
                <w:color w:val="000000"/>
                <w:sz w:val="20"/>
              </w:rPr>
              <w:t>
Тұқым себу және ағаш отырғызу (450, 460, 470, 480-жолдардан)</w:t>
            </w:r>
            <w:r>
              <w:br/>
            </w:r>
            <w:r>
              <w:rPr>
                <w:rFonts w:ascii="Times New Roman"/>
                <w:b w:val="false"/>
                <w:i w:val="false"/>
                <w:color w:val="000000"/>
                <w:sz w:val="20"/>
              </w:rPr>
              <w:t>
Посев и посадка леса (из строки 450, 460, 470, 480)</w:t>
            </w:r>
          </w:p>
          <w:bookmarkEnd w:id="1759"/>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760"/>
          <w:p>
            <w:pPr>
              <w:spacing w:after="20"/>
              <w:ind w:left="20"/>
              <w:jc w:val="both"/>
            </w:pPr>
            <w:r>
              <w:rPr>
                <w:rFonts w:ascii="Times New Roman"/>
                <w:b w:val="false"/>
                <w:i w:val="false"/>
                <w:color w:val="000000"/>
                <w:sz w:val="20"/>
              </w:rPr>
              <w:t>
Бір рет күтім жасауға шаққанда орман дақылдарына күтім жасау (490, 500- жолдардан)</w:t>
            </w:r>
            <w:r>
              <w:br/>
            </w:r>
            <w:r>
              <w:rPr>
                <w:rFonts w:ascii="Times New Roman"/>
                <w:b w:val="false"/>
                <w:i w:val="false"/>
                <w:color w:val="000000"/>
                <w:sz w:val="20"/>
              </w:rPr>
              <w:t>
Уход за лесными культурами в переводе на однократный (из строки 490, 500)</w:t>
            </w:r>
          </w:p>
          <w:bookmarkEnd w:id="1760"/>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1761"/>
          <w:p>
            <w:pPr>
              <w:spacing w:after="20"/>
              <w:ind w:left="20"/>
              <w:jc w:val="both"/>
            </w:pPr>
            <w:r>
              <w:rPr>
                <w:rFonts w:ascii="Times New Roman"/>
                <w:b w:val="false"/>
                <w:i w:val="false"/>
                <w:color w:val="000000"/>
                <w:sz w:val="20"/>
              </w:rPr>
              <w:t>
Орманның табиғи қалпына келуіне көмектесу (530-жолдан)</w:t>
            </w:r>
            <w:r>
              <w:br/>
            </w:r>
            <w:r>
              <w:rPr>
                <w:rFonts w:ascii="Times New Roman"/>
                <w:b w:val="false"/>
                <w:i w:val="false"/>
                <w:color w:val="000000"/>
                <w:sz w:val="20"/>
              </w:rPr>
              <w:t>
Содействие естественному возобновлению леса (из строк 530)</w:t>
            </w:r>
          </w:p>
          <w:bookmarkEnd w:id="1761"/>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762"/>
          <w:p>
            <w:pPr>
              <w:spacing w:after="20"/>
              <w:ind w:left="20"/>
              <w:jc w:val="both"/>
            </w:pPr>
            <w:r>
              <w:rPr>
                <w:rFonts w:ascii="Times New Roman"/>
                <w:b w:val="false"/>
                <w:i w:val="false"/>
                <w:color w:val="000000"/>
                <w:sz w:val="20"/>
              </w:rPr>
              <w:t>
Орман тұқымдары, питомниктер, плантациялар және мектептер үшін жер дайындау (560, 570, 580, 590- жолдардан)</w:t>
            </w:r>
            <w:r>
              <w:br/>
            </w:r>
            <w:r>
              <w:rPr>
                <w:rFonts w:ascii="Times New Roman"/>
                <w:b w:val="false"/>
                <w:i w:val="false"/>
                <w:color w:val="000000"/>
                <w:sz w:val="20"/>
              </w:rPr>
              <w:t>
Подготовка почвы под лесокультуры, питомники, плантации и школы (из строки 560, 570, 580, 590)</w:t>
            </w:r>
          </w:p>
          <w:bookmarkEnd w:id="1762"/>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1420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гектар</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763"/>
          <w:p>
            <w:pPr>
              <w:spacing w:after="20"/>
              <w:ind w:left="20"/>
              <w:jc w:val="both"/>
            </w:pPr>
            <w:r>
              <w:rPr>
                <w:rFonts w:ascii="Times New Roman"/>
                <w:b w:val="false"/>
                <w:i w:val="false"/>
                <w:color w:val="000000"/>
                <w:sz w:val="20"/>
              </w:rPr>
              <w:t>
Екпе материалын өсіру (621 және 631- жолдардан)</w:t>
            </w:r>
            <w:r>
              <w:br/>
            </w:r>
            <w:r>
              <w:rPr>
                <w:rFonts w:ascii="Times New Roman"/>
                <w:b w:val="false"/>
                <w:i w:val="false"/>
                <w:color w:val="000000"/>
                <w:sz w:val="20"/>
              </w:rPr>
              <w:t>
Выращивание посадочного материала  (из строки 621 и 631)</w:t>
            </w:r>
          </w:p>
          <w:bookmarkEnd w:id="1763"/>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764"/>
          <w:p>
            <w:pPr>
              <w:spacing w:after="20"/>
              <w:ind w:left="20"/>
              <w:jc w:val="both"/>
            </w:pPr>
            <w:r>
              <w:rPr>
                <w:rFonts w:ascii="Times New Roman"/>
                <w:b w:val="false"/>
                <w:i w:val="false"/>
                <w:color w:val="000000"/>
                <w:sz w:val="20"/>
              </w:rPr>
              <w:t>
мың дана</w:t>
            </w:r>
            <w:r>
              <w:br/>
            </w:r>
            <w:r>
              <w:rPr>
                <w:rFonts w:ascii="Times New Roman"/>
                <w:b w:val="false"/>
                <w:i w:val="false"/>
                <w:color w:val="000000"/>
                <w:sz w:val="20"/>
              </w:rPr>
              <w:t>
тысяч штук</w:t>
            </w:r>
          </w:p>
          <w:bookmarkEnd w:id="1764"/>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7" w:id="1765"/>
    <w:p>
      <w:pPr>
        <w:spacing w:after="0"/>
        <w:ind w:left="0"/>
        <w:jc w:val="both"/>
      </w:pPr>
      <w:r>
        <w:rPr>
          <w:rFonts w:ascii="Times New Roman"/>
          <w:b w:val="false"/>
          <w:i w:val="false"/>
          <w:color w:val="000000"/>
          <w:sz w:val="28"/>
        </w:rPr>
        <w:t>
      5 АНЫҚТАМА. Питомниктерде, мектептерде және плантацияларда операциялық қаражат есебінен өсірілген екпе материалдың қозғалысы</w:t>
      </w:r>
    </w:p>
    <w:bookmarkEnd w:id="1765"/>
    <w:bookmarkStart w:name="z1898" w:id="1766"/>
    <w:p>
      <w:pPr>
        <w:spacing w:after="0"/>
        <w:ind w:left="0"/>
        <w:jc w:val="both"/>
      </w:pPr>
      <w:r>
        <w:rPr>
          <w:rFonts w:ascii="Times New Roman"/>
          <w:b w:val="false"/>
          <w:i w:val="false"/>
          <w:color w:val="000000"/>
          <w:sz w:val="28"/>
        </w:rPr>
        <w:t>
      СПРАВКА. Движение посадочного материала, выращенного в питомниках, школах и плантациях за счет операционных средств</w:t>
      </w:r>
    </w:p>
    <w:bookmarkEnd w:id="1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8"/>
        <w:gridCol w:w="2558"/>
        <w:gridCol w:w="2551"/>
        <w:gridCol w:w="1225"/>
        <w:gridCol w:w="959"/>
        <w:gridCol w:w="959"/>
        <w:gridCol w:w="2560"/>
      </w:tblGrid>
      <w:tr>
        <w:trPr>
          <w:trHeight w:val="30" w:hRule="atLeast"/>
        </w:trPr>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767"/>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 п/п</w:t>
            </w:r>
          </w:p>
          <w:bookmarkEnd w:id="1767"/>
        </w:tc>
        <w:tc>
          <w:tcPr>
            <w:tcW w:w="2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768"/>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bookmarkEnd w:id="1768"/>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1769"/>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bookmarkEnd w:id="1769"/>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770"/>
          <w:p>
            <w:pPr>
              <w:spacing w:after="20"/>
              <w:ind w:left="20"/>
              <w:jc w:val="both"/>
            </w:pPr>
            <w:r>
              <w:rPr>
                <w:rFonts w:ascii="Times New Roman"/>
                <w:b w:val="false"/>
                <w:i w:val="false"/>
                <w:color w:val="000000"/>
                <w:sz w:val="20"/>
              </w:rPr>
              <w:t>
Барлығы, мың дана</w:t>
            </w:r>
            <w:r>
              <w:br/>
            </w:r>
            <w:r>
              <w:rPr>
                <w:rFonts w:ascii="Times New Roman"/>
                <w:b w:val="false"/>
                <w:i w:val="false"/>
                <w:color w:val="000000"/>
                <w:sz w:val="20"/>
              </w:rPr>
              <w:t>
Всего, тысяч штук</w:t>
            </w:r>
          </w:p>
          <w:bookmarkEnd w:id="17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771"/>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bookmarkEnd w:id="1771"/>
        </w:tc>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772"/>
          <w:p>
            <w:pPr>
              <w:spacing w:after="20"/>
              <w:ind w:left="20"/>
              <w:jc w:val="both"/>
            </w:pPr>
            <w:r>
              <w:rPr>
                <w:rFonts w:ascii="Times New Roman"/>
                <w:b w:val="false"/>
                <w:i w:val="false"/>
                <w:color w:val="000000"/>
                <w:sz w:val="20"/>
              </w:rPr>
              <w:t>
Екпе материалының босату бағасындағы құны, мың тенге</w:t>
            </w:r>
            <w:r>
              <w:br/>
            </w:r>
            <w:r>
              <w:rPr>
                <w:rFonts w:ascii="Times New Roman"/>
                <w:b w:val="false"/>
                <w:i w:val="false"/>
                <w:color w:val="000000"/>
                <w:sz w:val="20"/>
              </w:rPr>
              <w:t>
Стоимость посадочного материала в отпускных ценах, тысяч тенге</w:t>
            </w:r>
          </w:p>
          <w:bookmarkEnd w:id="177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773"/>
          <w:p>
            <w:pPr>
              <w:spacing w:after="20"/>
              <w:ind w:left="20"/>
              <w:jc w:val="both"/>
            </w:pPr>
            <w:r>
              <w:rPr>
                <w:rFonts w:ascii="Times New Roman"/>
                <w:b w:val="false"/>
                <w:i w:val="false"/>
                <w:color w:val="000000"/>
                <w:sz w:val="20"/>
              </w:rPr>
              <w:t>
екпе көшеттер</w:t>
            </w:r>
            <w:r>
              <w:br/>
            </w:r>
            <w:r>
              <w:rPr>
                <w:rFonts w:ascii="Times New Roman"/>
                <w:b w:val="false"/>
                <w:i w:val="false"/>
                <w:color w:val="000000"/>
                <w:sz w:val="20"/>
              </w:rPr>
              <w:t>
сеянцев</w:t>
            </w:r>
          </w:p>
          <w:bookmarkEnd w:id="1773"/>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774"/>
          <w:p>
            <w:pPr>
              <w:spacing w:after="20"/>
              <w:ind w:left="20"/>
              <w:jc w:val="both"/>
            </w:pPr>
            <w:r>
              <w:rPr>
                <w:rFonts w:ascii="Times New Roman"/>
                <w:b w:val="false"/>
                <w:i w:val="false"/>
                <w:color w:val="000000"/>
                <w:sz w:val="20"/>
              </w:rPr>
              <w:t>
көшет</w:t>
            </w:r>
            <w:r>
              <w:br/>
            </w:r>
            <w:r>
              <w:rPr>
                <w:rFonts w:ascii="Times New Roman"/>
                <w:b w:val="false"/>
                <w:i w:val="false"/>
                <w:color w:val="000000"/>
                <w:sz w:val="20"/>
              </w:rPr>
              <w:t>
саженцев</w:t>
            </w:r>
          </w:p>
          <w:bookmarkEnd w:id="1774"/>
        </w:tc>
        <w:tc>
          <w:tcPr>
            <w:tcW w:w="0" w:type="auto"/>
            <w:vMerge/>
            <w:tcBorders>
              <w:top w:val="nil"/>
              <w:left w:val="single" w:color="cfcfcf" w:sz="5"/>
              <w:bottom w:val="single" w:color="cfcfcf" w:sz="5"/>
              <w:right w:val="single" w:color="cfcfcf" w:sz="5"/>
            </w:tcBorders>
          </w:tcP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775"/>
          <w:p>
            <w:pPr>
              <w:spacing w:after="20"/>
              <w:ind w:left="20"/>
              <w:jc w:val="both"/>
            </w:pPr>
            <w:r>
              <w:rPr>
                <w:rFonts w:ascii="Times New Roman"/>
                <w:b w:val="false"/>
                <w:i w:val="false"/>
                <w:color w:val="000000"/>
                <w:sz w:val="20"/>
              </w:rPr>
              <w:t>
Жыл басындағы қалдық</w:t>
            </w:r>
            <w:r>
              <w:br/>
            </w:r>
            <w:r>
              <w:rPr>
                <w:rFonts w:ascii="Times New Roman"/>
                <w:b w:val="false"/>
                <w:i w:val="false"/>
                <w:color w:val="000000"/>
                <w:sz w:val="20"/>
              </w:rPr>
              <w:t>
Остаток на начало года</w:t>
            </w:r>
          </w:p>
          <w:bookmarkEnd w:id="1775"/>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776"/>
          <w:p>
            <w:pPr>
              <w:spacing w:after="20"/>
              <w:ind w:left="20"/>
              <w:jc w:val="both"/>
            </w:pPr>
            <w:r>
              <w:rPr>
                <w:rFonts w:ascii="Times New Roman"/>
                <w:b w:val="false"/>
                <w:i w:val="false"/>
                <w:color w:val="000000"/>
                <w:sz w:val="20"/>
              </w:rPr>
              <w:t>
соның ішінде көктемде орман тұқымдарын отырғызу жұмыстарынан кейін қалғаны</w:t>
            </w:r>
            <w:r>
              <w:br/>
            </w:r>
            <w:r>
              <w:rPr>
                <w:rFonts w:ascii="Times New Roman"/>
                <w:b w:val="false"/>
                <w:i w:val="false"/>
                <w:color w:val="000000"/>
                <w:sz w:val="20"/>
              </w:rPr>
              <w:t>
в том числе остаток после весенних лесокультурных работ</w:t>
            </w:r>
          </w:p>
          <w:bookmarkEnd w:id="1776"/>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1450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777"/>
          <w:p>
            <w:pPr>
              <w:spacing w:after="20"/>
              <w:ind w:left="20"/>
              <w:jc w:val="both"/>
            </w:pPr>
            <w:r>
              <w:rPr>
                <w:rFonts w:ascii="Times New Roman"/>
                <w:b w:val="false"/>
                <w:i w:val="false"/>
                <w:color w:val="000000"/>
                <w:sz w:val="20"/>
              </w:rPr>
              <w:t>
Екпе материал сатып алынды</w:t>
            </w:r>
            <w:r>
              <w:br/>
            </w:r>
            <w:r>
              <w:rPr>
                <w:rFonts w:ascii="Times New Roman"/>
                <w:b w:val="false"/>
                <w:i w:val="false"/>
                <w:color w:val="000000"/>
                <w:sz w:val="20"/>
              </w:rPr>
              <w:t>
Приобретено посадочного материала</w:t>
            </w:r>
          </w:p>
          <w:bookmarkEnd w:id="1777"/>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778"/>
          <w:p>
            <w:pPr>
              <w:spacing w:after="20"/>
              <w:ind w:left="20"/>
              <w:jc w:val="both"/>
            </w:pPr>
            <w:r>
              <w:rPr>
                <w:rFonts w:ascii="Times New Roman"/>
                <w:b w:val="false"/>
                <w:i w:val="false"/>
                <w:color w:val="000000"/>
                <w:sz w:val="20"/>
              </w:rPr>
              <w:t>
Есепті жылы өсірілгені</w:t>
            </w:r>
            <w:r>
              <w:br/>
            </w:r>
            <w:r>
              <w:rPr>
                <w:rFonts w:ascii="Times New Roman"/>
                <w:b w:val="false"/>
                <w:i w:val="false"/>
                <w:color w:val="000000"/>
                <w:sz w:val="20"/>
              </w:rPr>
              <w:t>
Выращено в отчетном году</w:t>
            </w:r>
          </w:p>
          <w:bookmarkEnd w:id="1778"/>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779"/>
          <w:p>
            <w:pPr>
              <w:spacing w:after="20"/>
              <w:ind w:left="20"/>
              <w:jc w:val="both"/>
            </w:pPr>
            <w:r>
              <w:rPr>
                <w:rFonts w:ascii="Times New Roman"/>
                <w:b w:val="false"/>
                <w:i w:val="false"/>
                <w:color w:val="000000"/>
                <w:sz w:val="20"/>
              </w:rPr>
              <w:t>
Жұмсалғаны:</w:t>
            </w:r>
            <w:r>
              <w:br/>
            </w:r>
            <w:r>
              <w:rPr>
                <w:rFonts w:ascii="Times New Roman"/>
                <w:b w:val="false"/>
                <w:i w:val="false"/>
                <w:color w:val="000000"/>
                <w:sz w:val="20"/>
              </w:rPr>
              <w:t>
</w:t>
            </w:r>
            <w:r>
              <w:rPr>
                <w:rFonts w:ascii="Times New Roman"/>
                <w:b w:val="false"/>
                <w:i w:val="false"/>
                <w:color w:val="000000"/>
                <w:sz w:val="20"/>
              </w:rPr>
              <w:t>ағаш егуге</w:t>
            </w:r>
            <w:r>
              <w:br/>
            </w:r>
            <w:r>
              <w:rPr>
                <w:rFonts w:ascii="Times New Roman"/>
                <w:b w:val="false"/>
                <w:i w:val="false"/>
                <w:color w:val="000000"/>
                <w:sz w:val="20"/>
              </w:rPr>
              <w:t>
</w:t>
            </w:r>
            <w:r>
              <w:rPr>
                <w:rFonts w:ascii="Times New Roman"/>
                <w:b w:val="false"/>
                <w:i w:val="false"/>
                <w:color w:val="000000"/>
                <w:sz w:val="20"/>
              </w:rPr>
              <w:t>Израсходовано:</w:t>
            </w:r>
            <w:r>
              <w:br/>
            </w:r>
            <w:r>
              <w:rPr>
                <w:rFonts w:ascii="Times New Roman"/>
                <w:b w:val="false"/>
                <w:i w:val="false"/>
                <w:color w:val="000000"/>
                <w:sz w:val="20"/>
              </w:rPr>
              <w:t>
на посадку леса</w:t>
            </w:r>
          </w:p>
          <w:bookmarkEnd w:id="1779"/>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1480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780"/>
          <w:p>
            <w:pPr>
              <w:spacing w:after="20"/>
              <w:ind w:left="20"/>
              <w:jc w:val="both"/>
            </w:pPr>
            <w:r>
              <w:rPr>
                <w:rFonts w:ascii="Times New Roman"/>
                <w:b w:val="false"/>
                <w:i w:val="false"/>
                <w:color w:val="000000"/>
                <w:sz w:val="20"/>
              </w:rPr>
              <w:t>
орман дақылдарын толықтыруға</w:t>
            </w:r>
            <w:r>
              <w:br/>
            </w:r>
            <w:r>
              <w:rPr>
                <w:rFonts w:ascii="Times New Roman"/>
                <w:b w:val="false"/>
                <w:i w:val="false"/>
                <w:color w:val="000000"/>
                <w:sz w:val="20"/>
              </w:rPr>
              <w:t>
на дополнение лесокультур</w:t>
            </w:r>
          </w:p>
          <w:bookmarkEnd w:id="1780"/>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781"/>
          <w:p>
            <w:pPr>
              <w:spacing w:after="20"/>
              <w:ind w:left="20"/>
              <w:jc w:val="both"/>
            </w:pPr>
            <w:r>
              <w:rPr>
                <w:rFonts w:ascii="Times New Roman"/>
                <w:b w:val="false"/>
                <w:i w:val="false"/>
                <w:color w:val="000000"/>
                <w:sz w:val="20"/>
              </w:rPr>
              <w:t>
егісті қорғайтын орман жолақтарын отырғызуға</w:t>
            </w:r>
            <w:r>
              <w:br/>
            </w:r>
            <w:r>
              <w:rPr>
                <w:rFonts w:ascii="Times New Roman"/>
                <w:b w:val="false"/>
                <w:i w:val="false"/>
                <w:color w:val="000000"/>
                <w:sz w:val="20"/>
              </w:rPr>
              <w:t>
на посадку полезащитных лесных полос</w:t>
            </w:r>
          </w:p>
          <w:bookmarkEnd w:id="1781"/>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782"/>
          <w:p>
            <w:pPr>
              <w:spacing w:after="20"/>
              <w:ind w:left="20"/>
              <w:jc w:val="both"/>
            </w:pPr>
            <w:r>
              <w:rPr>
                <w:rFonts w:ascii="Times New Roman"/>
                <w:b w:val="false"/>
                <w:i w:val="false"/>
                <w:color w:val="000000"/>
                <w:sz w:val="20"/>
              </w:rPr>
              <w:t>
мектептер мен плантациялар отырғызуға</w:t>
            </w:r>
            <w:r>
              <w:br/>
            </w:r>
            <w:r>
              <w:rPr>
                <w:rFonts w:ascii="Times New Roman"/>
                <w:b w:val="false"/>
                <w:i w:val="false"/>
                <w:color w:val="000000"/>
                <w:sz w:val="20"/>
              </w:rPr>
              <w:t>
на закладку школ и плантаций</w:t>
            </w:r>
          </w:p>
          <w:bookmarkEnd w:id="1782"/>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783"/>
          <w:p>
            <w:pPr>
              <w:spacing w:after="20"/>
              <w:ind w:left="20"/>
              <w:jc w:val="both"/>
            </w:pPr>
            <w:r>
              <w:rPr>
                <w:rFonts w:ascii="Times New Roman"/>
                <w:b w:val="false"/>
                <w:i w:val="false"/>
                <w:color w:val="000000"/>
                <w:sz w:val="20"/>
              </w:rPr>
              <w:t>
Тегін берілді</w:t>
            </w:r>
            <w:r>
              <w:br/>
            </w:r>
            <w:r>
              <w:rPr>
                <w:rFonts w:ascii="Times New Roman"/>
                <w:b w:val="false"/>
                <w:i w:val="false"/>
                <w:color w:val="000000"/>
                <w:sz w:val="20"/>
              </w:rPr>
              <w:t>
Передано безвозмездно</w:t>
            </w:r>
          </w:p>
          <w:bookmarkEnd w:id="1783"/>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784"/>
          <w:p>
            <w:pPr>
              <w:spacing w:after="20"/>
              <w:ind w:left="20"/>
              <w:jc w:val="both"/>
            </w:pPr>
            <w:r>
              <w:rPr>
                <w:rFonts w:ascii="Times New Roman"/>
                <w:b w:val="false"/>
                <w:i w:val="false"/>
                <w:color w:val="000000"/>
                <w:sz w:val="20"/>
              </w:rPr>
              <w:t>
Басқа жаққа сатылғаны</w:t>
            </w:r>
            <w:r>
              <w:br/>
            </w:r>
            <w:r>
              <w:rPr>
                <w:rFonts w:ascii="Times New Roman"/>
                <w:b w:val="false"/>
                <w:i w:val="false"/>
                <w:color w:val="000000"/>
                <w:sz w:val="20"/>
              </w:rPr>
              <w:t>
Реализовано на сторону</w:t>
            </w:r>
          </w:p>
          <w:bookmarkEnd w:id="1784"/>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785"/>
          <w:p>
            <w:pPr>
              <w:spacing w:after="20"/>
              <w:ind w:left="20"/>
              <w:jc w:val="both"/>
            </w:pPr>
            <w:r>
              <w:rPr>
                <w:rFonts w:ascii="Times New Roman"/>
                <w:b w:val="false"/>
                <w:i w:val="false"/>
                <w:color w:val="000000"/>
                <w:sz w:val="20"/>
              </w:rPr>
              <w:t>
Есептен шығарылғаны</w:t>
            </w:r>
            <w:r>
              <w:br/>
            </w:r>
            <w:r>
              <w:rPr>
                <w:rFonts w:ascii="Times New Roman"/>
                <w:b w:val="false"/>
                <w:i w:val="false"/>
                <w:color w:val="000000"/>
                <w:sz w:val="20"/>
              </w:rPr>
              <w:t>
Списано</w:t>
            </w:r>
          </w:p>
          <w:bookmarkEnd w:id="1785"/>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786"/>
          <w:p>
            <w:pPr>
              <w:spacing w:after="20"/>
              <w:ind w:left="20"/>
              <w:jc w:val="both"/>
            </w:pPr>
            <w:r>
              <w:rPr>
                <w:rFonts w:ascii="Times New Roman"/>
                <w:b w:val="false"/>
                <w:i w:val="false"/>
                <w:color w:val="000000"/>
                <w:sz w:val="20"/>
              </w:rPr>
              <w:t>
Жыл аяғындағы қалдығы</w:t>
            </w:r>
            <w:r>
              <w:br/>
            </w:r>
            <w:r>
              <w:rPr>
                <w:rFonts w:ascii="Times New Roman"/>
                <w:b w:val="false"/>
                <w:i w:val="false"/>
                <w:color w:val="000000"/>
                <w:sz w:val="20"/>
              </w:rPr>
              <w:t>
Остаток на конец года</w:t>
            </w:r>
          </w:p>
          <w:bookmarkEnd w:id="1786"/>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21" w:id="1787"/>
    <w:p>
      <w:pPr>
        <w:spacing w:after="0"/>
        <w:ind w:left="0"/>
        <w:jc w:val="both"/>
      </w:pPr>
      <w:r>
        <w:rPr>
          <w:rFonts w:ascii="Times New Roman"/>
          <w:b w:val="false"/>
          <w:i w:val="false"/>
          <w:color w:val="000000"/>
          <w:sz w:val="28"/>
        </w:rPr>
        <w:t>
      6 АНЫҚТАМА. Орман шаруашылығындағы жұмыскерлердің еңбек өнімділігінің жұмыс көлемдері туралы</w:t>
      </w:r>
    </w:p>
    <w:bookmarkEnd w:id="1787"/>
    <w:bookmarkStart w:name="z1922" w:id="1788"/>
    <w:p>
      <w:pPr>
        <w:spacing w:after="0"/>
        <w:ind w:left="0"/>
        <w:jc w:val="both"/>
      </w:pPr>
      <w:r>
        <w:rPr>
          <w:rFonts w:ascii="Times New Roman"/>
          <w:b w:val="false"/>
          <w:i w:val="false"/>
          <w:color w:val="000000"/>
          <w:sz w:val="28"/>
        </w:rPr>
        <w:t>
      СПРАВКА. Об объемах работ производительности труда рабочих в лесном хозяйстве</w:t>
      </w:r>
    </w:p>
    <w:bookmarkEnd w:id="1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3683"/>
        <w:gridCol w:w="2875"/>
        <w:gridCol w:w="780"/>
        <w:gridCol w:w="1682"/>
        <w:gridCol w:w="1082"/>
        <w:gridCol w:w="1082"/>
      </w:tblGrid>
      <w:tr>
        <w:trPr>
          <w:trHeight w:val="30" w:hRule="atLeast"/>
        </w:trPr>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789"/>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 п/п</w:t>
            </w:r>
          </w:p>
          <w:bookmarkEnd w:id="1789"/>
        </w:tc>
        <w:tc>
          <w:tcPr>
            <w:tcW w:w="3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790"/>
          <w:p>
            <w:pPr>
              <w:spacing w:after="20"/>
              <w:ind w:left="20"/>
              <w:jc w:val="both"/>
            </w:pPr>
            <w:r>
              <w:rPr>
                <w:rFonts w:ascii="Times New Roman"/>
                <w:b w:val="false"/>
                <w:i w:val="false"/>
                <w:color w:val="000000"/>
                <w:sz w:val="20"/>
              </w:rPr>
              <w:t>
Көрсеткіштер</w:t>
            </w:r>
            <w:r>
              <w:br/>
            </w:r>
            <w:r>
              <w:rPr>
                <w:rFonts w:ascii="Times New Roman"/>
                <w:b w:val="false"/>
                <w:i w:val="false"/>
                <w:color w:val="000000"/>
                <w:sz w:val="20"/>
              </w:rPr>
              <w:t>
Показатели</w:t>
            </w:r>
          </w:p>
          <w:bookmarkEnd w:id="1790"/>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791"/>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bookmarkEnd w:id="1791"/>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792"/>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bookmarkEnd w:id="1792"/>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793"/>
          <w:p>
            <w:pPr>
              <w:spacing w:after="20"/>
              <w:ind w:left="20"/>
              <w:jc w:val="both"/>
            </w:pPr>
            <w:r>
              <w:rPr>
                <w:rFonts w:ascii="Times New Roman"/>
                <w:b w:val="false"/>
                <w:i w:val="false"/>
                <w:color w:val="000000"/>
                <w:sz w:val="20"/>
              </w:rPr>
              <w:t>
Өткен жылдың есебі бойынша</w:t>
            </w:r>
            <w:r>
              <w:br/>
            </w:r>
            <w:r>
              <w:rPr>
                <w:rFonts w:ascii="Times New Roman"/>
                <w:b w:val="false"/>
                <w:i w:val="false"/>
                <w:color w:val="000000"/>
                <w:sz w:val="20"/>
              </w:rPr>
              <w:t>
По отчету за предыдущий год</w:t>
            </w:r>
          </w:p>
          <w:bookmarkEnd w:id="17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1794"/>
          <w:p>
            <w:pPr>
              <w:spacing w:after="20"/>
              <w:ind w:left="20"/>
              <w:jc w:val="both"/>
            </w:pPr>
            <w:r>
              <w:rPr>
                <w:rFonts w:ascii="Times New Roman"/>
                <w:b w:val="false"/>
                <w:i w:val="false"/>
                <w:color w:val="000000"/>
                <w:sz w:val="20"/>
              </w:rPr>
              <w:t>
Есепті жылы</w:t>
            </w:r>
            <w:r>
              <w:br/>
            </w:r>
            <w:r>
              <w:rPr>
                <w:rFonts w:ascii="Times New Roman"/>
                <w:b w:val="false"/>
                <w:i w:val="false"/>
                <w:color w:val="000000"/>
                <w:sz w:val="20"/>
              </w:rPr>
              <w:t>
За отчетный год</w:t>
            </w:r>
          </w:p>
          <w:bookmarkEnd w:id="179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795"/>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bookmarkEnd w:id="1795"/>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796"/>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bookmarkEnd w:id="1796"/>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797"/>
          <w:p>
            <w:pPr>
              <w:spacing w:after="20"/>
              <w:ind w:left="20"/>
              <w:jc w:val="both"/>
            </w:pPr>
            <w:r>
              <w:rPr>
                <w:rFonts w:ascii="Times New Roman"/>
                <w:b w:val="false"/>
                <w:i w:val="false"/>
                <w:color w:val="000000"/>
                <w:sz w:val="20"/>
              </w:rPr>
              <w:t>
Жұмыс көлемі бірыңғай (шартты) – бағамен</w:t>
            </w:r>
            <w:r>
              <w:br/>
            </w:r>
            <w:r>
              <w:rPr>
                <w:rFonts w:ascii="Times New Roman"/>
                <w:b w:val="false"/>
                <w:i w:val="false"/>
                <w:color w:val="000000"/>
                <w:sz w:val="20"/>
              </w:rPr>
              <w:t>
Объем работ в единых (условных) – ценах</w:t>
            </w:r>
          </w:p>
          <w:bookmarkEnd w:id="1797"/>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798"/>
          <w:p>
            <w:pPr>
              <w:spacing w:after="20"/>
              <w:ind w:left="20"/>
              <w:jc w:val="both"/>
            </w:pPr>
            <w:r>
              <w:rPr>
                <w:rFonts w:ascii="Times New Roman"/>
                <w:b w:val="false"/>
                <w:i w:val="false"/>
                <w:color w:val="000000"/>
                <w:sz w:val="20"/>
              </w:rPr>
              <w:t>
Жұмысшылардың тізімдегі орташа саны</w:t>
            </w:r>
            <w:r>
              <w:br/>
            </w:r>
            <w:r>
              <w:rPr>
                <w:rFonts w:ascii="Times New Roman"/>
                <w:b w:val="false"/>
                <w:i w:val="false"/>
                <w:color w:val="000000"/>
                <w:sz w:val="20"/>
              </w:rPr>
              <w:t>
Среднесписочная численность рабочих</w:t>
            </w:r>
          </w:p>
          <w:bookmarkEnd w:id="1798"/>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799"/>
          <w:p>
            <w:pPr>
              <w:spacing w:after="20"/>
              <w:ind w:left="20"/>
              <w:jc w:val="both"/>
            </w:pPr>
            <w:r>
              <w:rPr>
                <w:rFonts w:ascii="Times New Roman"/>
                <w:b w:val="false"/>
                <w:i w:val="false"/>
                <w:color w:val="000000"/>
                <w:sz w:val="20"/>
              </w:rPr>
              <w:t>
адам</w:t>
            </w:r>
            <w:r>
              <w:br/>
            </w:r>
            <w:r>
              <w:rPr>
                <w:rFonts w:ascii="Times New Roman"/>
                <w:b w:val="false"/>
                <w:i w:val="false"/>
                <w:color w:val="000000"/>
                <w:sz w:val="20"/>
              </w:rPr>
              <w:t>
человек</w:t>
            </w:r>
          </w:p>
          <w:bookmarkEnd w:id="1799"/>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1800"/>
          <w:p>
            <w:pPr>
              <w:spacing w:after="20"/>
              <w:ind w:left="20"/>
              <w:jc w:val="both"/>
            </w:pPr>
            <w:r>
              <w:rPr>
                <w:rFonts w:ascii="Times New Roman"/>
                <w:b w:val="false"/>
                <w:i w:val="false"/>
                <w:color w:val="000000"/>
                <w:sz w:val="20"/>
              </w:rPr>
              <w:t>
Бір жұмысшыға өнімділік</w:t>
            </w:r>
            <w:r>
              <w:br/>
            </w:r>
            <w:r>
              <w:rPr>
                <w:rFonts w:ascii="Times New Roman"/>
                <w:b w:val="false"/>
                <w:i w:val="false"/>
                <w:color w:val="000000"/>
                <w:sz w:val="20"/>
              </w:rPr>
              <w:t>
Выработка на одного рабочего</w:t>
            </w:r>
          </w:p>
          <w:bookmarkEnd w:id="1800"/>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801"/>
          <w:p>
            <w:pPr>
              <w:spacing w:after="20"/>
              <w:ind w:left="20"/>
              <w:jc w:val="both"/>
            </w:pPr>
            <w:r>
              <w:rPr>
                <w:rFonts w:ascii="Times New Roman"/>
                <w:b w:val="false"/>
                <w:i w:val="false"/>
                <w:color w:val="000000"/>
                <w:sz w:val="20"/>
              </w:rPr>
              <w:t>
Бір жұмысшының орташа жылдық жалақысы</w:t>
            </w:r>
            <w:r>
              <w:br/>
            </w:r>
            <w:r>
              <w:rPr>
                <w:rFonts w:ascii="Times New Roman"/>
                <w:b w:val="false"/>
                <w:i w:val="false"/>
                <w:color w:val="000000"/>
                <w:sz w:val="20"/>
              </w:rPr>
              <w:t>
Среднегодовая заработная плата одного рабочего</w:t>
            </w:r>
          </w:p>
          <w:bookmarkEnd w:id="1801"/>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36" w:id="1802"/>
    <w:p>
      <w:pPr>
        <w:spacing w:after="0"/>
        <w:ind w:left="0"/>
        <w:jc w:val="both"/>
      </w:pPr>
      <w:r>
        <w:rPr>
          <w:rFonts w:ascii="Times New Roman"/>
          <w:b w:val="false"/>
          <w:i w:val="false"/>
          <w:color w:val="000000"/>
          <w:sz w:val="28"/>
        </w:rPr>
        <w:t>
      Атауы                                     Мекенжайы (респонденттің)</w:t>
      </w:r>
      <w:r>
        <w:br/>
      </w:r>
      <w:r>
        <w:rPr>
          <w:rFonts w:ascii="Times New Roman"/>
          <w:b w:val="false"/>
          <w:i w:val="false"/>
          <w:color w:val="000000"/>
          <w:sz w:val="28"/>
        </w:rPr>
        <w:t>Наименование __________________________ Адрес (респондента) ______________________</w:t>
      </w:r>
      <w:r>
        <w:br/>
      </w:r>
      <w:r>
        <w:rPr>
          <w:rFonts w:ascii="Times New Roman"/>
          <w:b w:val="false"/>
          <w:i w:val="false"/>
          <w:color w:val="000000"/>
          <w:sz w:val="28"/>
        </w:rPr>
        <w:t>Телефоны (респонденттің)                   Электрондық пошта мекенжайы (респонденттің)</w:t>
      </w:r>
      <w:r>
        <w:br/>
      </w:r>
      <w:r>
        <w:rPr>
          <w:rFonts w:ascii="Times New Roman"/>
          <w:b w:val="false"/>
          <w:i w:val="false"/>
          <w:color w:val="000000"/>
          <w:sz w:val="28"/>
        </w:rPr>
        <w:t>Телефон (респондента) _______ ______ Адрес электронной почты (респондента) __________</w:t>
      </w:r>
      <w:r>
        <w:br/>
      </w:r>
      <w:r>
        <w:rPr>
          <w:rFonts w:ascii="Times New Roman"/>
          <w:b w:val="false"/>
          <w:i w:val="false"/>
          <w:color w:val="000000"/>
          <w:sz w:val="28"/>
        </w:rPr>
        <w:t xml:space="preserve">                   стационарлық ұялы</w:t>
      </w:r>
      <w:r>
        <w:br/>
      </w:r>
      <w:r>
        <w:rPr>
          <w:rFonts w:ascii="Times New Roman"/>
          <w:b w:val="false"/>
          <w:i w:val="false"/>
          <w:color w:val="000000"/>
          <w:sz w:val="28"/>
        </w:rPr>
        <w:t xml:space="preserve">                   стационарный мобильный</w:t>
      </w:r>
    </w:p>
    <w:bookmarkEnd w:id="1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3"/>
        <w:gridCol w:w="6537"/>
      </w:tblGrid>
      <w:tr>
        <w:trPr>
          <w:trHeight w:val="30" w:hRule="atLeast"/>
        </w:trPr>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803"/>
          <w:p>
            <w:pPr>
              <w:spacing w:after="20"/>
              <w:ind w:left="20"/>
              <w:jc w:val="both"/>
            </w:pPr>
            <w:r>
              <w:rPr>
                <w:rFonts w:ascii="Times New Roman"/>
                <w:b w:val="false"/>
                <w:i w:val="false"/>
                <w:color w:val="000000"/>
                <w:sz w:val="20"/>
              </w:rPr>
              <w:t>
 </w:t>
            </w:r>
            <w:r>
              <w:br/>
            </w: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1</w:t>
            </w:r>
            <w:r>
              <w:rPr>
                <w:rFonts w:ascii="Times New Roman"/>
                <w:b w:val="false"/>
                <w:i w:val="false"/>
                <w:color w:val="000000"/>
                <w:sz w:val="20"/>
              </w:rPr>
              <w:t xml:space="preserve"> </w:t>
            </w:r>
          </w:p>
          <w:bookmarkEnd w:id="180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1</w:t>
            </w: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804"/>
          <w:p>
            <w:pPr>
              <w:spacing w:after="20"/>
              <w:ind w:left="20"/>
              <w:jc w:val="both"/>
            </w:pPr>
            <w:r>
              <w:rPr>
                <w:rFonts w:ascii="Times New Roman"/>
                <w:b w:val="false"/>
                <w:i w:val="false"/>
                <w:color w:val="000000"/>
                <w:sz w:val="20"/>
              </w:rPr>
              <w:t>
 </w:t>
            </w:r>
            <w:r>
              <w:br/>
            </w: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1</w:t>
            </w:r>
            <w:r>
              <w:rPr>
                <w:rFonts w:ascii="Times New Roman"/>
                <w:b w:val="false"/>
                <w:i w:val="false"/>
                <w:color w:val="000000"/>
                <w:sz w:val="20"/>
              </w:rPr>
              <w:t xml:space="preserve"> </w:t>
            </w:r>
          </w:p>
          <w:bookmarkEnd w:id="180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1</w:t>
            </w:r>
            <w:r>
              <w:br/>
            </w:r>
            <w:r>
              <w:rPr>
                <w:rFonts w:ascii="Times New Roman"/>
                <w:b w:val="false"/>
                <w:i w:val="false"/>
                <w:color w:val="000000"/>
                <w:sz w:val="20"/>
              </w:rPr>
              <w:t>
</w:t>
            </w:r>
          </w:p>
        </w:tc>
      </w:tr>
    </w:tbl>
    <w:bookmarkStart w:name="z1939" w:id="1805"/>
    <w:p>
      <w:pPr>
        <w:spacing w:after="0"/>
        <w:ind w:left="0"/>
        <w:jc w:val="both"/>
      </w:pPr>
      <w:r>
        <w:rPr>
          <w:rFonts w:ascii="Times New Roman"/>
          <w:b w:val="false"/>
          <w:i w:val="false"/>
          <w:color w:val="000000"/>
          <w:sz w:val="28"/>
        </w:rPr>
        <w:t>
      Орындаушы</w:t>
      </w:r>
      <w:r>
        <w:br/>
      </w:r>
      <w:r>
        <w:rPr>
          <w:rFonts w:ascii="Times New Roman"/>
          <w:b w:val="false"/>
          <w:i w:val="false"/>
          <w:color w:val="000000"/>
          <w:sz w:val="28"/>
        </w:rPr>
        <w:t>Исполнитель _____________________________________________ ______________________</w:t>
      </w:r>
      <w:r>
        <w:br/>
      </w:r>
      <w:r>
        <w:rPr>
          <w:rFonts w:ascii="Times New Roman"/>
          <w:b w:val="false"/>
          <w:i w:val="false"/>
          <w:color w:val="000000"/>
          <w:sz w:val="28"/>
        </w:rPr>
        <w:t xml:space="preserve">             тегі, аты және әкесінің аты (бар болған жағдайда)       қолы, телефоны</w:t>
      </w:r>
      <w:r>
        <w:br/>
      </w:r>
      <w:r>
        <w:rPr>
          <w:rFonts w:ascii="Times New Roman"/>
          <w:b w:val="false"/>
          <w:i w:val="false"/>
          <w:color w:val="000000"/>
          <w:sz w:val="28"/>
        </w:rPr>
        <w:t xml:space="preserve">                                                             (орындаушының)</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val="false"/>
          <w:i w:val="false"/>
          <w:color w:val="000000"/>
          <w:sz w:val="28"/>
        </w:rPr>
        <w:t xml:space="preserve">                                                             (исполнителя)</w:t>
      </w:r>
    </w:p>
    <w:bookmarkEnd w:id="1805"/>
    <w:bookmarkStart w:name="z1940" w:id="1806"/>
    <w:p>
      <w:pPr>
        <w:spacing w:after="0"/>
        <w:ind w:left="0"/>
        <w:jc w:val="both"/>
      </w:pPr>
      <w:r>
        <w:rPr>
          <w:rFonts w:ascii="Times New Roman"/>
          <w:b w:val="false"/>
          <w:i w:val="false"/>
          <w:color w:val="000000"/>
          <w:sz w:val="28"/>
        </w:rPr>
        <w:t>
      Ескертпе:</w:t>
      </w:r>
    </w:p>
    <w:bookmarkEnd w:id="1806"/>
    <w:bookmarkStart w:name="z1941" w:id="1807"/>
    <w:p>
      <w:pPr>
        <w:spacing w:after="0"/>
        <w:ind w:left="0"/>
        <w:jc w:val="both"/>
      </w:pPr>
      <w:r>
        <w:rPr>
          <w:rFonts w:ascii="Times New Roman"/>
          <w:b w:val="false"/>
          <w:i w:val="false"/>
          <w:color w:val="000000"/>
          <w:sz w:val="28"/>
        </w:rPr>
        <w:t>
      Примечание:</w:t>
      </w:r>
    </w:p>
    <w:bookmarkEnd w:id="1807"/>
    <w:bookmarkStart w:name="z1942" w:id="180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Аталған тармақ "Мемлекеттік статистика туралы" Қазақстан Республикасының 2010 жылғы 19 наурыздағы Заңының 8-бабының 5-тармағына сәйкес толтырылады</w:t>
      </w:r>
    </w:p>
    <w:bookmarkEnd w:id="1808"/>
    <w:bookmarkStart w:name="z1943" w:id="180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p>
    <w:bookmarkEnd w:id="1809"/>
    <w:bookmarkStart w:name="z1944" w:id="1810"/>
    <w:p>
      <w:pPr>
        <w:spacing w:after="0"/>
        <w:ind w:left="0"/>
        <w:jc w:val="both"/>
      </w:pPr>
      <w:r>
        <w:rPr>
          <w:rFonts w:ascii="Times New Roman"/>
          <w:b w:val="false"/>
          <w:i w:val="false"/>
          <w:color w:val="000000"/>
          <w:sz w:val="28"/>
        </w:rPr>
        <w:t>
      Бас бухгалтер немесе оның міндетін атқарушы тұлға</w:t>
      </w:r>
      <w:r>
        <w:br/>
      </w:r>
      <w:r>
        <w:rPr>
          <w:rFonts w:ascii="Times New Roman"/>
          <w:b w:val="false"/>
          <w:i w:val="false"/>
          <w:color w:val="000000"/>
          <w:sz w:val="28"/>
        </w:rPr>
        <w:t>Главный бухгалтер или лицо, исполняющее его обязанности</w:t>
      </w:r>
      <w:r>
        <w:br/>
      </w:r>
      <w:r>
        <w:rPr>
          <w:rFonts w:ascii="Times New Roman"/>
          <w:b w:val="false"/>
          <w:i w:val="false"/>
          <w:color w:val="000000"/>
          <w:sz w:val="28"/>
        </w:rPr>
        <w:t>____________________________________________________________ ___________________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____________________________________________________________ ___________________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p>
    <w:bookmarkEnd w:id="1810"/>
    <w:bookmarkStart w:name="z1945" w:id="1811"/>
    <w:p>
      <w:pPr>
        <w:spacing w:after="0"/>
        <w:ind w:left="0"/>
        <w:jc w:val="both"/>
      </w:pPr>
      <w:r>
        <w:rPr>
          <w:rFonts w:ascii="Times New Roman"/>
          <w:b w:val="false"/>
          <w:i w:val="false"/>
          <w:color w:val="000000"/>
          <w:sz w:val="28"/>
        </w:rPr>
        <w:t>
      Ескертпе:</w:t>
      </w:r>
    </w:p>
    <w:bookmarkEnd w:id="1811"/>
    <w:bookmarkStart w:name="z1946" w:id="1812"/>
    <w:p>
      <w:pPr>
        <w:spacing w:after="0"/>
        <w:ind w:left="0"/>
        <w:jc w:val="both"/>
      </w:pPr>
      <w:r>
        <w:rPr>
          <w:rFonts w:ascii="Times New Roman"/>
          <w:b w:val="false"/>
          <w:i w:val="false"/>
          <w:color w:val="000000"/>
          <w:sz w:val="28"/>
        </w:rPr>
        <w:t>
      Примечание:</w:t>
      </w:r>
    </w:p>
    <w:bookmarkEnd w:id="1812"/>
    <w:bookmarkStart w:name="z1947" w:id="1813"/>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1813"/>
    <w:bookmarkStart w:name="z1948" w:id="1814"/>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18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2020 года № 2</w:t>
            </w:r>
          </w:p>
        </w:tc>
      </w:tr>
    </w:tbl>
    <w:bookmarkStart w:name="z1950" w:id="1815"/>
    <w:p>
      <w:pPr>
        <w:spacing w:after="0"/>
        <w:ind w:left="0"/>
        <w:jc w:val="left"/>
      </w:pPr>
      <w:r>
        <w:rPr>
          <w:rFonts w:ascii="Times New Roman"/>
          <w:b/>
          <w:i w:val="false"/>
          <w:color w:val="000000"/>
        </w:rPr>
        <w:t xml:space="preserve"> Инструкция по заполнению статистической формы ведомственного статистического наблюдения "Отчет о выполнении производственного плана по лесному хозяйству" (индекс 10 ЛХ (лесное хозяйство), периодичность полугодовая)</w:t>
      </w:r>
    </w:p>
    <w:bookmarkEnd w:id="1815"/>
    <w:bookmarkStart w:name="z1951" w:id="1816"/>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ведомственного статистического наблюдения "Отчет о выполнении производственного плана по лесному хозяйству" (индекс 10 ЛХ  (лесное хозяйство), периодичность полугодовая)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(далее – Закон) и детализирует порядок заполнения статистической формы ведомственного статистического наблюдения "Отчет о выполнении производственного плана по лесному хозяйству" (индекс 10 ЛХ (лесное хозяйство), периодичность полугодовая) (далее – статистическая форма).</w:t>
      </w:r>
    </w:p>
    <w:bookmarkEnd w:id="1816"/>
    <w:bookmarkStart w:name="z1952" w:id="1817"/>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определения:</w:t>
      </w:r>
    </w:p>
    <w:bookmarkEnd w:id="1817"/>
    <w:bookmarkStart w:name="z1953" w:id="1818"/>
    <w:p>
      <w:pPr>
        <w:spacing w:after="0"/>
        <w:ind w:left="0"/>
        <w:jc w:val="both"/>
      </w:pPr>
      <w:r>
        <w:rPr>
          <w:rFonts w:ascii="Times New Roman"/>
          <w:b w:val="false"/>
          <w:i w:val="false"/>
          <w:color w:val="000000"/>
          <w:sz w:val="28"/>
        </w:rPr>
        <w:t>
      1) лесозаготовки – процесс заготовки древесины, включающий основные и вспомогательные операции по валке деревьев, вывозке их с лесосек и частичной переработке на нижних лесных складах;</w:t>
      </w:r>
    </w:p>
    <w:bookmarkEnd w:id="1818"/>
    <w:bookmarkStart w:name="z1954" w:id="1819"/>
    <w:p>
      <w:pPr>
        <w:spacing w:after="0"/>
        <w:ind w:left="0"/>
        <w:jc w:val="both"/>
      </w:pPr>
      <w:r>
        <w:rPr>
          <w:rFonts w:ascii="Times New Roman"/>
          <w:b w:val="false"/>
          <w:i w:val="false"/>
          <w:color w:val="000000"/>
          <w:sz w:val="28"/>
        </w:rPr>
        <w:t>
      2) лесоводство – отрасль растениеводства, занимающаяся выращиванием леса, а также о способах его рубок и продуктивности;</w:t>
      </w:r>
    </w:p>
    <w:bookmarkEnd w:id="1819"/>
    <w:bookmarkStart w:name="z1955" w:id="1820"/>
    <w:p>
      <w:pPr>
        <w:spacing w:after="0"/>
        <w:ind w:left="0"/>
        <w:jc w:val="both"/>
      </w:pPr>
      <w:r>
        <w:rPr>
          <w:rFonts w:ascii="Times New Roman"/>
          <w:b w:val="false"/>
          <w:i w:val="false"/>
          <w:color w:val="000000"/>
          <w:sz w:val="28"/>
        </w:rPr>
        <w:t>
      3) вторичный вид деятельности – вид деятельности, который осуществляется, помимо основного, с целью производства продукции (работ и услуг) для третьих лиц;</w:t>
      </w:r>
    </w:p>
    <w:bookmarkEnd w:id="1820"/>
    <w:bookmarkStart w:name="z1956" w:id="1821"/>
    <w:p>
      <w:pPr>
        <w:spacing w:after="0"/>
        <w:ind w:left="0"/>
        <w:jc w:val="both"/>
      </w:pPr>
      <w:r>
        <w:rPr>
          <w:rFonts w:ascii="Times New Roman"/>
          <w:b w:val="false"/>
          <w:i w:val="false"/>
          <w:color w:val="000000"/>
          <w:sz w:val="28"/>
        </w:rPr>
        <w:t>
      4)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p>
    <w:bookmarkEnd w:id="1821"/>
    <w:bookmarkStart w:name="z1957" w:id="1822"/>
    <w:p>
      <w:pPr>
        <w:spacing w:after="0"/>
        <w:ind w:left="0"/>
        <w:jc w:val="both"/>
      </w:pPr>
      <w:r>
        <w:rPr>
          <w:rFonts w:ascii="Times New Roman"/>
          <w:b w:val="false"/>
          <w:i w:val="false"/>
          <w:color w:val="000000"/>
          <w:sz w:val="28"/>
        </w:rPr>
        <w:t>
      5) объем произведенной продукции (товаров, услуг) – стоимость всей заготовленной древесины и прочей продукции лесного хозяйства, предназначенной для реализации, а также работ и услуг лесного хозяйства.</w:t>
      </w:r>
    </w:p>
    <w:bookmarkEnd w:id="1822"/>
    <w:bookmarkStart w:name="z1958" w:id="1823"/>
    <w:p>
      <w:pPr>
        <w:spacing w:after="0"/>
        <w:ind w:left="0"/>
        <w:jc w:val="both"/>
      </w:pPr>
      <w:r>
        <w:rPr>
          <w:rFonts w:ascii="Times New Roman"/>
          <w:b w:val="false"/>
          <w:i w:val="false"/>
          <w:color w:val="000000"/>
          <w:sz w:val="28"/>
        </w:rPr>
        <w:t>
      3. Если деятельность в области лесного хозяйства осуществляется на территории нескольких районов и (или) областей, юридические лица и индивидуальные предприниматели представляют статистическую форму, выделяя информацию по каждой территории на отдельных бланках, данные отражаются по месту осуществления деятельности в области лесного хозяйства.</w:t>
      </w:r>
    </w:p>
    <w:bookmarkEnd w:id="1823"/>
    <w:bookmarkStart w:name="z1959" w:id="1824"/>
    <w:p>
      <w:pPr>
        <w:spacing w:after="0"/>
        <w:ind w:left="0"/>
        <w:jc w:val="both"/>
      </w:pPr>
      <w:r>
        <w:rPr>
          <w:rFonts w:ascii="Times New Roman"/>
          <w:b w:val="false"/>
          <w:i w:val="false"/>
          <w:color w:val="000000"/>
          <w:sz w:val="28"/>
        </w:rPr>
        <w:t>
      4. В столбце "А" указываются наименование мероприятия, в столбце "Б" указываются код строки, в столбце "В" единица измерения, в столбцах 1 и 2 указываются планируемые показатели объемы работ и выделяемая сумма денежных средств, в столбцах 3 и 4 фактически исполненные объемы работ и потраченная сумма денежных средств.</w:t>
      </w:r>
    </w:p>
    <w:bookmarkEnd w:id="1824"/>
    <w:bookmarkStart w:name="z1960" w:id="1825"/>
    <w:p>
      <w:pPr>
        <w:spacing w:after="0"/>
        <w:ind w:left="0"/>
        <w:jc w:val="both"/>
      </w:pPr>
      <w:r>
        <w:rPr>
          <w:rFonts w:ascii="Times New Roman"/>
          <w:b w:val="false"/>
          <w:i w:val="false"/>
          <w:color w:val="000000"/>
          <w:sz w:val="28"/>
        </w:rPr>
        <w:t>
      5. Раздел I Работы, выполняемые подрядным способом и оплачиваемые в централизованном порядке код строки 010–070:</w:t>
      </w:r>
    </w:p>
    <w:bookmarkEnd w:id="1825"/>
    <w:bookmarkStart w:name="z1961" w:id="1826"/>
    <w:p>
      <w:pPr>
        <w:spacing w:after="0"/>
        <w:ind w:left="0"/>
        <w:jc w:val="both"/>
      </w:pPr>
      <w:r>
        <w:rPr>
          <w:rFonts w:ascii="Times New Roman"/>
          <w:b w:val="false"/>
          <w:i w:val="false"/>
          <w:color w:val="000000"/>
          <w:sz w:val="28"/>
        </w:rPr>
        <w:t>
      1) код строки 010–030 в столбцах 1 и 2 показываются планируемые объемы (в тысячах гектарах) и денежные средства (в тысячах тенге), в столбцах 3 и 4 показываются фактически выполненные объемы (в тысячах гектарах) и затраченные денежные средства (в тысячах тенге);</w:t>
      </w:r>
    </w:p>
    <w:bookmarkEnd w:id="1826"/>
    <w:bookmarkStart w:name="z1962" w:id="1827"/>
    <w:p>
      <w:pPr>
        <w:spacing w:after="0"/>
        <w:ind w:left="0"/>
        <w:jc w:val="both"/>
      </w:pPr>
      <w:r>
        <w:rPr>
          <w:rFonts w:ascii="Times New Roman"/>
          <w:b w:val="false"/>
          <w:i w:val="false"/>
          <w:color w:val="000000"/>
          <w:sz w:val="28"/>
        </w:rPr>
        <w:t>
      2) код строки 040 в столбце 2 показываются планируемые денежные средства (в тысячах тенге), в столбце 4 показываются фактически затраченные денежные средства (в тысячах тенге);</w:t>
      </w:r>
    </w:p>
    <w:bookmarkEnd w:id="1827"/>
    <w:bookmarkStart w:name="z1963" w:id="1828"/>
    <w:p>
      <w:pPr>
        <w:spacing w:after="0"/>
        <w:ind w:left="0"/>
        <w:jc w:val="both"/>
      </w:pPr>
      <w:r>
        <w:rPr>
          <w:rFonts w:ascii="Times New Roman"/>
          <w:b w:val="false"/>
          <w:i w:val="false"/>
          <w:color w:val="000000"/>
          <w:sz w:val="28"/>
        </w:rPr>
        <w:t>
      3) код строки 050 в столбцах 1 и 2 показываются планируемые объемы (в тысячах штук) и денежные средства (в тысячах тенге), в столбцах 3 и 4 показываются фактически выполненные объемы (тысячах штук) и затраченные денежные средства (в тысячах тенге);</w:t>
      </w:r>
    </w:p>
    <w:bookmarkEnd w:id="1828"/>
    <w:bookmarkStart w:name="z1964" w:id="1829"/>
    <w:p>
      <w:pPr>
        <w:spacing w:after="0"/>
        <w:ind w:left="0"/>
        <w:jc w:val="both"/>
      </w:pPr>
      <w:r>
        <w:rPr>
          <w:rFonts w:ascii="Times New Roman"/>
          <w:b w:val="false"/>
          <w:i w:val="false"/>
          <w:color w:val="000000"/>
          <w:sz w:val="28"/>
        </w:rPr>
        <w:t>
      4) код строки 060 в столбцах 1 и 2 показываются планируемые объемы (в килограммах) и денежные средства (в тысячах тенге), в столбцах 3 и 4 показываются фактически выполненные объемы (в килограммах) и затраченные денежные средства (в тысячах штук);</w:t>
      </w:r>
    </w:p>
    <w:bookmarkEnd w:id="1829"/>
    <w:bookmarkStart w:name="z1965" w:id="1830"/>
    <w:p>
      <w:pPr>
        <w:spacing w:after="0"/>
        <w:ind w:left="0"/>
        <w:jc w:val="both"/>
      </w:pPr>
      <w:r>
        <w:rPr>
          <w:rFonts w:ascii="Times New Roman"/>
          <w:b w:val="false"/>
          <w:i w:val="false"/>
          <w:color w:val="000000"/>
          <w:sz w:val="28"/>
        </w:rPr>
        <w:t>
      5) код строки 070 в столбце 2 показываются сумма строк 010-060 планируемых денежных средств (в тысячах тенге), в столбце 4 фактически затраченных денежных средств (в тысячах тенге).</w:t>
      </w:r>
    </w:p>
    <w:bookmarkEnd w:id="1830"/>
    <w:bookmarkStart w:name="z1966" w:id="1831"/>
    <w:p>
      <w:pPr>
        <w:spacing w:after="0"/>
        <w:ind w:left="0"/>
        <w:jc w:val="both"/>
      </w:pPr>
      <w:r>
        <w:rPr>
          <w:rFonts w:ascii="Times New Roman"/>
          <w:b w:val="false"/>
          <w:i w:val="false"/>
          <w:color w:val="000000"/>
          <w:sz w:val="28"/>
        </w:rPr>
        <w:t>
      6. Раздел II Лесохозяйственные работы код строки 080–280:</w:t>
      </w:r>
    </w:p>
    <w:bookmarkEnd w:id="1831"/>
    <w:bookmarkStart w:name="z1967" w:id="1832"/>
    <w:p>
      <w:pPr>
        <w:spacing w:after="0"/>
        <w:ind w:left="0"/>
        <w:jc w:val="both"/>
      </w:pPr>
      <w:r>
        <w:rPr>
          <w:rFonts w:ascii="Times New Roman"/>
          <w:b w:val="false"/>
          <w:i w:val="false"/>
          <w:color w:val="000000"/>
          <w:sz w:val="28"/>
        </w:rPr>
        <w:t>
      1) код строки 080, 090, 120 в столбцах 1 и 2 показываются планируемые объемы (в гектарах) и денежные средства (в тысячах тенге), в столбцах 3 и 4 показываются фактически выполненные объемы (в гектарах) и затраченные денежные средства (в тысячах тенге);</w:t>
      </w:r>
    </w:p>
    <w:bookmarkEnd w:id="1832"/>
    <w:bookmarkStart w:name="z1968" w:id="1833"/>
    <w:p>
      <w:pPr>
        <w:spacing w:after="0"/>
        <w:ind w:left="0"/>
        <w:jc w:val="both"/>
      </w:pPr>
      <w:r>
        <w:rPr>
          <w:rFonts w:ascii="Times New Roman"/>
          <w:b w:val="false"/>
          <w:i w:val="false"/>
          <w:color w:val="000000"/>
          <w:sz w:val="28"/>
        </w:rPr>
        <w:t>
      2) код строки 100, 140, 160, 180, 220 в столбце 1 показываются планируемые объемы (в гектарах), в столбце 3 показываются фактически выполненные объемы (в гектарах);</w:t>
      </w:r>
    </w:p>
    <w:bookmarkEnd w:id="1833"/>
    <w:bookmarkStart w:name="z1969" w:id="1834"/>
    <w:p>
      <w:pPr>
        <w:spacing w:after="0"/>
        <w:ind w:left="0"/>
        <w:jc w:val="both"/>
      </w:pPr>
      <w:r>
        <w:rPr>
          <w:rFonts w:ascii="Times New Roman"/>
          <w:b w:val="false"/>
          <w:i w:val="false"/>
          <w:color w:val="000000"/>
          <w:sz w:val="28"/>
        </w:rPr>
        <w:t>
      3) код строки 110, 150, 170, 190, 200, 210, 230, 250 в столбцах 1 и 2 показываются планируемые объемы (в кубических метрах) и денежные средства (в тысячах тенге), в столбцах 3 и 4 показываются фактически выполненные объемы (в кубических метрах) и затраченные денежные средства (в тысячах тенге);</w:t>
      </w:r>
    </w:p>
    <w:bookmarkEnd w:id="1834"/>
    <w:bookmarkStart w:name="z1970" w:id="1835"/>
    <w:p>
      <w:pPr>
        <w:spacing w:after="0"/>
        <w:ind w:left="0"/>
        <w:jc w:val="both"/>
      </w:pPr>
      <w:r>
        <w:rPr>
          <w:rFonts w:ascii="Times New Roman"/>
          <w:b w:val="false"/>
          <w:i w:val="false"/>
          <w:color w:val="000000"/>
          <w:sz w:val="28"/>
        </w:rPr>
        <w:t>
      4) код строки 240 в столбце 1 показываются планируемые объемы (в километрах), в столбце 3 показываются фактически выполненные объемы (в километрах);</w:t>
      </w:r>
    </w:p>
    <w:bookmarkEnd w:id="1835"/>
    <w:bookmarkStart w:name="z1971" w:id="1836"/>
    <w:p>
      <w:pPr>
        <w:spacing w:after="0"/>
        <w:ind w:left="0"/>
        <w:jc w:val="both"/>
      </w:pPr>
      <w:r>
        <w:rPr>
          <w:rFonts w:ascii="Times New Roman"/>
          <w:b w:val="false"/>
          <w:i w:val="false"/>
          <w:color w:val="000000"/>
          <w:sz w:val="28"/>
        </w:rPr>
        <w:t>
      5) код строки 260 в столбцах 1 и 2 показываются планируемые объемы (в километрах) и денежные средства (в тысячах тенге), в столбцах 3 и 4 показываются фактически выполненные объемы (в километрах) и затраченные денежные средства (в тысячах тенге);</w:t>
      </w:r>
    </w:p>
    <w:bookmarkEnd w:id="1836"/>
    <w:bookmarkStart w:name="z1972" w:id="1837"/>
    <w:p>
      <w:pPr>
        <w:spacing w:after="0"/>
        <w:ind w:left="0"/>
        <w:jc w:val="both"/>
      </w:pPr>
      <w:r>
        <w:rPr>
          <w:rFonts w:ascii="Times New Roman"/>
          <w:b w:val="false"/>
          <w:i w:val="false"/>
          <w:color w:val="000000"/>
          <w:sz w:val="28"/>
        </w:rPr>
        <w:t>
      6) код строки 270 в столбце 2 показываются планируемые денежные средства (в тысячах тенге), в столбце 4 показываются фактически затраченные денежные средства (в тысячах тенге);</w:t>
      </w:r>
    </w:p>
    <w:bookmarkEnd w:id="1837"/>
    <w:bookmarkStart w:name="z1973" w:id="1838"/>
    <w:p>
      <w:pPr>
        <w:spacing w:after="0"/>
        <w:ind w:left="0"/>
        <w:jc w:val="both"/>
      </w:pPr>
      <w:r>
        <w:rPr>
          <w:rFonts w:ascii="Times New Roman"/>
          <w:b w:val="false"/>
          <w:i w:val="false"/>
          <w:color w:val="000000"/>
          <w:sz w:val="28"/>
        </w:rPr>
        <w:t>
      7) код строки 280 в столбце 2 показываются сумма строк 080-100, 200-270 планируемых денежных средств (в тысячах тенге), в столбце 4 фактически затраченных денежных средств (в тысячах тенге).</w:t>
      </w:r>
    </w:p>
    <w:bookmarkEnd w:id="1838"/>
    <w:bookmarkStart w:name="z1974" w:id="1839"/>
    <w:p>
      <w:pPr>
        <w:spacing w:after="0"/>
        <w:ind w:left="0"/>
        <w:jc w:val="both"/>
      </w:pPr>
      <w:r>
        <w:rPr>
          <w:rFonts w:ascii="Times New Roman"/>
          <w:b w:val="false"/>
          <w:i w:val="false"/>
          <w:color w:val="000000"/>
          <w:sz w:val="28"/>
        </w:rPr>
        <w:t>
      7. Раздел III Лесозащитные работы код строки 290-340:</w:t>
      </w:r>
    </w:p>
    <w:bookmarkEnd w:id="1839"/>
    <w:bookmarkStart w:name="z1975" w:id="1840"/>
    <w:p>
      <w:pPr>
        <w:spacing w:after="0"/>
        <w:ind w:left="0"/>
        <w:jc w:val="both"/>
      </w:pPr>
      <w:r>
        <w:rPr>
          <w:rFonts w:ascii="Times New Roman"/>
          <w:b w:val="false"/>
          <w:i w:val="false"/>
          <w:color w:val="000000"/>
          <w:sz w:val="28"/>
        </w:rPr>
        <w:t>
      1) код строки 290 в столбцах 1 и 2 показываются планируемые объемы (в тысячах гектарах) и денежные средства (в тысячах тенге), в столбцах 3 и 4 показываются фактически выполненные объемы (в тысячах гектарах) и затраченные денежные средства (в тысячах тенге);</w:t>
      </w:r>
    </w:p>
    <w:bookmarkEnd w:id="1840"/>
    <w:bookmarkStart w:name="z1976" w:id="1841"/>
    <w:p>
      <w:pPr>
        <w:spacing w:after="0"/>
        <w:ind w:left="0"/>
        <w:jc w:val="both"/>
      </w:pPr>
      <w:r>
        <w:rPr>
          <w:rFonts w:ascii="Times New Roman"/>
          <w:b w:val="false"/>
          <w:i w:val="false"/>
          <w:color w:val="000000"/>
          <w:sz w:val="28"/>
        </w:rPr>
        <w:t>
      2) код строки 300 в столбцах 1 и 2 показываются планируемые объемы (в ямах) и денежные средства (в тысячах тенге), в столбцах 3 и 4 показываются фактически выполненные объемы (в ямах) и затраченные денежные средства (в тысячах тенге);</w:t>
      </w:r>
    </w:p>
    <w:bookmarkEnd w:id="1841"/>
    <w:bookmarkStart w:name="z1977" w:id="1842"/>
    <w:p>
      <w:pPr>
        <w:spacing w:after="0"/>
        <w:ind w:left="0"/>
        <w:jc w:val="both"/>
      </w:pPr>
      <w:r>
        <w:rPr>
          <w:rFonts w:ascii="Times New Roman"/>
          <w:b w:val="false"/>
          <w:i w:val="false"/>
          <w:color w:val="000000"/>
          <w:sz w:val="28"/>
        </w:rPr>
        <w:t>
      3) код строки 310 в столбцах 1 и 2 показываются планируемые объемы (в кубических метрах) и денежные средства (в тысячах тенге), в столбцах 3 и 4 показываются фактически выполненные объемы (кубических метрах) и затраченные денежные средства (в тысячах тенге);</w:t>
      </w:r>
    </w:p>
    <w:bookmarkEnd w:id="1842"/>
    <w:bookmarkStart w:name="z1978" w:id="1843"/>
    <w:p>
      <w:pPr>
        <w:spacing w:after="0"/>
        <w:ind w:left="0"/>
        <w:jc w:val="both"/>
      </w:pPr>
      <w:r>
        <w:rPr>
          <w:rFonts w:ascii="Times New Roman"/>
          <w:b w:val="false"/>
          <w:i w:val="false"/>
          <w:color w:val="000000"/>
          <w:sz w:val="28"/>
        </w:rPr>
        <w:t>
      4) код строки 320 указываются сумма объемов строк 330-340 в столбцах 1 и 2 показываются планируемые объемы (в гектарах) и денежные средства (в тысячах тенге), в столбцах 3 и 4 показываются фактически выполненные объемы (в гектарах) и затраченные денежные средства (в тысячах тенге);</w:t>
      </w:r>
    </w:p>
    <w:bookmarkEnd w:id="1843"/>
    <w:bookmarkStart w:name="z1979" w:id="1844"/>
    <w:p>
      <w:pPr>
        <w:spacing w:after="0"/>
        <w:ind w:left="0"/>
        <w:jc w:val="both"/>
      </w:pPr>
      <w:r>
        <w:rPr>
          <w:rFonts w:ascii="Times New Roman"/>
          <w:b w:val="false"/>
          <w:i w:val="false"/>
          <w:color w:val="000000"/>
          <w:sz w:val="28"/>
        </w:rPr>
        <w:t>
      5) код строки 330, 340 в столбцах 1 и 2 показываются планируемые объемы (в гектарах) и денежные средства (в тысячах тенге), в столбцах 3 и 4 показываются фактически выполненные объемы (в гектарах) и затраченные денежные средства (в тысячах тенге);</w:t>
      </w:r>
    </w:p>
    <w:bookmarkEnd w:id="1844"/>
    <w:bookmarkStart w:name="z1980" w:id="1845"/>
    <w:p>
      <w:pPr>
        <w:spacing w:after="0"/>
        <w:ind w:left="0"/>
        <w:jc w:val="both"/>
      </w:pPr>
      <w:r>
        <w:rPr>
          <w:rFonts w:ascii="Times New Roman"/>
          <w:b w:val="false"/>
          <w:i w:val="false"/>
          <w:color w:val="000000"/>
          <w:sz w:val="28"/>
        </w:rPr>
        <w:t>
      6) код строки 350 в столбце 2 показываются сумма строк 290-320 планируемых денежных средств (в тысячах тенге), в столбце 4 фактически затраченных денежных средств (в тысячах тенге).</w:t>
      </w:r>
    </w:p>
    <w:bookmarkEnd w:id="1845"/>
    <w:bookmarkStart w:name="z1981" w:id="1846"/>
    <w:p>
      <w:pPr>
        <w:spacing w:after="0"/>
        <w:ind w:left="0"/>
        <w:jc w:val="both"/>
      </w:pPr>
      <w:r>
        <w:rPr>
          <w:rFonts w:ascii="Times New Roman"/>
          <w:b w:val="false"/>
          <w:i w:val="false"/>
          <w:color w:val="000000"/>
          <w:sz w:val="28"/>
        </w:rPr>
        <w:t>
      8. Раздел IV Гидромелиоративные и лесоосушительные работы код строки 360-440:</w:t>
      </w:r>
    </w:p>
    <w:bookmarkEnd w:id="1846"/>
    <w:bookmarkStart w:name="z1982" w:id="1847"/>
    <w:p>
      <w:pPr>
        <w:spacing w:after="0"/>
        <w:ind w:left="0"/>
        <w:jc w:val="both"/>
      </w:pPr>
      <w:r>
        <w:rPr>
          <w:rFonts w:ascii="Times New Roman"/>
          <w:b w:val="false"/>
          <w:i w:val="false"/>
          <w:color w:val="000000"/>
          <w:sz w:val="28"/>
        </w:rPr>
        <w:t>
      1) код строки 360-430 в столбцах 1 и 2 показываются планируемые объемы (в гектарах) и денежные средства (в тысячах тенге), в столбцах 3 и 4 показываются фактически выполненные объемы (в гектарах) и затраченные денежные средства (в тысячах тенге);</w:t>
      </w:r>
    </w:p>
    <w:bookmarkEnd w:id="1847"/>
    <w:bookmarkStart w:name="z1983" w:id="1848"/>
    <w:p>
      <w:pPr>
        <w:spacing w:after="0"/>
        <w:ind w:left="0"/>
        <w:jc w:val="both"/>
      </w:pPr>
      <w:r>
        <w:rPr>
          <w:rFonts w:ascii="Times New Roman"/>
          <w:b w:val="false"/>
          <w:i w:val="false"/>
          <w:color w:val="000000"/>
          <w:sz w:val="28"/>
        </w:rPr>
        <w:t>
      2) код строки 440 в столбце 2 показываются сумма строк 360-430 планируемых денежных средств (в тысячах тенге), в столбце 4 фактически затраченных денежных средств (в тысячах тенге).</w:t>
      </w:r>
    </w:p>
    <w:bookmarkEnd w:id="1848"/>
    <w:bookmarkStart w:name="z1984" w:id="1849"/>
    <w:p>
      <w:pPr>
        <w:spacing w:after="0"/>
        <w:ind w:left="0"/>
        <w:jc w:val="both"/>
      </w:pPr>
      <w:r>
        <w:rPr>
          <w:rFonts w:ascii="Times New Roman"/>
          <w:b w:val="false"/>
          <w:i w:val="false"/>
          <w:color w:val="000000"/>
          <w:sz w:val="28"/>
        </w:rPr>
        <w:t>
      9. Раздел V Лесокультурные работы код строки 450-750:</w:t>
      </w:r>
    </w:p>
    <w:bookmarkEnd w:id="1849"/>
    <w:bookmarkStart w:name="z1985" w:id="1850"/>
    <w:p>
      <w:pPr>
        <w:spacing w:after="0"/>
        <w:ind w:left="0"/>
        <w:jc w:val="both"/>
      </w:pPr>
      <w:r>
        <w:rPr>
          <w:rFonts w:ascii="Times New Roman"/>
          <w:b w:val="false"/>
          <w:i w:val="false"/>
          <w:color w:val="000000"/>
          <w:sz w:val="28"/>
        </w:rPr>
        <w:t>
      1) код строки 450-610, 640-700 в столбцах 1 и 2 показываются планируемые объемы (в гектарах) и денежные средства (в тысячах тенге), в столбцах 3 и 4 показываются фактически выполненные объемы (в гектарах) и затраченные денежные средства (в тысячах тенге);</w:t>
      </w:r>
    </w:p>
    <w:bookmarkEnd w:id="1850"/>
    <w:bookmarkStart w:name="z1986" w:id="1851"/>
    <w:p>
      <w:pPr>
        <w:spacing w:after="0"/>
        <w:ind w:left="0"/>
        <w:jc w:val="both"/>
      </w:pPr>
      <w:r>
        <w:rPr>
          <w:rFonts w:ascii="Times New Roman"/>
          <w:b w:val="false"/>
          <w:i w:val="false"/>
          <w:color w:val="000000"/>
          <w:sz w:val="28"/>
        </w:rPr>
        <w:t>
      2) код строки 620, 630 в столбце 1 показываются планируемые объемы (в гектарах), в столбце 3 показываются фактически выполненные объемы (в гектарах);</w:t>
      </w:r>
    </w:p>
    <w:bookmarkEnd w:id="1851"/>
    <w:bookmarkStart w:name="z1987" w:id="1852"/>
    <w:p>
      <w:pPr>
        <w:spacing w:after="0"/>
        <w:ind w:left="0"/>
        <w:jc w:val="both"/>
      </w:pPr>
      <w:r>
        <w:rPr>
          <w:rFonts w:ascii="Times New Roman"/>
          <w:b w:val="false"/>
          <w:i w:val="false"/>
          <w:color w:val="000000"/>
          <w:sz w:val="28"/>
        </w:rPr>
        <w:t>
      3) код строки 621, 631, 710 в столбцах 1 и 2 показываются планируемые объемы (в тысячах штук) и денежные средства (в тысячах тенге), столбцах 3 и 4 показываются фактически выполненные объемы (тысячах штук) и затраченные денежные средства (в тысячах тенге);</w:t>
      </w:r>
    </w:p>
    <w:bookmarkEnd w:id="1852"/>
    <w:bookmarkStart w:name="z1988" w:id="1853"/>
    <w:p>
      <w:pPr>
        <w:spacing w:after="0"/>
        <w:ind w:left="0"/>
        <w:jc w:val="both"/>
      </w:pPr>
      <w:r>
        <w:rPr>
          <w:rFonts w:ascii="Times New Roman"/>
          <w:b w:val="false"/>
          <w:i w:val="false"/>
          <w:color w:val="000000"/>
          <w:sz w:val="28"/>
        </w:rPr>
        <w:t>
      4) код строки 720, 725, 730 в столбцах 1 и 2 показываются планируемые объемы (в килограммах) и денежные средства (в тысячах тенге), в столбцах 3 и 4 показываются фактически выполненные объемы (в килограммах) и затраченные денежные средства (в тысячах штук);</w:t>
      </w:r>
    </w:p>
    <w:bookmarkEnd w:id="1853"/>
    <w:bookmarkStart w:name="z1989" w:id="1854"/>
    <w:p>
      <w:pPr>
        <w:spacing w:after="0"/>
        <w:ind w:left="0"/>
        <w:jc w:val="both"/>
      </w:pPr>
      <w:r>
        <w:rPr>
          <w:rFonts w:ascii="Times New Roman"/>
          <w:b w:val="false"/>
          <w:i w:val="false"/>
          <w:color w:val="000000"/>
          <w:sz w:val="28"/>
        </w:rPr>
        <w:t>
      5) код строки 740 в столбце 2 показываются сумма строк 440-730 планируемых денежных средств (в тысячах тенге), в столбце 4 фактически затраченных денежных средств (в тысячах тенге);</w:t>
      </w:r>
    </w:p>
    <w:bookmarkEnd w:id="1854"/>
    <w:bookmarkStart w:name="z1990" w:id="1855"/>
    <w:p>
      <w:pPr>
        <w:spacing w:after="0"/>
        <w:ind w:left="0"/>
        <w:jc w:val="both"/>
      </w:pPr>
      <w:r>
        <w:rPr>
          <w:rFonts w:ascii="Times New Roman"/>
          <w:b w:val="false"/>
          <w:i w:val="false"/>
          <w:color w:val="000000"/>
          <w:sz w:val="28"/>
        </w:rPr>
        <w:t>
      6) код строки 750 из строк 460, 480, 570, 590 в столбе 2 показываются сумма строк 460, 480, 570, 590 планируемых денежных средств (в тысячах тенге), в столбце 4 фактически затраченных денежных средств (в тысячах тенге).</w:t>
      </w:r>
    </w:p>
    <w:bookmarkEnd w:id="1855"/>
    <w:bookmarkStart w:name="z1991" w:id="1856"/>
    <w:p>
      <w:pPr>
        <w:spacing w:after="0"/>
        <w:ind w:left="0"/>
        <w:jc w:val="both"/>
      </w:pPr>
      <w:r>
        <w:rPr>
          <w:rFonts w:ascii="Times New Roman"/>
          <w:b w:val="false"/>
          <w:i w:val="false"/>
          <w:color w:val="000000"/>
          <w:sz w:val="28"/>
        </w:rPr>
        <w:t>
      10. Раздел VI Противопожарные мероприятия код строки 760-970:</w:t>
      </w:r>
    </w:p>
    <w:bookmarkEnd w:id="1856"/>
    <w:bookmarkStart w:name="z1992" w:id="1857"/>
    <w:p>
      <w:pPr>
        <w:spacing w:after="0"/>
        <w:ind w:left="0"/>
        <w:jc w:val="both"/>
      </w:pPr>
      <w:r>
        <w:rPr>
          <w:rFonts w:ascii="Times New Roman"/>
          <w:b w:val="false"/>
          <w:i w:val="false"/>
          <w:color w:val="000000"/>
          <w:sz w:val="28"/>
        </w:rPr>
        <w:t>
      1) код строки 760, 780, 890-910 в столбцах 1 и 2 показываются планируемые объемы (в километрах) и денежные средства (в тысячах тенге), в столбцах 3 и 4 показываются фактически выполненные объемы (в километрах) и затраченные денежные средства (в тысячах тенге);</w:t>
      </w:r>
    </w:p>
    <w:bookmarkEnd w:id="1857"/>
    <w:bookmarkStart w:name="z1993" w:id="1858"/>
    <w:p>
      <w:pPr>
        <w:spacing w:after="0"/>
        <w:ind w:left="0"/>
        <w:jc w:val="both"/>
      </w:pPr>
      <w:r>
        <w:rPr>
          <w:rFonts w:ascii="Times New Roman"/>
          <w:b w:val="false"/>
          <w:i w:val="false"/>
          <w:color w:val="000000"/>
          <w:sz w:val="28"/>
        </w:rPr>
        <w:t>
      2) код строки 770 в столбце 1 показываются планируемые объемы (в кубических метрах), в столбце 3 показываются фактически выполненные объемы (в кубических метрах);</w:t>
      </w:r>
    </w:p>
    <w:bookmarkEnd w:id="1858"/>
    <w:bookmarkStart w:name="z1994" w:id="1859"/>
    <w:p>
      <w:pPr>
        <w:spacing w:after="0"/>
        <w:ind w:left="0"/>
        <w:jc w:val="both"/>
      </w:pPr>
      <w:r>
        <w:rPr>
          <w:rFonts w:ascii="Times New Roman"/>
          <w:b w:val="false"/>
          <w:i w:val="false"/>
          <w:color w:val="000000"/>
          <w:sz w:val="28"/>
        </w:rPr>
        <w:t>
      3) код строки 920-960 в столбце 2 показываются планируемые денежные средства (в тысячах тенге), в столбце 4 показываются фактически затраченные денежные средства (в тысячах тенге);</w:t>
      </w:r>
    </w:p>
    <w:bookmarkEnd w:id="1859"/>
    <w:bookmarkStart w:name="z1995" w:id="1860"/>
    <w:p>
      <w:pPr>
        <w:spacing w:after="0"/>
        <w:ind w:left="0"/>
        <w:jc w:val="both"/>
      </w:pPr>
      <w:r>
        <w:rPr>
          <w:rFonts w:ascii="Times New Roman"/>
          <w:b w:val="false"/>
          <w:i w:val="false"/>
          <w:color w:val="000000"/>
          <w:sz w:val="28"/>
        </w:rPr>
        <w:t>
      4) код строки 970 в столбце 2 показываются сумма строк 760-960 планируемых денежных средств (в тысячах тенге), в столбце 4 фактически затраченных денежных средств (в тысячах тенге).</w:t>
      </w:r>
    </w:p>
    <w:bookmarkEnd w:id="1860"/>
    <w:bookmarkStart w:name="z1996" w:id="1861"/>
    <w:p>
      <w:pPr>
        <w:spacing w:after="0"/>
        <w:ind w:left="0"/>
        <w:jc w:val="both"/>
      </w:pPr>
      <w:r>
        <w:rPr>
          <w:rFonts w:ascii="Times New Roman"/>
          <w:b w:val="false"/>
          <w:i w:val="false"/>
          <w:color w:val="000000"/>
          <w:sz w:val="28"/>
        </w:rPr>
        <w:t>
      11. Раздел VII Работы по полезащитному лесоразведению по договорам код строки 980-1040:</w:t>
      </w:r>
    </w:p>
    <w:bookmarkEnd w:id="1861"/>
    <w:bookmarkStart w:name="z1997" w:id="1862"/>
    <w:p>
      <w:pPr>
        <w:spacing w:after="0"/>
        <w:ind w:left="0"/>
        <w:jc w:val="both"/>
      </w:pPr>
      <w:r>
        <w:rPr>
          <w:rFonts w:ascii="Times New Roman"/>
          <w:b w:val="false"/>
          <w:i w:val="false"/>
          <w:color w:val="000000"/>
          <w:sz w:val="28"/>
        </w:rPr>
        <w:t>
      1) код строки 980-1020 в столбцах 1 и 2 показываются планируемые объемы (в гектарах) и денежные средства (в тысячах тенге), в столбцах 3 и 4 показываются фактически выполненные объемы (в гектарах) и затраченные денежные средства (в тысячах тенге);</w:t>
      </w:r>
    </w:p>
    <w:bookmarkEnd w:id="1862"/>
    <w:bookmarkStart w:name="z1998" w:id="1863"/>
    <w:p>
      <w:pPr>
        <w:spacing w:after="0"/>
        <w:ind w:left="0"/>
        <w:jc w:val="both"/>
      </w:pPr>
      <w:r>
        <w:rPr>
          <w:rFonts w:ascii="Times New Roman"/>
          <w:b w:val="false"/>
          <w:i w:val="false"/>
          <w:color w:val="000000"/>
          <w:sz w:val="28"/>
        </w:rPr>
        <w:t>
      2) код строки 1030 в столбце 2 показываются планируемые денежные средства (в тысячах тенге), в столбце 4 показываются фактически затраченные денежные средства (в тысячах тенге);</w:t>
      </w:r>
    </w:p>
    <w:bookmarkEnd w:id="1863"/>
    <w:bookmarkStart w:name="z1999" w:id="1864"/>
    <w:p>
      <w:pPr>
        <w:spacing w:after="0"/>
        <w:ind w:left="0"/>
        <w:jc w:val="both"/>
      </w:pPr>
      <w:r>
        <w:rPr>
          <w:rFonts w:ascii="Times New Roman"/>
          <w:b w:val="false"/>
          <w:i w:val="false"/>
          <w:color w:val="000000"/>
          <w:sz w:val="28"/>
        </w:rPr>
        <w:t>
      3) код строки 1040 в столбце 2 показываются сумма строк 980-1030 планируемых денежных средств (в тысячах тенге), в столбце 4 фактически затраченных денежных средств (в тысячах тенге).</w:t>
      </w:r>
    </w:p>
    <w:bookmarkEnd w:id="1864"/>
    <w:bookmarkStart w:name="z2000" w:id="1865"/>
    <w:p>
      <w:pPr>
        <w:spacing w:after="0"/>
        <w:ind w:left="0"/>
        <w:jc w:val="both"/>
      </w:pPr>
      <w:r>
        <w:rPr>
          <w:rFonts w:ascii="Times New Roman"/>
          <w:b w:val="false"/>
          <w:i w:val="false"/>
          <w:color w:val="000000"/>
          <w:sz w:val="28"/>
        </w:rPr>
        <w:t>
      12. Раздел VIII Работы, выполняемые на сторону код строки 1050-1090:</w:t>
      </w:r>
    </w:p>
    <w:bookmarkEnd w:id="1865"/>
    <w:bookmarkStart w:name="z2001" w:id="1866"/>
    <w:p>
      <w:pPr>
        <w:spacing w:after="0"/>
        <w:ind w:left="0"/>
        <w:jc w:val="both"/>
      </w:pPr>
      <w:r>
        <w:rPr>
          <w:rFonts w:ascii="Times New Roman"/>
          <w:b w:val="false"/>
          <w:i w:val="false"/>
          <w:color w:val="000000"/>
          <w:sz w:val="28"/>
        </w:rPr>
        <w:t>
      1) код строки 1050-1070 в столбце 2 показываются планируемые денежные средства (в тысячах тенге), в столбце 4 показываются фактически затраченные денежные средства (в тысячах тенге);</w:t>
      </w:r>
    </w:p>
    <w:bookmarkEnd w:id="1866"/>
    <w:bookmarkStart w:name="z2002" w:id="1867"/>
    <w:p>
      <w:pPr>
        <w:spacing w:after="0"/>
        <w:ind w:left="0"/>
        <w:jc w:val="both"/>
      </w:pPr>
      <w:r>
        <w:rPr>
          <w:rFonts w:ascii="Times New Roman"/>
          <w:b w:val="false"/>
          <w:i w:val="false"/>
          <w:color w:val="000000"/>
          <w:sz w:val="28"/>
        </w:rPr>
        <w:t>
      2) код строки 1090 в столбце 2 показываются сумма строк 1050-1070 планируемых денежных средств (в тысячах тенге), в столбце 4 фактически затраченных на проведение работ денежных средств (в тысячах тенге).</w:t>
      </w:r>
    </w:p>
    <w:bookmarkEnd w:id="1867"/>
    <w:bookmarkStart w:name="z2003" w:id="1868"/>
    <w:p>
      <w:pPr>
        <w:spacing w:after="0"/>
        <w:ind w:left="0"/>
        <w:jc w:val="both"/>
      </w:pPr>
      <w:r>
        <w:rPr>
          <w:rFonts w:ascii="Times New Roman"/>
          <w:b w:val="false"/>
          <w:i w:val="false"/>
          <w:color w:val="000000"/>
          <w:sz w:val="28"/>
        </w:rPr>
        <w:t>
      13. Раздел IX Общепроизводственные расходы раздел состоит из двух столбцов и в них показываются только суммы затрат:</w:t>
      </w:r>
    </w:p>
    <w:bookmarkEnd w:id="1868"/>
    <w:bookmarkStart w:name="z2004" w:id="1869"/>
    <w:p>
      <w:pPr>
        <w:spacing w:after="0"/>
        <w:ind w:left="0"/>
        <w:jc w:val="both"/>
      </w:pPr>
      <w:r>
        <w:rPr>
          <w:rFonts w:ascii="Times New Roman"/>
          <w:b w:val="false"/>
          <w:i w:val="false"/>
          <w:color w:val="000000"/>
          <w:sz w:val="28"/>
        </w:rPr>
        <w:t>
      1) код строки 1100-1190, 1192 в столбце 1 показываются планируемые денежные средства (в тысячах тенге), в столбце 2 показываются фактически затраченные денежные средства (в тысячах тенге);</w:t>
      </w:r>
    </w:p>
    <w:bookmarkEnd w:id="1869"/>
    <w:bookmarkStart w:name="z2005" w:id="1870"/>
    <w:p>
      <w:pPr>
        <w:spacing w:after="0"/>
        <w:ind w:left="0"/>
        <w:jc w:val="both"/>
      </w:pPr>
      <w:r>
        <w:rPr>
          <w:rFonts w:ascii="Times New Roman"/>
          <w:b w:val="false"/>
          <w:i w:val="false"/>
          <w:color w:val="000000"/>
          <w:sz w:val="28"/>
        </w:rPr>
        <w:t>
      2) код строки 1191 в строках 1120, 1160, 1180, 1233, 1235 в столбце 1 показываются планируемые денежные средства (в тысячах тенге), в столбце 2 показываются фактически затраченные денежные средства (в тысячах тенге);</w:t>
      </w:r>
    </w:p>
    <w:bookmarkEnd w:id="1870"/>
    <w:bookmarkStart w:name="z2006" w:id="1871"/>
    <w:p>
      <w:pPr>
        <w:spacing w:after="0"/>
        <w:ind w:left="0"/>
        <w:jc w:val="both"/>
      </w:pPr>
      <w:r>
        <w:rPr>
          <w:rFonts w:ascii="Times New Roman"/>
          <w:b w:val="false"/>
          <w:i w:val="false"/>
          <w:color w:val="000000"/>
          <w:sz w:val="28"/>
        </w:rPr>
        <w:t>
      3) код строки 1200 показывается сумма строк 1100-1192 в столбце 1 показываются планируемые денежные средства (в тысячах тенге), в столбце 2 показываются фактически затраченные денежные средства (в тысячах тенге);</w:t>
      </w:r>
    </w:p>
    <w:bookmarkEnd w:id="1871"/>
    <w:bookmarkStart w:name="z2007" w:id="1872"/>
    <w:p>
      <w:pPr>
        <w:spacing w:after="0"/>
        <w:ind w:left="0"/>
        <w:jc w:val="both"/>
      </w:pPr>
      <w:r>
        <w:rPr>
          <w:rFonts w:ascii="Times New Roman"/>
          <w:b w:val="false"/>
          <w:i w:val="false"/>
          <w:color w:val="000000"/>
          <w:sz w:val="28"/>
        </w:rPr>
        <w:t>
      4) код строки 1210 указывается сумма строк 070, 280, 350, 440, 740, 970, 1040, 1090, 1200 в столбце 1 показываются планируемые денежные средства (в тысячах тенге), в столбце 2 показываются фактически затраченные денежные средства (в тысячах тенге);</w:t>
      </w:r>
    </w:p>
    <w:bookmarkEnd w:id="1872"/>
    <w:bookmarkStart w:name="z2008" w:id="1873"/>
    <w:p>
      <w:pPr>
        <w:spacing w:after="0"/>
        <w:ind w:left="0"/>
        <w:jc w:val="both"/>
      </w:pPr>
      <w:r>
        <w:rPr>
          <w:rFonts w:ascii="Times New Roman"/>
          <w:b w:val="false"/>
          <w:i w:val="false"/>
          <w:color w:val="000000"/>
          <w:sz w:val="28"/>
        </w:rPr>
        <w:t>
      5) код строки 1220 указывается заработная плата рабочих из всех разделов I-IX в столбце 1 показываются планируемые денежные средства (в тысячах тенге), в столбце 2 показываются фактически затраченные денежные средства (в тысячах тенге).</w:t>
      </w:r>
    </w:p>
    <w:bookmarkEnd w:id="1873"/>
    <w:bookmarkStart w:name="z2009" w:id="1874"/>
    <w:p>
      <w:pPr>
        <w:spacing w:after="0"/>
        <w:ind w:left="0"/>
        <w:jc w:val="both"/>
      </w:pPr>
      <w:r>
        <w:rPr>
          <w:rFonts w:ascii="Times New Roman"/>
          <w:b w:val="false"/>
          <w:i w:val="false"/>
          <w:color w:val="000000"/>
          <w:sz w:val="28"/>
        </w:rPr>
        <w:t>
      14. Раздел X код сроки 1230 "Расходы на содержание лесохозяйственного аппарата" – всего раздел состоит из двух столбцов показываются всего затрат на содержание лесохозяйственного аппарата сумма строк 1231-1235:</w:t>
      </w:r>
    </w:p>
    <w:bookmarkEnd w:id="1874"/>
    <w:bookmarkStart w:name="z2010" w:id="1875"/>
    <w:p>
      <w:pPr>
        <w:spacing w:after="0"/>
        <w:ind w:left="0"/>
        <w:jc w:val="both"/>
      </w:pPr>
      <w:r>
        <w:rPr>
          <w:rFonts w:ascii="Times New Roman"/>
          <w:b w:val="false"/>
          <w:i w:val="false"/>
          <w:color w:val="000000"/>
          <w:sz w:val="28"/>
        </w:rPr>
        <w:t>
      1) код строки 1231-1235 в столбце 1 показываются планируемые денежные средства (в тысячах тенге), в столбце 2 показываются фактически затраченные денежные средства (в тысячах тенге);</w:t>
      </w:r>
    </w:p>
    <w:bookmarkEnd w:id="1875"/>
    <w:bookmarkStart w:name="z2011" w:id="1876"/>
    <w:p>
      <w:pPr>
        <w:spacing w:after="0"/>
        <w:ind w:left="0"/>
        <w:jc w:val="both"/>
      </w:pPr>
      <w:r>
        <w:rPr>
          <w:rFonts w:ascii="Times New Roman"/>
          <w:b w:val="false"/>
          <w:i w:val="false"/>
          <w:color w:val="000000"/>
          <w:sz w:val="28"/>
        </w:rPr>
        <w:t>
      2) код строки 1240 из строк 1210, 1230 в столбце 1 показываются планируемые денежные средства (в тысячах тенге), в столбце 2 показываются фактически затраченные денежные средства (в тысячах тенге);</w:t>
      </w:r>
    </w:p>
    <w:bookmarkEnd w:id="1876"/>
    <w:bookmarkStart w:name="z2012" w:id="1877"/>
    <w:p>
      <w:pPr>
        <w:spacing w:after="0"/>
        <w:ind w:left="0"/>
        <w:jc w:val="both"/>
      </w:pPr>
      <w:r>
        <w:rPr>
          <w:rFonts w:ascii="Times New Roman"/>
          <w:b w:val="false"/>
          <w:i w:val="false"/>
          <w:color w:val="000000"/>
          <w:sz w:val="28"/>
        </w:rPr>
        <w:t>
      3) код строки 1250 указывается затраты из строк 350 и 740 в столбце 1 показываются планируемые денежные средства (в тысячах тенге), в столбце 2 показываются фактически затраченные денежные средства (в тысячах тенге).</w:t>
      </w:r>
    </w:p>
    <w:bookmarkEnd w:id="1877"/>
    <w:bookmarkStart w:name="z2013" w:id="1878"/>
    <w:p>
      <w:pPr>
        <w:spacing w:after="0"/>
        <w:ind w:left="0"/>
        <w:jc w:val="both"/>
      </w:pPr>
      <w:r>
        <w:rPr>
          <w:rFonts w:ascii="Times New Roman"/>
          <w:b w:val="false"/>
          <w:i w:val="false"/>
          <w:color w:val="000000"/>
          <w:sz w:val="28"/>
        </w:rPr>
        <w:t>
      15. Приобретение химикатов и удобрений:</w:t>
      </w:r>
    </w:p>
    <w:bookmarkEnd w:id="1878"/>
    <w:bookmarkStart w:name="z2014" w:id="1879"/>
    <w:p>
      <w:pPr>
        <w:spacing w:after="0"/>
        <w:ind w:left="0"/>
        <w:jc w:val="both"/>
      </w:pPr>
      <w:r>
        <w:rPr>
          <w:rFonts w:ascii="Times New Roman"/>
          <w:b w:val="false"/>
          <w:i w:val="false"/>
          <w:color w:val="000000"/>
          <w:sz w:val="28"/>
        </w:rPr>
        <w:t>
      1) код строки 1260 указывается расходы из строки 740, 1250 в столбце 1 показываются планируемые денежные средства (в тысячах тенге), в столбце 2 показываются фактически затраченные денежные средства (в тысячах тенге);</w:t>
      </w:r>
    </w:p>
    <w:bookmarkEnd w:id="1879"/>
    <w:bookmarkStart w:name="z2015" w:id="1880"/>
    <w:p>
      <w:pPr>
        <w:spacing w:after="0"/>
        <w:ind w:left="0"/>
        <w:jc w:val="both"/>
      </w:pPr>
      <w:r>
        <w:rPr>
          <w:rFonts w:ascii="Times New Roman"/>
          <w:b w:val="false"/>
          <w:i w:val="false"/>
          <w:color w:val="000000"/>
          <w:sz w:val="28"/>
        </w:rPr>
        <w:t>
      2) код строки 1270 указываются расходы из строк 1120, 1180 в столбце 1 показываются планируемые денежные средства (в тысячах тенге), в столбце 2 показываются фактически затраченные денежные средства (в тысячах тенге).</w:t>
      </w:r>
    </w:p>
    <w:bookmarkEnd w:id="1880"/>
    <w:bookmarkStart w:name="z2016" w:id="1881"/>
    <w:p>
      <w:pPr>
        <w:spacing w:after="0"/>
        <w:ind w:left="0"/>
        <w:jc w:val="both"/>
      </w:pPr>
      <w:r>
        <w:rPr>
          <w:rFonts w:ascii="Times New Roman"/>
          <w:b w:val="false"/>
          <w:i w:val="false"/>
          <w:color w:val="000000"/>
          <w:sz w:val="28"/>
        </w:rPr>
        <w:t>
      16. О выполнении плана по штатам код строки 1271, 1272 указывается количество штатных работников в столбце 1 показываются планируемое количество человек по штатному расписанию, в столбце 2 показываются фактическое количество человек.</w:t>
      </w:r>
    </w:p>
    <w:bookmarkEnd w:id="1881"/>
    <w:bookmarkStart w:name="z2017" w:id="1882"/>
    <w:p>
      <w:pPr>
        <w:spacing w:after="0"/>
        <w:ind w:left="0"/>
        <w:jc w:val="both"/>
      </w:pPr>
      <w:r>
        <w:rPr>
          <w:rFonts w:ascii="Times New Roman"/>
          <w:b w:val="false"/>
          <w:i w:val="false"/>
          <w:color w:val="000000"/>
          <w:sz w:val="28"/>
        </w:rPr>
        <w:t>
      17. Движение лесопродукции в данном разделе указывается движение древесины с баланса лесничеств, в деревообратывающие цеха, на реализацию, списание и так прочие движение лесопродукции соответствует бухгалтерским отчетам:</w:t>
      </w:r>
    </w:p>
    <w:bookmarkEnd w:id="1882"/>
    <w:bookmarkStart w:name="z2018" w:id="1883"/>
    <w:p>
      <w:pPr>
        <w:spacing w:after="0"/>
        <w:ind w:left="0"/>
        <w:jc w:val="both"/>
      </w:pPr>
      <w:r>
        <w:rPr>
          <w:rFonts w:ascii="Times New Roman"/>
          <w:b w:val="false"/>
          <w:i w:val="false"/>
          <w:color w:val="000000"/>
          <w:sz w:val="28"/>
        </w:rPr>
        <w:t>
      1) код строки 1280-1340 в столбце 1 показываются всего ликвидной древесины в плотных кубометрах, в столбце 2 показываются количество деловой древесины в плотных кубометрах, в столбце 3 показываются количество дровяной древесины в плотных кубометрах, в столбце 4 показываются количество древесины в плотных кубометрах в хлыстах,  в столбце 5 показываются стоимость всей ликвидной древесины в тысячах тенге по продажным ценам, в столбце 6 показывается стоимость деловой древесины в тысячах тенге по продажным ценам;</w:t>
      </w:r>
    </w:p>
    <w:bookmarkEnd w:id="1883"/>
    <w:bookmarkStart w:name="z2019" w:id="1884"/>
    <w:p>
      <w:pPr>
        <w:spacing w:after="0"/>
        <w:ind w:left="0"/>
        <w:jc w:val="both"/>
      </w:pPr>
      <w:r>
        <w:rPr>
          <w:rFonts w:ascii="Times New Roman"/>
          <w:b w:val="false"/>
          <w:i w:val="false"/>
          <w:color w:val="000000"/>
          <w:sz w:val="28"/>
        </w:rPr>
        <w:t>
      2) код строки 1350 указывается количество древесины при сложении строк 1280+1290+1300 за вычетом строк 1310-1340, при сдаче квартальных отчетов цифра изменяется с нарастающим итогом по каждому кварталу до конца отчетного года, по окончании отчетного года данная цифра в следующем отчетном году вписывается в строку 1280, в столбце 1 показываются всего ликвидной древесины в плотных кубометрах, в столбце 2 показываются количество деловой древесины в плотных кубометрах, в столбце 3 показываются количество дровяной древесины в плотных кубометрах,  в столбце 4 показываются количество древесины в плотных кубометрах  в хлыстах, в столбце 5 показываются стоимость всей ликвидной древесины  в тысячах тенге по продажным ценам, в столбце 6 показывается стоимость деловой древесины в тысячах тенге по продажным ценам.</w:t>
      </w:r>
    </w:p>
    <w:bookmarkEnd w:id="1884"/>
    <w:bookmarkStart w:name="z2020" w:id="1885"/>
    <w:p>
      <w:pPr>
        <w:spacing w:after="0"/>
        <w:ind w:left="0"/>
        <w:jc w:val="both"/>
      </w:pPr>
      <w:r>
        <w:rPr>
          <w:rFonts w:ascii="Times New Roman"/>
          <w:b w:val="false"/>
          <w:i w:val="false"/>
          <w:color w:val="000000"/>
          <w:sz w:val="28"/>
        </w:rPr>
        <w:t>
      18. Основные объемы работ, выполненные механизмами:</w:t>
      </w:r>
    </w:p>
    <w:bookmarkEnd w:id="1885"/>
    <w:bookmarkStart w:name="z2021" w:id="1886"/>
    <w:p>
      <w:pPr>
        <w:spacing w:after="0"/>
        <w:ind w:left="0"/>
        <w:jc w:val="both"/>
      </w:pPr>
      <w:r>
        <w:rPr>
          <w:rFonts w:ascii="Times New Roman"/>
          <w:b w:val="false"/>
          <w:i w:val="false"/>
          <w:color w:val="000000"/>
          <w:sz w:val="28"/>
        </w:rPr>
        <w:t>
      1) код строки 1360 показываются объемы из строки 110 в столбцах 1 и 2 показываются планируемые объемы (в кубических метрах) и денежные средства (в тысячах тенге), в столбцах 3 и 4 показываются фактически выполненные объемы (в кубических метрах) и показываются затраченные денежные средства (в тысячах тенге);</w:t>
      </w:r>
    </w:p>
    <w:bookmarkEnd w:id="1886"/>
    <w:bookmarkStart w:name="z2022" w:id="1887"/>
    <w:p>
      <w:pPr>
        <w:spacing w:after="0"/>
        <w:ind w:left="0"/>
        <w:jc w:val="both"/>
      </w:pPr>
      <w:r>
        <w:rPr>
          <w:rFonts w:ascii="Times New Roman"/>
          <w:b w:val="false"/>
          <w:i w:val="false"/>
          <w:color w:val="000000"/>
          <w:sz w:val="28"/>
        </w:rPr>
        <w:t>
      2) код строки 1370 показываются объемы из строк 150, 170, 190 выполненные механизмами в столбцах 1 и 2 показываются планируемые объемы (в кубических метрах) и денежные средства (в тысячах тенге), в столбцах 3 и 4 показываются фактически выполненные объемы (в кубических метрах) и показываются затраченные денежные средства (в тысячах тенге);</w:t>
      </w:r>
    </w:p>
    <w:bookmarkEnd w:id="1887"/>
    <w:bookmarkStart w:name="z2023" w:id="1888"/>
    <w:p>
      <w:pPr>
        <w:spacing w:after="0"/>
        <w:ind w:left="0"/>
        <w:jc w:val="both"/>
      </w:pPr>
      <w:r>
        <w:rPr>
          <w:rFonts w:ascii="Times New Roman"/>
          <w:b w:val="false"/>
          <w:i w:val="false"/>
          <w:color w:val="000000"/>
          <w:sz w:val="28"/>
        </w:rPr>
        <w:t>
      3) код строки 1380 показываются объемы из строки 210 в столбцах 1 и 2 показываются планируемые объемы (в кубических метрах) и денежные средства (в тысячах тенге), в столбцах 3 и 4 показываются фактически выполненные объемы (в кубических метрах) и показываются затраченные денежные средства (в тысячах тенге);</w:t>
      </w:r>
    </w:p>
    <w:bookmarkEnd w:id="1888"/>
    <w:bookmarkStart w:name="z2024" w:id="1889"/>
    <w:p>
      <w:pPr>
        <w:spacing w:after="0"/>
        <w:ind w:left="0"/>
        <w:jc w:val="both"/>
      </w:pPr>
      <w:r>
        <w:rPr>
          <w:rFonts w:ascii="Times New Roman"/>
          <w:b w:val="false"/>
          <w:i w:val="false"/>
          <w:color w:val="000000"/>
          <w:sz w:val="28"/>
        </w:rPr>
        <w:t>
      4) код строки 1390 показываются объемы из строк 440 450, 460 в столбцах 1 и 2 показываются планируемые объемы (в гектарах) и денежные средства (в тысячах тенге), в столбцах 3 и 4 показываются фактически выполненные объемы (в гектарах) и показываются затраченные денежные средства (в тысячах тенге);</w:t>
      </w:r>
    </w:p>
    <w:bookmarkEnd w:id="1889"/>
    <w:bookmarkStart w:name="z2025" w:id="1890"/>
    <w:p>
      <w:pPr>
        <w:spacing w:after="0"/>
        <w:ind w:left="0"/>
        <w:jc w:val="both"/>
      </w:pPr>
      <w:r>
        <w:rPr>
          <w:rFonts w:ascii="Times New Roman"/>
          <w:b w:val="false"/>
          <w:i w:val="false"/>
          <w:color w:val="000000"/>
          <w:sz w:val="28"/>
        </w:rPr>
        <w:t>
      5) код строки 1400 показываются объемы из строк 490, 500 в столбцах 1 и 2 показываются планируемые объемы (в гектарах) и денежные средства (в тысячах тенге), в столбцах 3 и 4 показываются фактически выполненные объемы (в гектарах) и показываются затраченные денежные средства (в тысячах тенге);</w:t>
      </w:r>
    </w:p>
    <w:bookmarkEnd w:id="1890"/>
    <w:bookmarkStart w:name="z2026" w:id="1891"/>
    <w:p>
      <w:pPr>
        <w:spacing w:after="0"/>
        <w:ind w:left="0"/>
        <w:jc w:val="both"/>
      </w:pPr>
      <w:r>
        <w:rPr>
          <w:rFonts w:ascii="Times New Roman"/>
          <w:b w:val="false"/>
          <w:i w:val="false"/>
          <w:color w:val="000000"/>
          <w:sz w:val="28"/>
        </w:rPr>
        <w:t>
      6) код строки 1410 показываются объемы из строк 530 в столбцах 1 и 2 показываются планируемые объемы (в гектарах) и денежные средства (в тысячах тенге), в столбцах 3 и 4 показываются фактически выполненные объемы (в гектарах) и показываются затраченные денежные средства (в тысячах тенге);</w:t>
      </w:r>
    </w:p>
    <w:bookmarkEnd w:id="1891"/>
    <w:bookmarkStart w:name="z2027" w:id="1892"/>
    <w:p>
      <w:pPr>
        <w:spacing w:after="0"/>
        <w:ind w:left="0"/>
        <w:jc w:val="both"/>
      </w:pPr>
      <w:r>
        <w:rPr>
          <w:rFonts w:ascii="Times New Roman"/>
          <w:b w:val="false"/>
          <w:i w:val="false"/>
          <w:color w:val="000000"/>
          <w:sz w:val="28"/>
        </w:rPr>
        <w:t>
      7) код строки 1420 показываются объемы из строк 560, 570, 580, 590 в столбцах 1 и 2 показываются планируемые объемы (в гектарах) и денежные средства (в тысячах тенге), в столбцах 3 и 4 показываются фактически выполненные объемы (в гектарах) и показываются затраченные денежные средства (в тысячах тенге);</w:t>
      </w:r>
    </w:p>
    <w:bookmarkEnd w:id="1892"/>
    <w:bookmarkStart w:name="z2028" w:id="1893"/>
    <w:p>
      <w:pPr>
        <w:spacing w:after="0"/>
        <w:ind w:left="0"/>
        <w:jc w:val="both"/>
      </w:pPr>
      <w:r>
        <w:rPr>
          <w:rFonts w:ascii="Times New Roman"/>
          <w:b w:val="false"/>
          <w:i w:val="false"/>
          <w:color w:val="000000"/>
          <w:sz w:val="28"/>
        </w:rPr>
        <w:t>
      8) код строки 1430 показываются объемы из строк 621 и 631 в столбцах 1 и 2 показываются планируемые объемы (в тысячах штук) и денежные средства (в тысячах тенге), в столбцах 3 и 4 показываются фактически выполненные объемы (в тысячах штук) и показываются затраченные денежные средства (в тысячах тенге).</w:t>
      </w:r>
    </w:p>
    <w:bookmarkEnd w:id="1893"/>
    <w:bookmarkStart w:name="z2029" w:id="1894"/>
    <w:p>
      <w:pPr>
        <w:spacing w:after="0"/>
        <w:ind w:left="0"/>
        <w:jc w:val="both"/>
      </w:pPr>
      <w:r>
        <w:rPr>
          <w:rFonts w:ascii="Times New Roman"/>
          <w:b w:val="false"/>
          <w:i w:val="false"/>
          <w:color w:val="000000"/>
          <w:sz w:val="28"/>
        </w:rPr>
        <w:t>
      19. Движение посадочного материала, выращенного в питомниках, школах и плантациях за счет операционных средств:</w:t>
      </w:r>
    </w:p>
    <w:bookmarkEnd w:id="1894"/>
    <w:bookmarkStart w:name="z2030" w:id="1895"/>
    <w:p>
      <w:pPr>
        <w:spacing w:after="0"/>
        <w:ind w:left="0"/>
        <w:jc w:val="both"/>
      </w:pPr>
      <w:r>
        <w:rPr>
          <w:rFonts w:ascii="Times New Roman"/>
          <w:b w:val="false"/>
          <w:i w:val="false"/>
          <w:color w:val="000000"/>
          <w:sz w:val="28"/>
        </w:rPr>
        <w:t xml:space="preserve">
      1) код строки 1440 указывается количество из строк 621 и 631 в столбце 1 показываются всего посадочного материала в тысячах штук, в столбце 2 показываются количество сеянцев в тысячах штук, в столбце 3 показываются количество саженцев в тысячах штук, в столбце 4 показываются стоимость всего посадочного материала в отпускных ценах в тысячах тенге; </w:t>
      </w:r>
    </w:p>
    <w:bookmarkEnd w:id="1895"/>
    <w:bookmarkStart w:name="z2031" w:id="1896"/>
    <w:p>
      <w:pPr>
        <w:spacing w:after="0"/>
        <w:ind w:left="0"/>
        <w:jc w:val="both"/>
      </w:pPr>
      <w:r>
        <w:rPr>
          <w:rFonts w:ascii="Times New Roman"/>
          <w:b w:val="false"/>
          <w:i w:val="false"/>
          <w:color w:val="000000"/>
          <w:sz w:val="28"/>
        </w:rPr>
        <w:t xml:space="preserve">
      2) код строки 1450-1540 в столбце 1 показываются всего посадочного материала в тысячах штук, в столбце 2 показываются количество сеянцев в тысячах штук, в столбце 3 показываются количество саженцев в тысячах штук, в столбце 4 показываются стоимость всего посадочного материала в отпускных ценах в тысячах тенге; </w:t>
      </w:r>
    </w:p>
    <w:bookmarkEnd w:id="1896"/>
    <w:bookmarkStart w:name="z2032" w:id="1897"/>
    <w:p>
      <w:pPr>
        <w:spacing w:after="0"/>
        <w:ind w:left="0"/>
        <w:jc w:val="both"/>
      </w:pPr>
      <w:r>
        <w:rPr>
          <w:rFonts w:ascii="Times New Roman"/>
          <w:b w:val="false"/>
          <w:i w:val="false"/>
          <w:color w:val="000000"/>
          <w:sz w:val="28"/>
        </w:rPr>
        <w:t>
      3) код строки 1550 указывается количество, сумма из строк 1440, 1450, 1460, 1470, за вычетом строк 1480, 1490, 1500, 1510, 1520, 1530, 1540 по окончании отчетного года данная цифра в следующем отчетном году вписывается в строку 1440 в столбце 1 показываются всего посадочного материала в тысячах штук, в столбце 2 показываются количество сеянцев в тысячах штук, в столбце 3 показываются количество саженцев в тысячах штук, в столбце 4 показываются стоимость всего посадочного материала в отпускных ценах в тысячах тенге.</w:t>
      </w:r>
    </w:p>
    <w:bookmarkEnd w:id="1897"/>
    <w:bookmarkStart w:name="z2033" w:id="1898"/>
    <w:p>
      <w:pPr>
        <w:spacing w:after="0"/>
        <w:ind w:left="0"/>
        <w:jc w:val="both"/>
      </w:pPr>
      <w:r>
        <w:rPr>
          <w:rFonts w:ascii="Times New Roman"/>
          <w:b w:val="false"/>
          <w:i w:val="false"/>
          <w:color w:val="000000"/>
          <w:sz w:val="28"/>
        </w:rPr>
        <w:t>
      20. Об объемах работ производительности труда рабочих в лесном хозяйстве.</w:t>
      </w:r>
    </w:p>
    <w:bookmarkEnd w:id="1898"/>
    <w:bookmarkStart w:name="z2034" w:id="1899"/>
    <w:p>
      <w:pPr>
        <w:spacing w:after="0"/>
        <w:ind w:left="0"/>
        <w:jc w:val="both"/>
      </w:pPr>
      <w:r>
        <w:rPr>
          <w:rFonts w:ascii="Times New Roman"/>
          <w:b w:val="false"/>
          <w:i w:val="false"/>
          <w:color w:val="000000"/>
          <w:sz w:val="28"/>
        </w:rPr>
        <w:t>
      Код строки 1560-1590 в столбце 1 показываются средства по отчету за предыдущий год, в столбце 2 показываются за отчетный год планируемые средства в тенге, в столбце 3 показываются за отчетный год фактически затраченные средства в тенге.</w:t>
      </w:r>
    </w:p>
    <w:bookmarkEnd w:id="18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2020 года № 2</w:t>
            </w:r>
          </w:p>
        </w:tc>
      </w:tr>
    </w:tbl>
    <w:tbl>
      <w:tblPr>
        <w:tblW w:w="0" w:type="auto"/>
        <w:tblCellSpacing w:w="0" w:type="auto"/>
        <w:tblBorders>
          <w:top w:val="none"/>
          <w:left w:val="none"/>
          <w:bottom w:val="none"/>
          <w:right w:val="none"/>
          <w:insideH w:val="none"/>
          <w:insideV w:val="none"/>
        </w:tblBorders>
      </w:tblPr>
      <w:tblGrid>
        <w:gridCol w:w="3590"/>
        <w:gridCol w:w="1089"/>
        <w:gridCol w:w="212"/>
        <w:gridCol w:w="220"/>
        <w:gridCol w:w="713"/>
        <w:gridCol w:w="608"/>
        <w:gridCol w:w="1039"/>
        <w:gridCol w:w="1206"/>
        <w:gridCol w:w="1207"/>
        <w:gridCol w:w="1207"/>
        <w:gridCol w:w="1209"/>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2036" w:id="1900"/>
          <w:p>
            <w:pPr>
              <w:spacing w:after="20"/>
              <w:ind w:left="20"/>
              <w:jc w:val="both"/>
            </w:pPr>
          </w:p>
          <w:bookmarkEnd w:id="1900"/>
          <w:p>
            <w:pPr>
              <w:spacing w:after="20"/>
              <w:ind w:left="20"/>
              <w:jc w:val="both"/>
            </w:pPr>
            <w:r>
              <w:drawing>
                <wp:inline distT="0" distB="0" distL="0" distR="0">
                  <wp:extent cx="13843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384300" cy="96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bookmarkStart w:name="z2037" w:id="1901"/>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val="false"/>
                <w:i w:val="false"/>
                <w:color w:val="000000"/>
                <w:sz w:val="20"/>
              </w:rPr>
              <w:t>Ведомстволық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ведомственного статистического наблюдения</w:t>
            </w:r>
            <w:r>
              <w:br/>
            </w:r>
            <w:r>
              <w:rPr>
                <w:rFonts w:ascii="Times New Roman"/>
                <w:b w:val="false"/>
                <w:i w:val="false"/>
                <w:color w:val="000000"/>
                <w:sz w:val="20"/>
              </w:rPr>
              <w:t>
</w:t>
            </w:r>
            <w:r>
              <w:rPr>
                <w:rFonts w:ascii="Times New Roman"/>
                <w:b w:val="false"/>
                <w:i w:val="false"/>
                <w:color w:val="000000"/>
                <w:sz w:val="20"/>
              </w:rPr>
              <w:t>Қазақстан Республикасы Экология, геология және табиғи ресурстар министрлігінің Орман шаруашылығы және жануарлар дүниесі комитетіне ұсынылады</w:t>
            </w:r>
            <w:r>
              <w:br/>
            </w:r>
            <w:r>
              <w:rPr>
                <w:rFonts w:ascii="Times New Roman"/>
                <w:b w:val="false"/>
                <w:i w:val="false"/>
                <w:color w:val="000000"/>
                <w:sz w:val="20"/>
              </w:rPr>
              <w:t>
Представляется Комитету лесного хозяйства и животного мира Министерства экологии, геологии и природных ресурсов Республики Казахстан</w:t>
            </w:r>
          </w:p>
          <w:bookmarkEnd w:id="1901"/>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Қазақстан Республикасы Ұлттық экономика министрлігінің Статистика комитеті төрағасының 20__ жылғы "__" ________ № _ бұйрығына 23-қосымша</w:t>
            </w:r>
          </w:p>
        </w:tc>
      </w:tr>
      <w:tr>
        <w:trPr>
          <w:trHeight w:val="30" w:hRule="atLeast"/>
        </w:trPr>
        <w:tc>
          <w:tcPr>
            <w:tcW w:w="0" w:type="auto"/>
            <w:gridSpan w:val="11"/>
            <w:tcBorders/>
            <w:tcMar>
              <w:top w:w="15" w:type="dxa"/>
              <w:left w:w="15" w:type="dxa"/>
              <w:bottom w:w="15" w:type="dxa"/>
              <w:right w:w="15" w:type="dxa"/>
            </w:tcMar>
            <w:vAlign w:val="center"/>
          </w:tcPr>
          <w:bookmarkStart w:name="z2042" w:id="1902"/>
          <w:p>
            <w:pPr>
              <w:spacing w:after="20"/>
              <w:ind w:left="20"/>
              <w:jc w:val="both"/>
            </w:pPr>
            <w:r>
              <w:rPr>
                <w:rFonts w:ascii="Times New Roman"/>
                <w:b w:val="false"/>
                <w:i w:val="false"/>
                <w:color w:val="000000"/>
                <w:sz w:val="20"/>
              </w:rPr>
              <w:t>
 </w:t>
            </w:r>
            <w:r>
              <w:br/>
            </w:r>
            <w:r>
              <w:rPr>
                <w:rFonts w:ascii="Times New Roman"/>
                <w:b w:val="false"/>
                <w:i w:val="false"/>
                <w:color w:val="000000"/>
                <w:sz w:val="20"/>
              </w:rPr>
              <w:t>
Орман қорғау туралы есеп</w:t>
            </w:r>
            <w:r>
              <w:br/>
            </w:r>
            <w:r>
              <w:rPr>
                <w:rFonts w:ascii="Times New Roman"/>
                <w:b w:val="false"/>
                <w:i w:val="false"/>
                <w:color w:val="000000"/>
                <w:sz w:val="20"/>
              </w:rPr>
              <w:t>
Отчет о лесозащите</w:t>
            </w:r>
          </w:p>
          <w:bookmarkEnd w:id="1902"/>
        </w:tc>
      </w:tr>
      <w:tr>
        <w:trPr>
          <w:trHeight w:val="30" w:hRule="atLeast"/>
        </w:trPr>
        <w:tc>
          <w:tcPr>
            <w:tcW w:w="3590" w:type="dxa"/>
            <w:tcBorders/>
            <w:tcMar>
              <w:top w:w="15" w:type="dxa"/>
              <w:left w:w="15" w:type="dxa"/>
              <w:bottom w:w="15" w:type="dxa"/>
              <w:right w:w="15" w:type="dxa"/>
            </w:tcMar>
            <w:vAlign w:val="center"/>
          </w:tcPr>
          <w:bookmarkStart w:name="z2043" w:id="1903"/>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bookmarkEnd w:id="1903"/>
        </w:tc>
        <w:tc>
          <w:tcPr>
            <w:tcW w:w="0" w:type="auto"/>
            <w:gridSpan w:val="3"/>
            <w:tcBorders/>
            <w:tcMar>
              <w:top w:w="15" w:type="dxa"/>
              <w:left w:w="15" w:type="dxa"/>
              <w:bottom w:w="15" w:type="dxa"/>
              <w:right w:w="15" w:type="dxa"/>
            </w:tcMar>
            <w:vAlign w:val="center"/>
          </w:tcPr>
          <w:bookmarkStart w:name="z2044" w:id="1904"/>
          <w:p>
            <w:pPr>
              <w:spacing w:after="20"/>
              <w:ind w:left="20"/>
              <w:jc w:val="both"/>
            </w:pPr>
            <w:r>
              <w:rPr>
                <w:rFonts w:ascii="Times New Roman"/>
                <w:b w:val="false"/>
                <w:i w:val="false"/>
                <w:color w:val="000000"/>
                <w:sz w:val="20"/>
              </w:rPr>
              <w:t>
12 ОШ (орман шаруашылығы)</w:t>
            </w:r>
            <w:r>
              <w:br/>
            </w:r>
            <w:r>
              <w:rPr>
                <w:rFonts w:ascii="Times New Roman"/>
                <w:b w:val="false"/>
                <w:i w:val="false"/>
                <w:color w:val="000000"/>
                <w:sz w:val="20"/>
              </w:rPr>
              <w:t>
12 ЛХ (лесное хозяйство)</w:t>
            </w:r>
          </w:p>
          <w:bookmarkEnd w:id="1904"/>
        </w:tc>
        <w:tc>
          <w:tcPr>
            <w:tcW w:w="713" w:type="dxa"/>
            <w:tcBorders/>
            <w:tcMar>
              <w:top w:w="15" w:type="dxa"/>
              <w:left w:w="15" w:type="dxa"/>
              <w:bottom w:w="15" w:type="dxa"/>
              <w:right w:w="15" w:type="dxa"/>
            </w:tcMar>
            <w:vAlign w:val="center"/>
          </w:tcPr>
          <w:bookmarkStart w:name="z2045" w:id="1905"/>
          <w:p>
            <w:pPr>
              <w:spacing w:after="20"/>
              <w:ind w:left="20"/>
              <w:jc w:val="both"/>
            </w:pPr>
            <w:r>
              <w:rPr>
                <w:rFonts w:ascii="Times New Roman"/>
                <w:b w:val="false"/>
                <w:i w:val="false"/>
                <w:color w:val="000000"/>
                <w:sz w:val="20"/>
              </w:rPr>
              <w:t>
жартыжылдық</w:t>
            </w:r>
            <w:r>
              <w:br/>
            </w:r>
            <w:r>
              <w:rPr>
                <w:rFonts w:ascii="Times New Roman"/>
                <w:b w:val="false"/>
                <w:i w:val="false"/>
                <w:color w:val="000000"/>
                <w:sz w:val="20"/>
              </w:rPr>
              <w:t>
полугодовая</w:t>
            </w:r>
          </w:p>
          <w:bookmarkEnd w:id="1905"/>
        </w:tc>
        <w:tc>
          <w:tcPr>
            <w:tcW w:w="0" w:type="auto"/>
            <w:gridSpan w:val="2"/>
            <w:tcBorders/>
            <w:tcMar>
              <w:top w:w="15" w:type="dxa"/>
              <w:left w:w="15" w:type="dxa"/>
              <w:bottom w:w="15" w:type="dxa"/>
              <w:right w:w="15" w:type="dxa"/>
            </w:tcMar>
            <w:vAlign w:val="center"/>
          </w:tcPr>
          <w:bookmarkStart w:name="z2046" w:id="1906"/>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bookmarkEnd w:id="1906"/>
        </w:tc>
        <w:tc>
          <w:tcPr>
            <w:tcW w:w="12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cMar>
              <w:top w:w="15" w:type="dxa"/>
              <w:left w:w="15" w:type="dxa"/>
              <w:bottom w:w="15" w:type="dxa"/>
              <w:right w:w="15" w:type="dxa"/>
            </w:tcMar>
            <w:vAlign w:val="center"/>
          </w:tcPr>
          <w:bookmarkStart w:name="z2047" w:id="1907"/>
          <w:p>
            <w:pPr>
              <w:spacing w:after="20"/>
              <w:ind w:left="20"/>
              <w:jc w:val="both"/>
            </w:pPr>
            <w:r>
              <w:rPr>
                <w:rFonts w:ascii="Times New Roman"/>
                <w:b w:val="false"/>
                <w:i w:val="false"/>
                <w:color w:val="000000"/>
                <w:sz w:val="20"/>
              </w:rPr>
              <w:t>
жартыжыл</w:t>
            </w:r>
            <w:r>
              <w:br/>
            </w:r>
            <w:r>
              <w:rPr>
                <w:rFonts w:ascii="Times New Roman"/>
                <w:b w:val="false"/>
                <w:i w:val="false"/>
                <w:color w:val="000000"/>
                <w:sz w:val="20"/>
              </w:rPr>
              <w:t>
полугодие</w:t>
            </w:r>
          </w:p>
          <w:bookmarkEnd w:id="1907"/>
        </w:tc>
        <w:tc>
          <w:tcPr>
            <w:tcW w:w="1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cMar>
              <w:top w:w="15" w:type="dxa"/>
              <w:left w:w="15" w:type="dxa"/>
              <w:bottom w:w="15" w:type="dxa"/>
              <w:right w:w="15" w:type="dxa"/>
            </w:tcMar>
            <w:vAlign w:val="center"/>
          </w:tcPr>
          <w:bookmarkStart w:name="z2048" w:id="1908"/>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1908"/>
        </w:tc>
      </w:tr>
      <w:tr>
        <w:trPr>
          <w:trHeight w:val="30" w:hRule="atLeast"/>
        </w:trPr>
        <w:tc>
          <w:tcPr>
            <w:tcW w:w="0" w:type="auto"/>
            <w:gridSpan w:val="11"/>
            <w:tcBorders/>
            <w:tcMar>
              <w:top w:w="15" w:type="dxa"/>
              <w:left w:w="15" w:type="dxa"/>
              <w:bottom w:w="15" w:type="dxa"/>
              <w:right w:w="15" w:type="dxa"/>
            </w:tcMar>
            <w:vAlign w:val="center"/>
          </w:tcPr>
          <w:bookmarkStart w:name="z2049" w:id="1909"/>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r>
              <w:br/>
            </w:r>
            <w:r>
              <w:rPr>
                <w:rFonts w:ascii="Times New Roman"/>
                <w:b w:val="false"/>
                <w:i w:val="false"/>
                <w:color w:val="000000"/>
                <w:sz w:val="20"/>
              </w:rPr>
              <w:t>
Представляют государственные лесовладельцы, областные территориальные инспекции лесного хозяйства и животного мира</w:t>
            </w:r>
          </w:p>
          <w:bookmarkEnd w:id="1909"/>
        </w:tc>
      </w:tr>
      <w:tr>
        <w:trPr>
          <w:trHeight w:val="30" w:hRule="atLeast"/>
        </w:trPr>
        <w:tc>
          <w:tcPr>
            <w:tcW w:w="0" w:type="auto"/>
            <w:gridSpan w:val="11"/>
            <w:tcBorders/>
            <w:tcMar>
              <w:top w:w="15" w:type="dxa"/>
              <w:left w:w="15" w:type="dxa"/>
              <w:bottom w:w="15" w:type="dxa"/>
              <w:right w:w="15" w:type="dxa"/>
            </w:tcMar>
            <w:vAlign w:val="center"/>
          </w:tcPr>
          <w:bookmarkStart w:name="z2050" w:id="1910"/>
          <w:p>
            <w:pPr>
              <w:spacing w:after="20"/>
              <w:ind w:left="20"/>
              <w:jc w:val="both"/>
            </w:pPr>
            <w:r>
              <w:rPr>
                <w:rFonts w:ascii="Times New Roman"/>
                <w:b w:val="false"/>
                <w:i w:val="false"/>
                <w:color w:val="000000"/>
                <w:sz w:val="20"/>
              </w:rPr>
              <w:t>
Ұсыну мерзімі – есепті кезеңнен кейінгі 1 ақпанға дейін және 10 шілдеге дейін</w:t>
            </w:r>
            <w:r>
              <w:br/>
            </w:r>
            <w:r>
              <w:rPr>
                <w:rFonts w:ascii="Times New Roman"/>
                <w:b w:val="false"/>
                <w:i w:val="false"/>
                <w:color w:val="000000"/>
                <w:sz w:val="20"/>
              </w:rPr>
              <w:t>
Срок представления – до 1 февраля и 10 июля после отчетного периода</w:t>
            </w:r>
          </w:p>
          <w:bookmarkEnd w:id="1910"/>
        </w:tc>
      </w:tr>
      <w:tr>
        <w:trPr>
          <w:trHeight w:val="30" w:hRule="atLeast"/>
        </w:trPr>
        <w:tc>
          <w:tcPr>
            <w:tcW w:w="0" w:type="auto"/>
            <w:gridSpan w:val="3"/>
            <w:tcBorders/>
            <w:tcMar>
              <w:top w:w="15" w:type="dxa"/>
              <w:left w:w="15" w:type="dxa"/>
              <w:bottom w:w="15" w:type="dxa"/>
              <w:right w:w="15" w:type="dxa"/>
            </w:tcMar>
            <w:vAlign w:val="center"/>
          </w:tcPr>
          <w:bookmarkStart w:name="z2051" w:id="1911"/>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bookmarkEnd w:id="1911"/>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052" w:id="1912"/>
    <w:p>
      <w:pPr>
        <w:spacing w:after="0"/>
        <w:ind w:left="0"/>
        <w:jc w:val="both"/>
      </w:pPr>
      <w:r>
        <w:rPr>
          <w:rFonts w:ascii="Times New Roman"/>
          <w:b w:val="false"/>
          <w:i w:val="false"/>
          <w:color w:val="000000"/>
          <w:sz w:val="28"/>
        </w:rPr>
        <w:t>
      1. Орман қорғау іс-шараларын орындау, гектармен</w:t>
      </w:r>
    </w:p>
    <w:bookmarkEnd w:id="1912"/>
    <w:bookmarkStart w:name="z2053" w:id="1913"/>
    <w:p>
      <w:pPr>
        <w:spacing w:after="0"/>
        <w:ind w:left="0"/>
        <w:jc w:val="both"/>
      </w:pPr>
      <w:r>
        <w:rPr>
          <w:rFonts w:ascii="Times New Roman"/>
          <w:b w:val="false"/>
          <w:i w:val="false"/>
          <w:color w:val="000000"/>
          <w:sz w:val="28"/>
        </w:rPr>
        <w:t>
       Выполнение лесозащитных мероприятий, в гектарах</w:t>
      </w:r>
    </w:p>
    <w:bookmarkEnd w:id="1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2"/>
        <w:gridCol w:w="6521"/>
        <w:gridCol w:w="827"/>
      </w:tblGrid>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1914"/>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1914"/>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1915"/>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bookmarkEnd w:id="1915"/>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916"/>
          <w:p>
            <w:pPr>
              <w:spacing w:after="20"/>
              <w:ind w:left="20"/>
              <w:jc w:val="both"/>
            </w:pPr>
            <w:r>
              <w:rPr>
                <w:rFonts w:ascii="Times New Roman"/>
                <w:b w:val="false"/>
                <w:i w:val="false"/>
                <w:color w:val="000000"/>
                <w:sz w:val="20"/>
              </w:rPr>
              <w:t>
Орындалды</w:t>
            </w:r>
            <w:r>
              <w:br/>
            </w:r>
            <w:r>
              <w:rPr>
                <w:rFonts w:ascii="Times New Roman"/>
                <w:b w:val="false"/>
                <w:i w:val="false"/>
                <w:color w:val="000000"/>
                <w:sz w:val="20"/>
              </w:rPr>
              <w:t>
Выполнено</w:t>
            </w:r>
          </w:p>
          <w:bookmarkEnd w:id="1916"/>
        </w:tc>
      </w:tr>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1917"/>
          <w:p>
            <w:pPr>
              <w:spacing w:after="20"/>
              <w:ind w:left="20"/>
              <w:jc w:val="both"/>
            </w:pPr>
            <w:r>
              <w:rPr>
                <w:rFonts w:ascii="Times New Roman"/>
                <w:b w:val="false"/>
                <w:i w:val="false"/>
                <w:color w:val="000000"/>
                <w:sz w:val="20"/>
              </w:rPr>
              <w:t>
Орманды зиянкестер мен аурулардан биологиялық әдістермен қорғау – барлығы</w:t>
            </w:r>
            <w:r>
              <w:br/>
            </w:r>
            <w:r>
              <w:rPr>
                <w:rFonts w:ascii="Times New Roman"/>
                <w:b w:val="false"/>
                <w:i w:val="false"/>
                <w:color w:val="000000"/>
                <w:sz w:val="20"/>
              </w:rPr>
              <w:t>
Защита леса от вредителей и болезней биологическими методами – всего</w:t>
            </w:r>
          </w:p>
          <w:bookmarkEnd w:id="1917"/>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1918"/>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1918"/>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1919"/>
          <w:p>
            <w:pPr>
              <w:spacing w:after="20"/>
              <w:ind w:left="20"/>
              <w:jc w:val="both"/>
            </w:pPr>
            <w:r>
              <w:rPr>
                <w:rFonts w:ascii="Times New Roman"/>
                <w:b w:val="false"/>
                <w:i w:val="false"/>
                <w:color w:val="000000"/>
                <w:sz w:val="20"/>
              </w:rPr>
              <w:t>
биологиялық препараттармен авиациялық күрес</w:t>
            </w:r>
            <w:r>
              <w:br/>
            </w:r>
            <w:r>
              <w:rPr>
                <w:rFonts w:ascii="Times New Roman"/>
                <w:b w:val="false"/>
                <w:i w:val="false"/>
                <w:color w:val="000000"/>
                <w:sz w:val="20"/>
              </w:rPr>
              <w:t>
авиационная борьба биологическими препаратами</w:t>
            </w:r>
          </w:p>
          <w:bookmarkEnd w:id="1919"/>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1920"/>
          <w:p>
            <w:pPr>
              <w:spacing w:after="20"/>
              <w:ind w:left="20"/>
              <w:jc w:val="both"/>
            </w:pPr>
            <w:r>
              <w:rPr>
                <w:rFonts w:ascii="Times New Roman"/>
                <w:b w:val="false"/>
                <w:i w:val="false"/>
                <w:color w:val="000000"/>
                <w:sz w:val="20"/>
              </w:rPr>
              <w:t>
жердегі биологиялық күрес іс-шаралары</w:t>
            </w:r>
            <w:r>
              <w:br/>
            </w:r>
            <w:r>
              <w:rPr>
                <w:rFonts w:ascii="Times New Roman"/>
                <w:b w:val="false"/>
                <w:i w:val="false"/>
                <w:color w:val="000000"/>
                <w:sz w:val="20"/>
              </w:rPr>
              <w:t>
наземные биологические меры борьбы</w:t>
            </w:r>
          </w:p>
          <w:bookmarkEnd w:id="1920"/>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1921"/>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bookmarkEnd w:id="1921"/>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1922"/>
          <w:p>
            <w:pPr>
              <w:spacing w:after="20"/>
              <w:ind w:left="20"/>
              <w:jc w:val="both"/>
            </w:pPr>
            <w:r>
              <w:rPr>
                <w:rFonts w:ascii="Times New Roman"/>
                <w:b w:val="false"/>
                <w:i w:val="false"/>
                <w:color w:val="000000"/>
                <w:sz w:val="20"/>
              </w:rPr>
              <w:t>
микробиологиялық</w:t>
            </w:r>
            <w:r>
              <w:br/>
            </w:r>
            <w:r>
              <w:rPr>
                <w:rFonts w:ascii="Times New Roman"/>
                <w:b w:val="false"/>
                <w:i w:val="false"/>
                <w:color w:val="000000"/>
                <w:sz w:val="20"/>
              </w:rPr>
              <w:t>
микробиологические</w:t>
            </w:r>
          </w:p>
          <w:bookmarkEnd w:id="1922"/>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1923"/>
          <w:p>
            <w:pPr>
              <w:spacing w:after="20"/>
              <w:ind w:left="20"/>
              <w:jc w:val="both"/>
            </w:pPr>
            <w:r>
              <w:rPr>
                <w:rFonts w:ascii="Times New Roman"/>
                <w:b w:val="false"/>
                <w:i w:val="false"/>
                <w:color w:val="000000"/>
                <w:sz w:val="20"/>
              </w:rPr>
              <w:t>
авиациялық химиялық күрес шаралары</w:t>
            </w:r>
            <w:r>
              <w:br/>
            </w:r>
            <w:r>
              <w:rPr>
                <w:rFonts w:ascii="Times New Roman"/>
                <w:b w:val="false"/>
                <w:i w:val="false"/>
                <w:color w:val="000000"/>
                <w:sz w:val="20"/>
              </w:rPr>
              <w:t>
авиационные химические меры борьбы</w:t>
            </w:r>
          </w:p>
          <w:bookmarkEnd w:id="1923"/>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1924"/>
          <w:p>
            <w:pPr>
              <w:spacing w:after="20"/>
              <w:ind w:left="20"/>
              <w:jc w:val="both"/>
            </w:pPr>
            <w:r>
              <w:rPr>
                <w:rFonts w:ascii="Times New Roman"/>
                <w:b w:val="false"/>
                <w:i w:val="false"/>
                <w:color w:val="000000"/>
                <w:sz w:val="20"/>
              </w:rPr>
              <w:t>
жердегі химиялық күрес шаралары</w:t>
            </w:r>
            <w:r>
              <w:br/>
            </w:r>
            <w:r>
              <w:rPr>
                <w:rFonts w:ascii="Times New Roman"/>
                <w:b w:val="false"/>
                <w:i w:val="false"/>
                <w:color w:val="000000"/>
                <w:sz w:val="20"/>
              </w:rPr>
              <w:t>
наземные химические меры борьбы</w:t>
            </w:r>
          </w:p>
          <w:bookmarkEnd w:id="1924"/>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65" w:id="1925"/>
    <w:p>
      <w:pPr>
        <w:spacing w:after="0"/>
        <w:ind w:left="0"/>
        <w:jc w:val="both"/>
      </w:pPr>
      <w:r>
        <w:rPr>
          <w:rFonts w:ascii="Times New Roman"/>
          <w:b w:val="false"/>
          <w:i w:val="false"/>
          <w:color w:val="000000"/>
          <w:sz w:val="28"/>
        </w:rPr>
        <w:t>
      2. Орман екпелері жойылды, гектармен</w:t>
      </w:r>
    </w:p>
    <w:bookmarkEnd w:id="1925"/>
    <w:bookmarkStart w:name="z2066" w:id="1926"/>
    <w:p>
      <w:pPr>
        <w:spacing w:after="0"/>
        <w:ind w:left="0"/>
        <w:jc w:val="both"/>
      </w:pPr>
      <w:r>
        <w:rPr>
          <w:rFonts w:ascii="Times New Roman"/>
          <w:b w:val="false"/>
          <w:i w:val="false"/>
          <w:color w:val="000000"/>
          <w:sz w:val="28"/>
        </w:rPr>
        <w:t>
       Погибло лесных насаждений, в гектарах</w:t>
      </w:r>
    </w:p>
    <w:bookmarkEnd w:id="1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2"/>
        <w:gridCol w:w="4980"/>
        <w:gridCol w:w="1048"/>
      </w:tblGrid>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1927"/>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1927"/>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1928"/>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bookmarkEnd w:id="1928"/>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1929"/>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1929"/>
        </w:tc>
      </w:tr>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1930"/>
          <w:p>
            <w:pPr>
              <w:spacing w:after="20"/>
              <w:ind w:left="20"/>
              <w:jc w:val="both"/>
            </w:pPr>
            <w:r>
              <w:rPr>
                <w:rFonts w:ascii="Times New Roman"/>
                <w:b w:val="false"/>
                <w:i w:val="false"/>
                <w:color w:val="000000"/>
                <w:sz w:val="20"/>
              </w:rPr>
              <w:t>
Орман екпелері жойылды – барлығы</w:t>
            </w:r>
            <w:r>
              <w:br/>
            </w:r>
            <w:r>
              <w:rPr>
                <w:rFonts w:ascii="Times New Roman"/>
                <w:b w:val="false"/>
                <w:i w:val="false"/>
                <w:color w:val="000000"/>
                <w:sz w:val="20"/>
              </w:rPr>
              <w:t>
Погибло лесных насаждений – всего</w:t>
            </w:r>
          </w:p>
          <w:bookmarkEnd w:id="1930"/>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1931"/>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1931"/>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1932"/>
          <w:p>
            <w:pPr>
              <w:spacing w:after="20"/>
              <w:ind w:left="20"/>
              <w:jc w:val="both"/>
            </w:pPr>
            <w:r>
              <w:rPr>
                <w:rFonts w:ascii="Times New Roman"/>
                <w:b w:val="false"/>
                <w:i w:val="false"/>
                <w:color w:val="000000"/>
                <w:sz w:val="20"/>
              </w:rPr>
              <w:t>
зиянды жәндіктер зақымдаған</w:t>
            </w:r>
            <w:r>
              <w:br/>
            </w:r>
            <w:r>
              <w:rPr>
                <w:rFonts w:ascii="Times New Roman"/>
                <w:b w:val="false"/>
                <w:i w:val="false"/>
                <w:color w:val="000000"/>
                <w:sz w:val="20"/>
              </w:rPr>
              <w:t>
от повреждений вредными насекомыми</w:t>
            </w:r>
          </w:p>
          <w:bookmarkEnd w:id="1932"/>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933"/>
          <w:p>
            <w:pPr>
              <w:spacing w:after="20"/>
              <w:ind w:left="20"/>
              <w:jc w:val="both"/>
            </w:pPr>
            <w:r>
              <w:rPr>
                <w:rFonts w:ascii="Times New Roman"/>
                <w:b w:val="false"/>
                <w:i w:val="false"/>
                <w:color w:val="000000"/>
                <w:sz w:val="20"/>
              </w:rPr>
              <w:t>
жабайы жануарлар зақымдаған</w:t>
            </w:r>
            <w:r>
              <w:br/>
            </w:r>
            <w:r>
              <w:rPr>
                <w:rFonts w:ascii="Times New Roman"/>
                <w:b w:val="false"/>
                <w:i w:val="false"/>
                <w:color w:val="000000"/>
                <w:sz w:val="20"/>
              </w:rPr>
              <w:t>
от повреждений дикими животными</w:t>
            </w:r>
          </w:p>
          <w:bookmarkEnd w:id="1933"/>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1934"/>
          <w:p>
            <w:pPr>
              <w:spacing w:after="20"/>
              <w:ind w:left="20"/>
              <w:jc w:val="both"/>
            </w:pPr>
            <w:r>
              <w:rPr>
                <w:rFonts w:ascii="Times New Roman"/>
                <w:b w:val="false"/>
                <w:i w:val="false"/>
                <w:color w:val="000000"/>
                <w:sz w:val="20"/>
              </w:rPr>
              <w:t>
орман ауруларынан</w:t>
            </w:r>
            <w:r>
              <w:br/>
            </w:r>
            <w:r>
              <w:rPr>
                <w:rFonts w:ascii="Times New Roman"/>
                <w:b w:val="false"/>
                <w:i w:val="false"/>
                <w:color w:val="000000"/>
                <w:sz w:val="20"/>
              </w:rPr>
              <w:t>
от болезней леса</w:t>
            </w:r>
          </w:p>
          <w:bookmarkEnd w:id="1934"/>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1935"/>
          <w:p>
            <w:pPr>
              <w:spacing w:after="20"/>
              <w:ind w:left="20"/>
              <w:jc w:val="both"/>
            </w:pPr>
            <w:r>
              <w:rPr>
                <w:rFonts w:ascii="Times New Roman"/>
                <w:b w:val="false"/>
                <w:i w:val="false"/>
                <w:color w:val="000000"/>
                <w:sz w:val="20"/>
              </w:rPr>
              <w:t>
антропогендік факторлардан – барлығы</w:t>
            </w:r>
            <w:r>
              <w:br/>
            </w:r>
            <w:r>
              <w:rPr>
                <w:rFonts w:ascii="Times New Roman"/>
                <w:b w:val="false"/>
                <w:i w:val="false"/>
                <w:color w:val="000000"/>
                <w:sz w:val="20"/>
              </w:rPr>
              <w:t>
от антропогенных факторов – всего</w:t>
            </w:r>
          </w:p>
          <w:bookmarkEnd w:id="1935"/>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1936"/>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1936"/>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1937"/>
          <w:p>
            <w:pPr>
              <w:spacing w:after="20"/>
              <w:ind w:left="20"/>
              <w:jc w:val="both"/>
            </w:pPr>
            <w:r>
              <w:rPr>
                <w:rFonts w:ascii="Times New Roman"/>
                <w:b w:val="false"/>
                <w:i w:val="false"/>
                <w:color w:val="000000"/>
                <w:sz w:val="20"/>
              </w:rPr>
              <w:t>
өңдірістік шығарындылар әсерінен</w:t>
            </w:r>
            <w:r>
              <w:br/>
            </w:r>
            <w:r>
              <w:rPr>
                <w:rFonts w:ascii="Times New Roman"/>
                <w:b w:val="false"/>
                <w:i w:val="false"/>
                <w:color w:val="000000"/>
                <w:sz w:val="20"/>
              </w:rPr>
              <w:t>
от воздействия промышленных выбросов</w:t>
            </w:r>
          </w:p>
          <w:bookmarkEnd w:id="1937"/>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1938"/>
          <w:p>
            <w:pPr>
              <w:spacing w:after="20"/>
              <w:ind w:left="20"/>
              <w:jc w:val="both"/>
            </w:pPr>
            <w:r>
              <w:rPr>
                <w:rFonts w:ascii="Times New Roman"/>
                <w:b w:val="false"/>
                <w:i w:val="false"/>
                <w:color w:val="000000"/>
                <w:sz w:val="20"/>
              </w:rPr>
              <w:t>
жағымсыз ауа-райы жағдайлары әсерлерінен</w:t>
            </w:r>
            <w:r>
              <w:br/>
            </w:r>
            <w:r>
              <w:rPr>
                <w:rFonts w:ascii="Times New Roman"/>
                <w:b w:val="false"/>
                <w:i w:val="false"/>
                <w:color w:val="000000"/>
                <w:sz w:val="20"/>
              </w:rPr>
              <w:t>
от воздействия неблагоприятных погодных условий</w:t>
            </w:r>
          </w:p>
          <w:bookmarkEnd w:id="1938"/>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1939"/>
          <w:p>
            <w:pPr>
              <w:spacing w:after="20"/>
              <w:ind w:left="20"/>
              <w:jc w:val="both"/>
            </w:pPr>
            <w:r>
              <w:rPr>
                <w:rFonts w:ascii="Times New Roman"/>
                <w:b w:val="false"/>
                <w:i w:val="false"/>
                <w:color w:val="000000"/>
                <w:sz w:val="20"/>
              </w:rPr>
              <w:t>
орман өрттерінен</w:t>
            </w:r>
            <w:r>
              <w:br/>
            </w:r>
            <w:r>
              <w:rPr>
                <w:rFonts w:ascii="Times New Roman"/>
                <w:b w:val="false"/>
                <w:i w:val="false"/>
                <w:color w:val="000000"/>
                <w:sz w:val="20"/>
              </w:rPr>
              <w:t>
от лесных пожаров</w:t>
            </w:r>
          </w:p>
          <w:bookmarkEnd w:id="1939"/>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80" w:id="1940"/>
    <w:p>
      <w:pPr>
        <w:spacing w:after="0"/>
        <w:ind w:left="0"/>
        <w:jc w:val="both"/>
      </w:pPr>
      <w:r>
        <w:rPr>
          <w:rFonts w:ascii="Times New Roman"/>
          <w:b w:val="false"/>
          <w:i w:val="false"/>
          <w:color w:val="000000"/>
          <w:sz w:val="28"/>
        </w:rPr>
        <w:t>
      3. Орман зиянкестері ошақтарының болуы, гектармен</w:t>
      </w:r>
    </w:p>
    <w:bookmarkEnd w:id="1940"/>
    <w:bookmarkStart w:name="z2081" w:id="1941"/>
    <w:p>
      <w:pPr>
        <w:spacing w:after="0"/>
        <w:ind w:left="0"/>
        <w:jc w:val="both"/>
      </w:pPr>
      <w:r>
        <w:rPr>
          <w:rFonts w:ascii="Times New Roman"/>
          <w:b w:val="false"/>
          <w:i w:val="false"/>
          <w:color w:val="000000"/>
          <w:sz w:val="28"/>
        </w:rPr>
        <w:t>
      Наличие очагов вредителей, в гектарах</w:t>
      </w:r>
    </w:p>
    <w:bookmarkEnd w:id="1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7"/>
        <w:gridCol w:w="2019"/>
        <w:gridCol w:w="1101"/>
        <w:gridCol w:w="1407"/>
        <w:gridCol w:w="1101"/>
        <w:gridCol w:w="2938"/>
        <w:gridCol w:w="2327"/>
      </w:tblGrid>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1942"/>
          <w:p>
            <w:pPr>
              <w:spacing w:after="20"/>
              <w:ind w:left="20"/>
              <w:jc w:val="both"/>
            </w:pPr>
            <w:r>
              <w:rPr>
                <w:rFonts w:ascii="Times New Roman"/>
                <w:b w:val="false"/>
                <w:i w:val="false"/>
                <w:color w:val="000000"/>
                <w:sz w:val="20"/>
              </w:rPr>
              <w:t>
Орман зиянкестері мен аурулары</w:t>
            </w:r>
            <w:r>
              <w:br/>
            </w:r>
            <w:r>
              <w:rPr>
                <w:rFonts w:ascii="Times New Roman"/>
                <w:b w:val="false"/>
                <w:i w:val="false"/>
                <w:color w:val="000000"/>
                <w:sz w:val="20"/>
              </w:rPr>
              <w:t>
Вредители и болезни леса</w:t>
            </w:r>
          </w:p>
          <w:bookmarkEnd w:id="1942"/>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1943"/>
          <w:p>
            <w:pPr>
              <w:spacing w:after="20"/>
              <w:ind w:left="20"/>
              <w:jc w:val="both"/>
            </w:pPr>
            <w:r>
              <w:rPr>
                <w:rFonts w:ascii="Times New Roman"/>
                <w:b w:val="false"/>
                <w:i w:val="false"/>
                <w:color w:val="000000"/>
                <w:sz w:val="20"/>
              </w:rPr>
              <w:t>
Есепті жылдың басында жалпы ауданы</w:t>
            </w:r>
            <w:r>
              <w:br/>
            </w:r>
            <w:r>
              <w:rPr>
                <w:rFonts w:ascii="Times New Roman"/>
                <w:b w:val="false"/>
                <w:i w:val="false"/>
                <w:color w:val="000000"/>
                <w:sz w:val="20"/>
              </w:rPr>
              <w:t>
Общая площадь на начало отчетного года</w:t>
            </w:r>
          </w:p>
          <w:bookmarkEnd w:id="1943"/>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1944"/>
          <w:p>
            <w:pPr>
              <w:spacing w:after="20"/>
              <w:ind w:left="20"/>
              <w:jc w:val="both"/>
            </w:pPr>
            <w:r>
              <w:rPr>
                <w:rFonts w:ascii="Times New Roman"/>
                <w:b w:val="false"/>
                <w:i w:val="false"/>
                <w:color w:val="000000"/>
                <w:sz w:val="20"/>
              </w:rPr>
              <w:t>
Қайтадан жанданды</w:t>
            </w:r>
            <w:r>
              <w:br/>
            </w:r>
            <w:r>
              <w:rPr>
                <w:rFonts w:ascii="Times New Roman"/>
                <w:b w:val="false"/>
                <w:i w:val="false"/>
                <w:color w:val="000000"/>
                <w:sz w:val="20"/>
              </w:rPr>
              <w:t>
Возникло вновь</w:t>
            </w:r>
          </w:p>
          <w:bookmarkEnd w:id="1944"/>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1945"/>
          <w:p>
            <w:pPr>
              <w:spacing w:after="20"/>
              <w:ind w:left="20"/>
              <w:jc w:val="both"/>
            </w:pPr>
            <w:r>
              <w:rPr>
                <w:rFonts w:ascii="Times New Roman"/>
                <w:b w:val="false"/>
                <w:i w:val="false"/>
                <w:color w:val="000000"/>
                <w:sz w:val="20"/>
              </w:rPr>
              <w:t>
Табиғи факторлардың әсерінен жойылды</w:t>
            </w:r>
            <w:r>
              <w:br/>
            </w:r>
            <w:r>
              <w:rPr>
                <w:rFonts w:ascii="Times New Roman"/>
                <w:b w:val="false"/>
                <w:i w:val="false"/>
                <w:color w:val="000000"/>
                <w:sz w:val="20"/>
              </w:rPr>
              <w:t>
Ликвидировано природными факторами</w:t>
            </w:r>
          </w:p>
          <w:bookmarkEnd w:id="1945"/>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1946"/>
          <w:p>
            <w:pPr>
              <w:spacing w:after="20"/>
              <w:ind w:left="20"/>
              <w:jc w:val="both"/>
            </w:pPr>
            <w:r>
              <w:rPr>
                <w:rFonts w:ascii="Times New Roman"/>
                <w:b w:val="false"/>
                <w:i w:val="false"/>
                <w:color w:val="000000"/>
                <w:sz w:val="20"/>
              </w:rPr>
              <w:t>
Күрес шараларымен жойылды</w:t>
            </w:r>
            <w:r>
              <w:br/>
            </w:r>
            <w:r>
              <w:rPr>
                <w:rFonts w:ascii="Times New Roman"/>
                <w:b w:val="false"/>
                <w:i w:val="false"/>
                <w:color w:val="000000"/>
                <w:sz w:val="20"/>
              </w:rPr>
              <w:t>
Ликвидировано мерами борьбы</w:t>
            </w:r>
          </w:p>
          <w:bookmarkEnd w:id="1946"/>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1947"/>
          <w:p>
            <w:pPr>
              <w:spacing w:after="20"/>
              <w:ind w:left="20"/>
              <w:jc w:val="both"/>
            </w:pPr>
            <w:r>
              <w:rPr>
                <w:rFonts w:ascii="Times New Roman"/>
                <w:b w:val="false"/>
                <w:i w:val="false"/>
                <w:color w:val="000000"/>
                <w:sz w:val="20"/>
              </w:rPr>
              <w:t>
Есепті жылдың соңында барлық ошақтар және орман аурулары</w:t>
            </w:r>
            <w:r>
              <w:br/>
            </w:r>
            <w:r>
              <w:rPr>
                <w:rFonts w:ascii="Times New Roman"/>
                <w:b w:val="false"/>
                <w:i w:val="false"/>
                <w:color w:val="000000"/>
                <w:sz w:val="20"/>
              </w:rPr>
              <w:t>
Всего очагов и болезней леса на конец отчетного года</w:t>
            </w:r>
          </w:p>
          <w:bookmarkEnd w:id="1947"/>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1948"/>
          <w:p>
            <w:pPr>
              <w:spacing w:after="20"/>
              <w:ind w:left="20"/>
              <w:jc w:val="both"/>
            </w:pPr>
            <w:r>
              <w:rPr>
                <w:rFonts w:ascii="Times New Roman"/>
                <w:b w:val="false"/>
                <w:i w:val="false"/>
                <w:color w:val="000000"/>
                <w:sz w:val="20"/>
              </w:rPr>
              <w:t>
одан күрес шараларын талап ететін ошақтар</w:t>
            </w:r>
            <w:r>
              <w:br/>
            </w:r>
            <w:r>
              <w:rPr>
                <w:rFonts w:ascii="Times New Roman"/>
                <w:b w:val="false"/>
                <w:i w:val="false"/>
                <w:color w:val="000000"/>
                <w:sz w:val="20"/>
              </w:rPr>
              <w:t>
из них очагов, требующих мер борьбы</w:t>
            </w:r>
          </w:p>
          <w:bookmarkEnd w:id="1948"/>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1949"/>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1949"/>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90" w:id="1950"/>
    <w:p>
      <w:pPr>
        <w:spacing w:after="0"/>
        <w:ind w:left="0"/>
        <w:jc w:val="both"/>
      </w:pPr>
      <w:r>
        <w:rPr>
          <w:rFonts w:ascii="Times New Roman"/>
          <w:b w:val="false"/>
          <w:i w:val="false"/>
          <w:color w:val="000000"/>
          <w:sz w:val="28"/>
        </w:rPr>
        <w:t>
      Атауы                               Мекенжайы (респонденттің)</w:t>
      </w:r>
      <w:r>
        <w:br/>
      </w:r>
      <w:r>
        <w:rPr>
          <w:rFonts w:ascii="Times New Roman"/>
          <w:b w:val="false"/>
          <w:i w:val="false"/>
          <w:color w:val="000000"/>
          <w:sz w:val="28"/>
        </w:rPr>
        <w:t>Наименование __________________________ Адрес (респондента) ______________________</w:t>
      </w:r>
      <w:r>
        <w:br/>
      </w:r>
      <w:r>
        <w:rPr>
          <w:rFonts w:ascii="Times New Roman"/>
          <w:b w:val="false"/>
          <w:i w:val="false"/>
          <w:color w:val="000000"/>
          <w:sz w:val="28"/>
        </w:rPr>
        <w:t>Телефоны (респонденттің)                   Электрондық пошта мекенжайы (респонденттің)</w:t>
      </w:r>
      <w:r>
        <w:br/>
      </w:r>
      <w:r>
        <w:rPr>
          <w:rFonts w:ascii="Times New Roman"/>
          <w:b w:val="false"/>
          <w:i w:val="false"/>
          <w:color w:val="000000"/>
          <w:sz w:val="28"/>
        </w:rPr>
        <w:t>Телефон (респондента) ________ _______ Адрес электронной почты (респондента) ________</w:t>
      </w:r>
      <w:r>
        <w:br/>
      </w:r>
      <w:r>
        <w:rPr>
          <w:rFonts w:ascii="Times New Roman"/>
          <w:b w:val="false"/>
          <w:i w:val="false"/>
          <w:color w:val="000000"/>
          <w:sz w:val="28"/>
        </w:rPr>
        <w:t xml:space="preserve">                   стационарлық ұялы</w:t>
      </w:r>
      <w:r>
        <w:br/>
      </w:r>
      <w:r>
        <w:rPr>
          <w:rFonts w:ascii="Times New Roman"/>
          <w:b w:val="false"/>
          <w:i w:val="false"/>
          <w:color w:val="000000"/>
          <w:sz w:val="28"/>
        </w:rPr>
        <w:t xml:space="preserve">                   стационарный мобильный</w:t>
      </w:r>
    </w:p>
    <w:bookmarkEnd w:id="19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3"/>
        <w:gridCol w:w="6537"/>
      </w:tblGrid>
      <w:tr>
        <w:trPr>
          <w:trHeight w:val="30" w:hRule="atLeast"/>
        </w:trPr>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1951"/>
          <w:p>
            <w:pPr>
              <w:spacing w:after="20"/>
              <w:ind w:left="20"/>
              <w:jc w:val="both"/>
            </w:pPr>
            <w:r>
              <w:rPr>
                <w:rFonts w:ascii="Times New Roman"/>
                <w:b w:val="false"/>
                <w:i w:val="false"/>
                <w:color w:val="000000"/>
                <w:sz w:val="20"/>
              </w:rPr>
              <w:t>
 </w:t>
            </w:r>
            <w:r>
              <w:br/>
            </w: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1</w:t>
            </w:r>
          </w:p>
          <w:bookmarkEnd w:id="195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1</w:t>
            </w: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1952"/>
          <w:p>
            <w:pPr>
              <w:spacing w:after="20"/>
              <w:ind w:left="20"/>
              <w:jc w:val="both"/>
            </w:pPr>
            <w:r>
              <w:rPr>
                <w:rFonts w:ascii="Times New Roman"/>
                <w:b w:val="false"/>
                <w:i w:val="false"/>
                <w:color w:val="000000"/>
                <w:sz w:val="20"/>
              </w:rPr>
              <w:t>
 </w:t>
            </w:r>
            <w:r>
              <w:br/>
            </w: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1</w:t>
            </w:r>
          </w:p>
          <w:bookmarkEnd w:id="195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1</w:t>
            </w:r>
            <w:r>
              <w:br/>
            </w:r>
            <w:r>
              <w:rPr>
                <w:rFonts w:ascii="Times New Roman"/>
                <w:b w:val="false"/>
                <w:i w:val="false"/>
                <w:color w:val="000000"/>
                <w:sz w:val="20"/>
              </w:rPr>
              <w:t>
</w:t>
            </w:r>
          </w:p>
        </w:tc>
      </w:tr>
    </w:tbl>
    <w:bookmarkStart w:name="z2093" w:id="1953"/>
    <w:p>
      <w:pPr>
        <w:spacing w:after="0"/>
        <w:ind w:left="0"/>
        <w:jc w:val="both"/>
      </w:pPr>
      <w:r>
        <w:rPr>
          <w:rFonts w:ascii="Times New Roman"/>
          <w:b w:val="false"/>
          <w:i w:val="false"/>
          <w:color w:val="000000"/>
          <w:sz w:val="28"/>
        </w:rPr>
        <w:t>
      Орындаушы</w:t>
      </w:r>
      <w:r>
        <w:br/>
      </w:r>
      <w:r>
        <w:rPr>
          <w:rFonts w:ascii="Times New Roman"/>
          <w:b w:val="false"/>
          <w:i w:val="false"/>
          <w:color w:val="000000"/>
          <w:sz w:val="28"/>
        </w:rPr>
        <w:t>Исполнитель _____________________________________________ ______________________</w:t>
      </w:r>
      <w:r>
        <w:br/>
      </w:r>
      <w:r>
        <w:rPr>
          <w:rFonts w:ascii="Times New Roman"/>
          <w:b w:val="false"/>
          <w:i w:val="false"/>
          <w:color w:val="000000"/>
          <w:sz w:val="28"/>
        </w:rPr>
        <w:t xml:space="preserve">             тегі, аты және әкесінің аты (бар болған жағдайда)       қолы, телефоны</w:t>
      </w:r>
      <w:r>
        <w:br/>
      </w:r>
      <w:r>
        <w:rPr>
          <w:rFonts w:ascii="Times New Roman"/>
          <w:b w:val="false"/>
          <w:i w:val="false"/>
          <w:color w:val="000000"/>
          <w:sz w:val="28"/>
        </w:rPr>
        <w:t xml:space="preserve">                                                             (орындаушының)</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val="false"/>
          <w:i w:val="false"/>
          <w:color w:val="000000"/>
          <w:sz w:val="28"/>
        </w:rPr>
        <w:t xml:space="preserve">                                                             (исполнителя)</w:t>
      </w:r>
      <w:r>
        <w:br/>
      </w:r>
      <w:r>
        <w:rPr>
          <w:rFonts w:ascii="Times New Roman"/>
          <w:b w:val="false"/>
          <w:i w:val="false"/>
          <w:color w:val="000000"/>
          <w:sz w:val="28"/>
        </w:rPr>
        <w:t>Бас бухгалтер немесе оның міндетін атқарушы тұлға</w:t>
      </w:r>
      <w:r>
        <w:br/>
      </w:r>
      <w:r>
        <w:rPr>
          <w:rFonts w:ascii="Times New Roman"/>
          <w:b w:val="false"/>
          <w:i w:val="false"/>
          <w:color w:val="000000"/>
          <w:sz w:val="28"/>
        </w:rPr>
        <w:t>Главный бухгалтер или лицо, исполняющее его обязанности</w:t>
      </w:r>
      <w:r>
        <w:br/>
      </w:r>
      <w:r>
        <w:rPr>
          <w:rFonts w:ascii="Times New Roman"/>
          <w:b w:val="false"/>
          <w:i w:val="false"/>
          <w:color w:val="000000"/>
          <w:sz w:val="28"/>
        </w:rPr>
        <w:t>________________________________________________________ ______________________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__________________________________________________________ _____________________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p>
    <w:bookmarkEnd w:id="1953"/>
    <w:bookmarkStart w:name="z2094" w:id="1954"/>
    <w:p>
      <w:pPr>
        <w:spacing w:after="0"/>
        <w:ind w:left="0"/>
        <w:jc w:val="both"/>
      </w:pPr>
      <w:r>
        <w:rPr>
          <w:rFonts w:ascii="Times New Roman"/>
          <w:b w:val="false"/>
          <w:i w:val="false"/>
          <w:color w:val="000000"/>
          <w:sz w:val="28"/>
        </w:rPr>
        <w:t>
      Ескертпе:</w:t>
      </w:r>
    </w:p>
    <w:bookmarkEnd w:id="1954"/>
    <w:bookmarkStart w:name="z2095" w:id="1955"/>
    <w:p>
      <w:pPr>
        <w:spacing w:after="0"/>
        <w:ind w:left="0"/>
        <w:jc w:val="both"/>
      </w:pPr>
      <w:r>
        <w:rPr>
          <w:rFonts w:ascii="Times New Roman"/>
          <w:b w:val="false"/>
          <w:i w:val="false"/>
          <w:color w:val="000000"/>
          <w:sz w:val="28"/>
        </w:rPr>
        <w:t>
      Примечание:</w:t>
      </w:r>
    </w:p>
    <w:bookmarkEnd w:id="1955"/>
    <w:bookmarkStart w:name="z2096" w:id="195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Аталған тармақ "Мемлекеттік статистика туралы" Қазақстан Республикасының 2010 жылғы 19 наурыздағы Заңының 8-бабының 5-тармағына сәйкес толтырылады</w:t>
      </w:r>
    </w:p>
    <w:bookmarkEnd w:id="1956"/>
    <w:bookmarkStart w:name="z2097" w:id="195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p>
    <w:bookmarkEnd w:id="1957"/>
    <w:bookmarkStart w:name="z2098" w:id="1958"/>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1958"/>
    <w:bookmarkStart w:name="z2099" w:id="1959"/>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19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2020 года № 2</w:t>
            </w:r>
          </w:p>
        </w:tc>
      </w:tr>
    </w:tbl>
    <w:bookmarkStart w:name="z2101" w:id="1960"/>
    <w:p>
      <w:pPr>
        <w:spacing w:after="0"/>
        <w:ind w:left="0"/>
        <w:jc w:val="left"/>
      </w:pPr>
      <w:r>
        <w:rPr>
          <w:rFonts w:ascii="Times New Roman"/>
          <w:b/>
          <w:i w:val="false"/>
          <w:color w:val="000000"/>
        </w:rPr>
        <w:t xml:space="preserve"> Инструкция по заполнению статистической формы ведомственного статистического наблюдения "Отчет о лесозащите" (индекс 12 ЛХ (лесное хозяйство), периодичность полугодовая)</w:t>
      </w:r>
    </w:p>
    <w:bookmarkEnd w:id="1960"/>
    <w:bookmarkStart w:name="z2102" w:id="1961"/>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ведомственного статистического наблюдения "Отчет о лесозащите"  (индекс 12 ЛХ (лесное хозяйство), периодичность полугодовая)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и детализирует заполнение статистической формы ведомственного статистического наблюдения "Отчет о лесозащите" (индекс 12 ЛХ (лесное хозяйство), периодичность полугодовая) (далее – статистическая форма).</w:t>
      </w:r>
    </w:p>
    <w:bookmarkEnd w:id="1961"/>
    <w:bookmarkStart w:name="z2103" w:id="1962"/>
    <w:p>
      <w:pPr>
        <w:spacing w:after="0"/>
        <w:ind w:left="0"/>
        <w:jc w:val="both"/>
      </w:pPr>
      <w:r>
        <w:rPr>
          <w:rFonts w:ascii="Times New Roman"/>
          <w:b w:val="false"/>
          <w:i w:val="false"/>
          <w:color w:val="000000"/>
          <w:sz w:val="28"/>
        </w:rPr>
        <w:t>
      2. Статистическая форма представляется согласно настоящей инструкции областной территориальной инспекцией лесного хозяйства и животного мира. Областные территориальные инспекции лесного хозяйства и животного мира представляют статистическую форму и пояснительную записку уполномоченному органу в области лесного хозяйства.</w:t>
      </w:r>
    </w:p>
    <w:bookmarkEnd w:id="1962"/>
    <w:bookmarkStart w:name="z2104" w:id="1963"/>
    <w:p>
      <w:pPr>
        <w:spacing w:after="0"/>
        <w:ind w:left="0"/>
        <w:jc w:val="both"/>
      </w:pPr>
      <w:r>
        <w:rPr>
          <w:rFonts w:ascii="Times New Roman"/>
          <w:b w:val="false"/>
          <w:i w:val="false"/>
          <w:color w:val="000000"/>
          <w:sz w:val="28"/>
        </w:rPr>
        <w:t>
      К статистической форме прилагается пояснительная записка.  В пояснительной записке отражаются принятые меры по устранению недостатков и предложения по дальнейшему улучшению состояния лесного фонда, отдельных участков насаждений, мер ухода за лесом и другим вопросам лесозащиты.</w:t>
      </w:r>
    </w:p>
    <w:bookmarkEnd w:id="1963"/>
    <w:bookmarkStart w:name="z2105" w:id="1964"/>
    <w:p>
      <w:pPr>
        <w:spacing w:after="0"/>
        <w:ind w:left="0"/>
        <w:jc w:val="both"/>
      </w:pPr>
      <w:r>
        <w:rPr>
          <w:rFonts w:ascii="Times New Roman"/>
          <w:b w:val="false"/>
          <w:i w:val="false"/>
          <w:color w:val="000000"/>
          <w:sz w:val="28"/>
        </w:rPr>
        <w:t>
      Все показатели статистической формы заполняются на основании данных первичной документации: актов осмотра насаждений, актов проверок, протоколов о лесном пожаре, лесоустроительных материалов и так далее.</w:t>
      </w:r>
    </w:p>
    <w:bookmarkEnd w:id="1964"/>
    <w:bookmarkStart w:name="z2106" w:id="1965"/>
    <w:p>
      <w:pPr>
        <w:spacing w:after="0"/>
        <w:ind w:left="0"/>
        <w:jc w:val="both"/>
      </w:pPr>
      <w:r>
        <w:rPr>
          <w:rFonts w:ascii="Times New Roman"/>
          <w:b w:val="false"/>
          <w:i w:val="false"/>
          <w:color w:val="000000"/>
          <w:sz w:val="28"/>
        </w:rPr>
        <w:t>
      Статистическую форму подписывает руководитель учреждения, который несет ответственность за достоверность и правильность составления статистической формы, и ее представление в установленный срок адресатам.</w:t>
      </w:r>
    </w:p>
    <w:bookmarkEnd w:id="1965"/>
    <w:bookmarkStart w:name="z2107" w:id="1966"/>
    <w:p>
      <w:pPr>
        <w:spacing w:after="0"/>
        <w:ind w:left="0"/>
        <w:jc w:val="both"/>
      </w:pPr>
      <w:r>
        <w:rPr>
          <w:rFonts w:ascii="Times New Roman"/>
          <w:b w:val="false"/>
          <w:i w:val="false"/>
          <w:color w:val="000000"/>
          <w:sz w:val="28"/>
        </w:rPr>
        <w:t>
      3. В разделе 1 приводятся данные о фактических лесозащитных мероприятиях за отчетный год.</w:t>
      </w:r>
    </w:p>
    <w:bookmarkEnd w:id="1966"/>
    <w:bookmarkStart w:name="z2108" w:id="1967"/>
    <w:p>
      <w:pPr>
        <w:spacing w:after="0"/>
        <w:ind w:left="0"/>
        <w:jc w:val="both"/>
      </w:pPr>
      <w:r>
        <w:rPr>
          <w:rFonts w:ascii="Times New Roman"/>
          <w:b w:val="false"/>
          <w:i w:val="false"/>
          <w:color w:val="000000"/>
          <w:sz w:val="28"/>
        </w:rPr>
        <w:t xml:space="preserve">
      По строке 1 – указывается вся общая площадь, где проведены мероприятия по защите леса от вредителей и болезней биологическими методами; </w:t>
      </w:r>
    </w:p>
    <w:bookmarkEnd w:id="1967"/>
    <w:bookmarkStart w:name="z2109" w:id="1968"/>
    <w:p>
      <w:pPr>
        <w:spacing w:after="0"/>
        <w:ind w:left="0"/>
        <w:jc w:val="both"/>
      </w:pPr>
      <w:r>
        <w:rPr>
          <w:rFonts w:ascii="Times New Roman"/>
          <w:b w:val="false"/>
          <w:i w:val="false"/>
          <w:color w:val="000000"/>
          <w:sz w:val="28"/>
        </w:rPr>
        <w:t>
      по строке 1.1 – авиационная борьба биологическими препаратами;</w:t>
      </w:r>
    </w:p>
    <w:bookmarkEnd w:id="1968"/>
    <w:bookmarkStart w:name="z2110" w:id="1969"/>
    <w:p>
      <w:pPr>
        <w:spacing w:after="0"/>
        <w:ind w:left="0"/>
        <w:jc w:val="both"/>
      </w:pPr>
      <w:r>
        <w:rPr>
          <w:rFonts w:ascii="Times New Roman"/>
          <w:b w:val="false"/>
          <w:i w:val="false"/>
          <w:color w:val="000000"/>
          <w:sz w:val="28"/>
        </w:rPr>
        <w:t>
      по строке 1.2 – наземные биологические меры борьбы;</w:t>
      </w:r>
    </w:p>
    <w:bookmarkEnd w:id="1969"/>
    <w:bookmarkStart w:name="z2111" w:id="1970"/>
    <w:p>
      <w:pPr>
        <w:spacing w:after="0"/>
        <w:ind w:left="0"/>
        <w:jc w:val="both"/>
      </w:pPr>
      <w:r>
        <w:rPr>
          <w:rFonts w:ascii="Times New Roman"/>
          <w:b w:val="false"/>
          <w:i w:val="false"/>
          <w:color w:val="000000"/>
          <w:sz w:val="28"/>
        </w:rPr>
        <w:t>
      из нее по строке 1.2.1 указывается объем проведенных микробиологических мер;</w:t>
      </w:r>
    </w:p>
    <w:bookmarkEnd w:id="1970"/>
    <w:bookmarkStart w:name="z2112" w:id="1971"/>
    <w:p>
      <w:pPr>
        <w:spacing w:after="0"/>
        <w:ind w:left="0"/>
        <w:jc w:val="both"/>
      </w:pPr>
      <w:r>
        <w:rPr>
          <w:rFonts w:ascii="Times New Roman"/>
          <w:b w:val="false"/>
          <w:i w:val="false"/>
          <w:color w:val="000000"/>
          <w:sz w:val="28"/>
        </w:rPr>
        <w:t>
      по строке 1.3 – площадь проведения авиационных химических мер борьбы;</w:t>
      </w:r>
    </w:p>
    <w:bookmarkEnd w:id="1971"/>
    <w:bookmarkStart w:name="z2113" w:id="1972"/>
    <w:p>
      <w:pPr>
        <w:spacing w:after="0"/>
        <w:ind w:left="0"/>
        <w:jc w:val="both"/>
      </w:pPr>
      <w:r>
        <w:rPr>
          <w:rFonts w:ascii="Times New Roman"/>
          <w:b w:val="false"/>
          <w:i w:val="false"/>
          <w:color w:val="000000"/>
          <w:sz w:val="28"/>
        </w:rPr>
        <w:t>
      по строке 1.4 – площадь проведения наземных химических мер борьбы.</w:t>
      </w:r>
    </w:p>
    <w:bookmarkEnd w:id="1972"/>
    <w:bookmarkStart w:name="z2114" w:id="1973"/>
    <w:p>
      <w:pPr>
        <w:spacing w:after="0"/>
        <w:ind w:left="0"/>
        <w:jc w:val="both"/>
      </w:pPr>
      <w:r>
        <w:rPr>
          <w:rFonts w:ascii="Times New Roman"/>
          <w:b w:val="false"/>
          <w:i w:val="false"/>
          <w:color w:val="000000"/>
          <w:sz w:val="28"/>
        </w:rPr>
        <w:t>
      В разделе 2 указываются данные на основании актов обследования погибших лесных насаждений, актов списания и актов перевода покрытых лесом угодий в непокрытые.</w:t>
      </w:r>
    </w:p>
    <w:bookmarkEnd w:id="1973"/>
    <w:bookmarkStart w:name="z2115" w:id="1974"/>
    <w:p>
      <w:pPr>
        <w:spacing w:after="0"/>
        <w:ind w:left="0"/>
        <w:jc w:val="both"/>
      </w:pPr>
      <w:r>
        <w:rPr>
          <w:rFonts w:ascii="Times New Roman"/>
          <w:b w:val="false"/>
          <w:i w:val="false"/>
          <w:color w:val="000000"/>
          <w:sz w:val="28"/>
        </w:rPr>
        <w:t xml:space="preserve">
      По строке 1 указывается общая площадь погибших лесных насаждений за отчетный год; </w:t>
      </w:r>
    </w:p>
    <w:bookmarkEnd w:id="1974"/>
    <w:bookmarkStart w:name="z2116" w:id="1975"/>
    <w:p>
      <w:pPr>
        <w:spacing w:after="0"/>
        <w:ind w:left="0"/>
        <w:jc w:val="both"/>
      </w:pPr>
      <w:r>
        <w:rPr>
          <w:rFonts w:ascii="Times New Roman"/>
          <w:b w:val="false"/>
          <w:i w:val="false"/>
          <w:color w:val="000000"/>
          <w:sz w:val="28"/>
        </w:rPr>
        <w:t>
      по строке 1.1 – площадь насаждений поврежденных вредными насекомыми;</w:t>
      </w:r>
    </w:p>
    <w:bookmarkEnd w:id="1975"/>
    <w:bookmarkStart w:name="z2117" w:id="1976"/>
    <w:p>
      <w:pPr>
        <w:spacing w:after="0"/>
        <w:ind w:left="0"/>
        <w:jc w:val="both"/>
      </w:pPr>
      <w:r>
        <w:rPr>
          <w:rFonts w:ascii="Times New Roman"/>
          <w:b w:val="false"/>
          <w:i w:val="false"/>
          <w:color w:val="000000"/>
          <w:sz w:val="28"/>
        </w:rPr>
        <w:t>
      по строке 1.2 – площадь насаждений, поврежденных дикими животными;</w:t>
      </w:r>
    </w:p>
    <w:bookmarkEnd w:id="1976"/>
    <w:bookmarkStart w:name="z2118" w:id="1977"/>
    <w:p>
      <w:pPr>
        <w:spacing w:after="0"/>
        <w:ind w:left="0"/>
        <w:jc w:val="both"/>
      </w:pPr>
      <w:r>
        <w:rPr>
          <w:rFonts w:ascii="Times New Roman"/>
          <w:b w:val="false"/>
          <w:i w:val="false"/>
          <w:color w:val="000000"/>
          <w:sz w:val="28"/>
        </w:rPr>
        <w:t>
      по строке 1.3 – площадь насаждений, погибших от болезней леса;</w:t>
      </w:r>
    </w:p>
    <w:bookmarkEnd w:id="1977"/>
    <w:bookmarkStart w:name="z2119" w:id="1978"/>
    <w:p>
      <w:pPr>
        <w:spacing w:after="0"/>
        <w:ind w:left="0"/>
        <w:jc w:val="both"/>
      </w:pPr>
      <w:r>
        <w:rPr>
          <w:rFonts w:ascii="Times New Roman"/>
          <w:b w:val="false"/>
          <w:i w:val="false"/>
          <w:color w:val="000000"/>
          <w:sz w:val="28"/>
        </w:rPr>
        <w:t>
      по строке 1.4 – площадь насаждений погибших от антропогенных факторов – всего;</w:t>
      </w:r>
    </w:p>
    <w:bookmarkEnd w:id="1978"/>
    <w:bookmarkStart w:name="z2120" w:id="1979"/>
    <w:p>
      <w:pPr>
        <w:spacing w:after="0"/>
        <w:ind w:left="0"/>
        <w:jc w:val="both"/>
      </w:pPr>
      <w:r>
        <w:rPr>
          <w:rFonts w:ascii="Times New Roman"/>
          <w:b w:val="false"/>
          <w:i w:val="false"/>
          <w:color w:val="000000"/>
          <w:sz w:val="28"/>
        </w:rPr>
        <w:t>
      по строке 1.4.1 – площадь насаждений погибших от воздействия промышленных выбросов;</w:t>
      </w:r>
    </w:p>
    <w:bookmarkEnd w:id="1979"/>
    <w:bookmarkStart w:name="z2121" w:id="1980"/>
    <w:p>
      <w:pPr>
        <w:spacing w:after="0"/>
        <w:ind w:left="0"/>
        <w:jc w:val="both"/>
      </w:pPr>
      <w:r>
        <w:rPr>
          <w:rFonts w:ascii="Times New Roman"/>
          <w:b w:val="false"/>
          <w:i w:val="false"/>
          <w:color w:val="000000"/>
          <w:sz w:val="28"/>
        </w:rPr>
        <w:t>
      по строке 1.4.2 – площадь насаждений погибших от воздействия неблагоприятных погодных условий;</w:t>
      </w:r>
    </w:p>
    <w:bookmarkEnd w:id="1980"/>
    <w:bookmarkStart w:name="z2122" w:id="1981"/>
    <w:p>
      <w:pPr>
        <w:spacing w:after="0"/>
        <w:ind w:left="0"/>
        <w:jc w:val="both"/>
      </w:pPr>
      <w:r>
        <w:rPr>
          <w:rFonts w:ascii="Times New Roman"/>
          <w:b w:val="false"/>
          <w:i w:val="false"/>
          <w:color w:val="000000"/>
          <w:sz w:val="28"/>
        </w:rPr>
        <w:t>
      по строке 1.4.3 – площадь насаждений погибших от лесных пожаров (участки, переведенные в гари).</w:t>
      </w:r>
    </w:p>
    <w:bookmarkEnd w:id="1981"/>
    <w:bookmarkStart w:name="z2123" w:id="1982"/>
    <w:p>
      <w:pPr>
        <w:spacing w:after="0"/>
        <w:ind w:left="0"/>
        <w:jc w:val="both"/>
      </w:pPr>
      <w:r>
        <w:rPr>
          <w:rFonts w:ascii="Times New Roman"/>
          <w:b w:val="false"/>
          <w:i w:val="false"/>
          <w:color w:val="000000"/>
          <w:sz w:val="28"/>
        </w:rPr>
        <w:t>
      В разделе 3 приводятся данные о фактическом наличии очагов вредителей и болезней леса за отчетный год по видам вредителей и болезней.</w:t>
      </w:r>
    </w:p>
    <w:bookmarkEnd w:id="1982"/>
    <w:bookmarkStart w:name="z2124" w:id="1983"/>
    <w:p>
      <w:pPr>
        <w:spacing w:after="0"/>
        <w:ind w:left="0"/>
        <w:jc w:val="both"/>
      </w:pPr>
      <w:r>
        <w:rPr>
          <w:rFonts w:ascii="Times New Roman"/>
          <w:b w:val="false"/>
          <w:i w:val="false"/>
          <w:color w:val="000000"/>
          <w:sz w:val="28"/>
        </w:rPr>
        <w:t>
      В разделе 3 графе "А" указываются имеющиеся вредители или болезни леса;</w:t>
      </w:r>
    </w:p>
    <w:bookmarkEnd w:id="1983"/>
    <w:bookmarkStart w:name="z2125" w:id="1984"/>
    <w:p>
      <w:pPr>
        <w:spacing w:after="0"/>
        <w:ind w:left="0"/>
        <w:jc w:val="both"/>
      </w:pPr>
      <w:r>
        <w:rPr>
          <w:rFonts w:ascii="Times New Roman"/>
          <w:b w:val="false"/>
          <w:i w:val="false"/>
          <w:color w:val="000000"/>
          <w:sz w:val="28"/>
        </w:rPr>
        <w:t>
      в графе 1 указывается площадь очагов по каждому из вредителей или болезней леса, имевшаяся на начало отчетного периода;</w:t>
      </w:r>
    </w:p>
    <w:bookmarkEnd w:id="1984"/>
    <w:bookmarkStart w:name="z2126" w:id="1985"/>
    <w:p>
      <w:pPr>
        <w:spacing w:after="0"/>
        <w:ind w:left="0"/>
        <w:jc w:val="both"/>
      </w:pPr>
      <w:r>
        <w:rPr>
          <w:rFonts w:ascii="Times New Roman"/>
          <w:b w:val="false"/>
          <w:i w:val="false"/>
          <w:color w:val="000000"/>
          <w:sz w:val="28"/>
        </w:rPr>
        <w:t>
      в графе 2 указывается площадь очагов по каждому из вредителей или болезней леса, возникших за отчетный период;</w:t>
      </w:r>
    </w:p>
    <w:bookmarkEnd w:id="1985"/>
    <w:bookmarkStart w:name="z2127" w:id="1986"/>
    <w:p>
      <w:pPr>
        <w:spacing w:after="0"/>
        <w:ind w:left="0"/>
        <w:jc w:val="both"/>
      </w:pPr>
      <w:r>
        <w:rPr>
          <w:rFonts w:ascii="Times New Roman"/>
          <w:b w:val="false"/>
          <w:i w:val="false"/>
          <w:color w:val="000000"/>
          <w:sz w:val="28"/>
        </w:rPr>
        <w:t>
      в графе 3 указывается площадь участков, где за отчетный период были ликвидированы очаги вредителей или болезней леса природными факторами;</w:t>
      </w:r>
    </w:p>
    <w:bookmarkEnd w:id="1986"/>
    <w:bookmarkStart w:name="z2128" w:id="1987"/>
    <w:p>
      <w:pPr>
        <w:spacing w:after="0"/>
        <w:ind w:left="0"/>
        <w:jc w:val="both"/>
      </w:pPr>
      <w:r>
        <w:rPr>
          <w:rFonts w:ascii="Times New Roman"/>
          <w:b w:val="false"/>
          <w:i w:val="false"/>
          <w:color w:val="000000"/>
          <w:sz w:val="28"/>
        </w:rPr>
        <w:t>
      в графе 4 указывается площадь участков, где за отчетный период были ликвидированы мерами борьбы;</w:t>
      </w:r>
    </w:p>
    <w:bookmarkEnd w:id="1987"/>
    <w:bookmarkStart w:name="z2129" w:id="1988"/>
    <w:p>
      <w:pPr>
        <w:spacing w:after="0"/>
        <w:ind w:left="0"/>
        <w:jc w:val="both"/>
      </w:pPr>
      <w:r>
        <w:rPr>
          <w:rFonts w:ascii="Times New Roman"/>
          <w:b w:val="false"/>
          <w:i w:val="false"/>
          <w:color w:val="000000"/>
          <w:sz w:val="28"/>
        </w:rPr>
        <w:t>
      в графе 5 указывается площадь очагов и болезней леса на конец отчетного года;</w:t>
      </w:r>
    </w:p>
    <w:bookmarkEnd w:id="1988"/>
    <w:bookmarkStart w:name="z2130" w:id="1989"/>
    <w:p>
      <w:pPr>
        <w:spacing w:after="0"/>
        <w:ind w:left="0"/>
        <w:jc w:val="both"/>
      </w:pPr>
      <w:r>
        <w:rPr>
          <w:rFonts w:ascii="Times New Roman"/>
          <w:b w:val="false"/>
          <w:i w:val="false"/>
          <w:color w:val="000000"/>
          <w:sz w:val="28"/>
        </w:rPr>
        <w:t>
      в графе 6 указывается площадь очагов, требующих мер борьбы.</w:t>
      </w:r>
    </w:p>
    <w:bookmarkEnd w:id="1989"/>
    <w:bookmarkStart w:name="z2131" w:id="1990"/>
    <w:p>
      <w:pPr>
        <w:spacing w:after="0"/>
        <w:ind w:left="0"/>
        <w:jc w:val="both"/>
      </w:pPr>
      <w:r>
        <w:rPr>
          <w:rFonts w:ascii="Times New Roman"/>
          <w:b w:val="false"/>
          <w:i w:val="false"/>
          <w:color w:val="000000"/>
          <w:sz w:val="28"/>
        </w:rPr>
        <w:t>
      Если одна и та же площадь заражена несколькими видами вредителей, ее учитывают 1 раз по преобладающему виду вредителя.</w:t>
      </w:r>
    </w:p>
    <w:bookmarkEnd w:id="1990"/>
    <w:bookmarkStart w:name="z2132" w:id="1991"/>
    <w:p>
      <w:pPr>
        <w:spacing w:after="0"/>
        <w:ind w:left="0"/>
        <w:jc w:val="both"/>
      </w:pPr>
      <w:r>
        <w:rPr>
          <w:rFonts w:ascii="Times New Roman"/>
          <w:b w:val="false"/>
          <w:i w:val="false"/>
          <w:color w:val="000000"/>
          <w:sz w:val="28"/>
        </w:rPr>
        <w:t xml:space="preserve">
      Данные по площадям указываются с одним десятичным знаком, единица измерения – гектар. </w:t>
      </w:r>
    </w:p>
    <w:bookmarkEnd w:id="1991"/>
    <w:bookmarkStart w:name="z2133" w:id="1992"/>
    <w:p>
      <w:pPr>
        <w:spacing w:after="0"/>
        <w:ind w:left="0"/>
        <w:jc w:val="both"/>
      </w:pPr>
      <w:r>
        <w:rPr>
          <w:rFonts w:ascii="Times New Roman"/>
          <w:b w:val="false"/>
          <w:i w:val="false"/>
          <w:color w:val="000000"/>
          <w:sz w:val="28"/>
        </w:rPr>
        <w:t>
      4. Сводный отчет формируется на статистических формах 12 ЛХ (лесное хозяйство) на основании отчетных данных, представляемых учреждениями.</w:t>
      </w:r>
    </w:p>
    <w:bookmarkEnd w:id="1992"/>
    <w:bookmarkStart w:name="z2134" w:id="1993"/>
    <w:p>
      <w:pPr>
        <w:spacing w:after="0"/>
        <w:ind w:left="0"/>
        <w:jc w:val="both"/>
      </w:pPr>
      <w:r>
        <w:rPr>
          <w:rFonts w:ascii="Times New Roman"/>
          <w:b w:val="false"/>
          <w:i w:val="false"/>
          <w:color w:val="000000"/>
          <w:sz w:val="28"/>
        </w:rPr>
        <w:t>
      Итоговые данные по области во всех разделах статистической формы указываются: площадь – в гектарах, с одним десятичным знаком.</w:t>
      </w:r>
    </w:p>
    <w:bookmarkEnd w:id="1993"/>
    <w:bookmarkStart w:name="z2135" w:id="1994"/>
    <w:p>
      <w:pPr>
        <w:spacing w:after="0"/>
        <w:ind w:left="0"/>
        <w:jc w:val="both"/>
      </w:pPr>
      <w:r>
        <w:rPr>
          <w:rFonts w:ascii="Times New Roman"/>
          <w:b w:val="false"/>
          <w:i w:val="false"/>
          <w:color w:val="000000"/>
          <w:sz w:val="28"/>
        </w:rPr>
        <w:t>
      5. Арифметико-логический контроль:</w:t>
      </w:r>
    </w:p>
    <w:bookmarkEnd w:id="1994"/>
    <w:bookmarkStart w:name="z2136" w:id="1995"/>
    <w:p>
      <w:pPr>
        <w:spacing w:after="0"/>
        <w:ind w:left="0"/>
        <w:jc w:val="both"/>
      </w:pPr>
      <w:r>
        <w:rPr>
          <w:rFonts w:ascii="Times New Roman"/>
          <w:b w:val="false"/>
          <w:i w:val="false"/>
          <w:color w:val="000000"/>
          <w:sz w:val="28"/>
        </w:rPr>
        <w:t>
      1) Раздел 1:</w:t>
      </w:r>
    </w:p>
    <w:bookmarkEnd w:id="1995"/>
    <w:bookmarkStart w:name="z2137" w:id="1996"/>
    <w:p>
      <w:pPr>
        <w:spacing w:after="0"/>
        <w:ind w:left="0"/>
        <w:jc w:val="both"/>
      </w:pPr>
      <w:r>
        <w:rPr>
          <w:rFonts w:ascii="Times New Roman"/>
          <w:b w:val="false"/>
          <w:i w:val="false"/>
          <w:color w:val="000000"/>
          <w:sz w:val="28"/>
        </w:rPr>
        <w:t>
      строка 1 = ∑строк 1.1 + 1.2 + 1.3 + 1.4;</w:t>
      </w:r>
    </w:p>
    <w:bookmarkEnd w:id="1996"/>
    <w:bookmarkStart w:name="z2138" w:id="1997"/>
    <w:p>
      <w:pPr>
        <w:spacing w:after="0"/>
        <w:ind w:left="0"/>
        <w:jc w:val="both"/>
      </w:pPr>
      <w:r>
        <w:rPr>
          <w:rFonts w:ascii="Times New Roman"/>
          <w:b w:val="false"/>
          <w:i w:val="false"/>
          <w:color w:val="000000"/>
          <w:sz w:val="28"/>
        </w:rPr>
        <w:t>
      строка 1.2 ≥ строки 1.2.1;</w:t>
      </w:r>
    </w:p>
    <w:bookmarkEnd w:id="1997"/>
    <w:bookmarkStart w:name="z2139" w:id="1998"/>
    <w:p>
      <w:pPr>
        <w:spacing w:after="0"/>
        <w:ind w:left="0"/>
        <w:jc w:val="both"/>
      </w:pPr>
      <w:r>
        <w:rPr>
          <w:rFonts w:ascii="Times New Roman"/>
          <w:b w:val="false"/>
          <w:i w:val="false"/>
          <w:color w:val="000000"/>
          <w:sz w:val="28"/>
        </w:rPr>
        <w:t>
      2) Раздел 2:</w:t>
      </w:r>
    </w:p>
    <w:bookmarkEnd w:id="1998"/>
    <w:bookmarkStart w:name="z2140" w:id="1999"/>
    <w:p>
      <w:pPr>
        <w:spacing w:after="0"/>
        <w:ind w:left="0"/>
        <w:jc w:val="both"/>
      </w:pPr>
      <w:r>
        <w:rPr>
          <w:rFonts w:ascii="Times New Roman"/>
          <w:b w:val="false"/>
          <w:i w:val="false"/>
          <w:color w:val="000000"/>
          <w:sz w:val="28"/>
        </w:rPr>
        <w:t>
      строка 1 = ∑строк 1.1 + 1.2 + 1.3 + 1.4;</w:t>
      </w:r>
    </w:p>
    <w:bookmarkEnd w:id="1999"/>
    <w:bookmarkStart w:name="z2141" w:id="2000"/>
    <w:p>
      <w:pPr>
        <w:spacing w:after="0"/>
        <w:ind w:left="0"/>
        <w:jc w:val="both"/>
      </w:pPr>
      <w:r>
        <w:rPr>
          <w:rFonts w:ascii="Times New Roman"/>
          <w:b w:val="false"/>
          <w:i w:val="false"/>
          <w:color w:val="000000"/>
          <w:sz w:val="28"/>
        </w:rPr>
        <w:t>
      строка 1.4 = ∑строк 1.4.1 + 1.4.2 + 1.4.3;</w:t>
      </w:r>
    </w:p>
    <w:bookmarkEnd w:id="2000"/>
    <w:bookmarkStart w:name="z2142" w:id="2001"/>
    <w:p>
      <w:pPr>
        <w:spacing w:after="0"/>
        <w:ind w:left="0"/>
        <w:jc w:val="both"/>
      </w:pPr>
      <w:r>
        <w:rPr>
          <w:rFonts w:ascii="Times New Roman"/>
          <w:b w:val="false"/>
          <w:i w:val="false"/>
          <w:color w:val="000000"/>
          <w:sz w:val="28"/>
        </w:rPr>
        <w:t>
      3) Раздел 3:</w:t>
      </w:r>
    </w:p>
    <w:bookmarkEnd w:id="2001"/>
    <w:bookmarkStart w:name="z2143" w:id="2002"/>
    <w:p>
      <w:pPr>
        <w:spacing w:after="0"/>
        <w:ind w:left="0"/>
        <w:jc w:val="both"/>
      </w:pPr>
      <w:r>
        <w:rPr>
          <w:rFonts w:ascii="Times New Roman"/>
          <w:b w:val="false"/>
          <w:i w:val="false"/>
          <w:color w:val="000000"/>
          <w:sz w:val="28"/>
        </w:rPr>
        <w:t>
      графа 5 = графа 1 + графа 2 – графа 3 – графа 4, для каждой строки;</w:t>
      </w:r>
    </w:p>
    <w:bookmarkEnd w:id="2002"/>
    <w:bookmarkStart w:name="z2144" w:id="2003"/>
    <w:p>
      <w:pPr>
        <w:spacing w:after="0"/>
        <w:ind w:left="0"/>
        <w:jc w:val="both"/>
      </w:pPr>
      <w:r>
        <w:rPr>
          <w:rFonts w:ascii="Times New Roman"/>
          <w:b w:val="false"/>
          <w:i w:val="false"/>
          <w:color w:val="000000"/>
          <w:sz w:val="28"/>
        </w:rPr>
        <w:t>
      графа 5 ≥ графы 6.</w:t>
      </w:r>
    </w:p>
    <w:bookmarkEnd w:id="20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2020 года № 2</w:t>
            </w:r>
          </w:p>
        </w:tc>
      </w:tr>
    </w:tbl>
    <w:tbl>
      <w:tblPr>
        <w:tblW w:w="0" w:type="auto"/>
        <w:tblCellSpacing w:w="0" w:type="auto"/>
        <w:tblBorders>
          <w:top w:val="none"/>
          <w:left w:val="none"/>
          <w:bottom w:val="none"/>
          <w:right w:val="none"/>
          <w:insideH w:val="none"/>
          <w:insideV w:val="none"/>
        </w:tblBorders>
      </w:tblPr>
      <w:tblGrid>
        <w:gridCol w:w="3590"/>
        <w:gridCol w:w="1089"/>
        <w:gridCol w:w="212"/>
        <w:gridCol w:w="215"/>
        <w:gridCol w:w="715"/>
        <w:gridCol w:w="611"/>
        <w:gridCol w:w="1765"/>
        <w:gridCol w:w="2051"/>
        <w:gridCol w:w="2052"/>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2146" w:id="2004"/>
          <w:p>
            <w:pPr>
              <w:spacing w:after="20"/>
              <w:ind w:left="20"/>
              <w:jc w:val="both"/>
            </w:pPr>
          </w:p>
          <w:bookmarkEnd w:id="2004"/>
          <w:p>
            <w:pPr>
              <w:spacing w:after="20"/>
              <w:ind w:left="20"/>
              <w:jc w:val="both"/>
            </w:pPr>
            <w:r>
              <w:drawing>
                <wp:inline distT="0" distB="0" distL="0" distR="0">
                  <wp:extent cx="13843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384300" cy="96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bookmarkStart w:name="z2147" w:id="2005"/>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bookmarkEnd w:id="2005"/>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bookmarkStart w:name="z2148" w:id="2006"/>
          <w:p>
            <w:pPr>
              <w:spacing w:after="20"/>
              <w:ind w:left="20"/>
              <w:jc w:val="both"/>
            </w:pPr>
            <w:r>
              <w:rPr>
                <w:rFonts w:ascii="Times New Roman"/>
                <w:b w:val="false"/>
                <w:i w:val="false"/>
                <w:color w:val="000000"/>
                <w:sz w:val="20"/>
              </w:rPr>
              <w:t>
Ведомстволық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ведомственного статистического наблюдения</w:t>
            </w:r>
            <w:r>
              <w:br/>
            </w:r>
            <w:r>
              <w:rPr>
                <w:rFonts w:ascii="Times New Roman"/>
                <w:b w:val="false"/>
                <w:i w:val="false"/>
                <w:color w:val="000000"/>
                <w:sz w:val="20"/>
              </w:rPr>
              <w:t>
</w:t>
            </w:r>
            <w:r>
              <w:rPr>
                <w:rFonts w:ascii="Times New Roman"/>
                <w:b w:val="false"/>
                <w:i w:val="false"/>
                <w:color w:val="000000"/>
                <w:sz w:val="20"/>
              </w:rPr>
              <w:t>Қазақстан Республикасының Экология, геология және табиғи ресурстар министрлігінің Орман шаруашылығы және жануарлар дүниесі комитетіне ұсынылады</w:t>
            </w:r>
            <w:r>
              <w:br/>
            </w:r>
            <w:r>
              <w:rPr>
                <w:rFonts w:ascii="Times New Roman"/>
                <w:b w:val="false"/>
                <w:i w:val="false"/>
                <w:color w:val="000000"/>
                <w:sz w:val="20"/>
              </w:rPr>
              <w:t>
Представляется Комитету лесного хозяйства и животного мира Министерства экологии, геологии и природных ресурсов Республики Казахстан</w:t>
            </w:r>
          </w:p>
          <w:bookmarkEnd w:id="2006"/>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Қазақстан Республикасы Ұлттық экономика министрлігінің Статистика комитеті төрағасының 20__ жылғы "__" _______ № __ бұйрығына 25-қосымша</w:t>
            </w:r>
          </w:p>
        </w:tc>
      </w:tr>
      <w:tr>
        <w:trPr>
          <w:trHeight w:val="30" w:hRule="atLeast"/>
        </w:trPr>
        <w:tc>
          <w:tcPr>
            <w:tcW w:w="0" w:type="auto"/>
            <w:gridSpan w:val="9"/>
            <w:tcBorders/>
            <w:tcMar>
              <w:top w:w="15" w:type="dxa"/>
              <w:left w:w="15" w:type="dxa"/>
              <w:bottom w:w="15" w:type="dxa"/>
              <w:right w:w="15" w:type="dxa"/>
            </w:tcMar>
            <w:vAlign w:val="center"/>
          </w:tcPr>
          <w:bookmarkStart w:name="z2151" w:id="2007"/>
          <w:p>
            <w:pPr>
              <w:spacing w:after="20"/>
              <w:ind w:left="20"/>
              <w:jc w:val="both"/>
            </w:pPr>
            <w:r>
              <w:rPr>
                <w:rFonts w:ascii="Times New Roman"/>
                <w:b w:val="false"/>
                <w:i w:val="false"/>
                <w:color w:val="000000"/>
                <w:sz w:val="20"/>
              </w:rPr>
              <w:t>
 </w:t>
            </w:r>
            <w:r>
              <w:br/>
            </w:r>
            <w:r>
              <w:rPr>
                <w:rFonts w:ascii="Times New Roman"/>
                <w:b w:val="false"/>
                <w:i w:val="false"/>
                <w:color w:val="000000"/>
                <w:sz w:val="20"/>
              </w:rPr>
              <w:t>
Орман тұқымдарын дайындау туралы есеп</w:t>
            </w:r>
            <w:r>
              <w:br/>
            </w:r>
            <w:r>
              <w:rPr>
                <w:rFonts w:ascii="Times New Roman"/>
                <w:b w:val="false"/>
                <w:i w:val="false"/>
                <w:color w:val="000000"/>
                <w:sz w:val="20"/>
              </w:rPr>
              <w:t>
Отчет о заготовке лесных семян</w:t>
            </w:r>
          </w:p>
          <w:bookmarkEnd w:id="2007"/>
        </w:tc>
      </w:tr>
      <w:tr>
        <w:trPr>
          <w:trHeight w:val="30" w:hRule="atLeast"/>
        </w:trPr>
        <w:tc>
          <w:tcPr>
            <w:tcW w:w="3590" w:type="dxa"/>
            <w:tcBorders/>
            <w:tcMar>
              <w:top w:w="15" w:type="dxa"/>
              <w:left w:w="15" w:type="dxa"/>
              <w:bottom w:w="15" w:type="dxa"/>
              <w:right w:w="15" w:type="dxa"/>
            </w:tcMar>
            <w:vAlign w:val="center"/>
          </w:tcPr>
          <w:bookmarkStart w:name="z2152" w:id="2008"/>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bookmarkEnd w:id="2008"/>
        </w:tc>
        <w:tc>
          <w:tcPr>
            <w:tcW w:w="0" w:type="auto"/>
            <w:gridSpan w:val="3"/>
            <w:tcBorders/>
            <w:tcMar>
              <w:top w:w="15" w:type="dxa"/>
              <w:left w:w="15" w:type="dxa"/>
              <w:bottom w:w="15" w:type="dxa"/>
              <w:right w:w="15" w:type="dxa"/>
            </w:tcMar>
            <w:vAlign w:val="center"/>
          </w:tcPr>
          <w:bookmarkStart w:name="z2153" w:id="2009"/>
          <w:p>
            <w:pPr>
              <w:spacing w:after="20"/>
              <w:ind w:left="20"/>
              <w:jc w:val="both"/>
            </w:pPr>
            <w:r>
              <w:rPr>
                <w:rFonts w:ascii="Times New Roman"/>
                <w:b w:val="false"/>
                <w:i w:val="false"/>
                <w:color w:val="000000"/>
                <w:sz w:val="20"/>
              </w:rPr>
              <w:t>
20 ОШ (орман шаруашылығы)</w:t>
            </w:r>
            <w:r>
              <w:br/>
            </w:r>
            <w:r>
              <w:rPr>
                <w:rFonts w:ascii="Times New Roman"/>
                <w:b w:val="false"/>
                <w:i w:val="false"/>
                <w:color w:val="000000"/>
                <w:sz w:val="20"/>
              </w:rPr>
              <w:t>
20 ЛХ (лесное хозяйство)</w:t>
            </w:r>
          </w:p>
          <w:bookmarkEnd w:id="2009"/>
        </w:tc>
        <w:tc>
          <w:tcPr>
            <w:tcW w:w="715" w:type="dxa"/>
            <w:tcBorders/>
            <w:tcMar>
              <w:top w:w="15" w:type="dxa"/>
              <w:left w:w="15" w:type="dxa"/>
              <w:bottom w:w="15" w:type="dxa"/>
              <w:right w:w="15" w:type="dxa"/>
            </w:tcMar>
            <w:vAlign w:val="center"/>
          </w:tcPr>
          <w:bookmarkStart w:name="z2154" w:id="2010"/>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bookmarkEnd w:id="2010"/>
        </w:tc>
        <w:tc>
          <w:tcPr>
            <w:tcW w:w="0" w:type="auto"/>
            <w:gridSpan w:val="2"/>
            <w:tcBorders/>
            <w:tcMar>
              <w:top w:w="15" w:type="dxa"/>
              <w:left w:w="15" w:type="dxa"/>
              <w:bottom w:w="15" w:type="dxa"/>
              <w:right w:w="15" w:type="dxa"/>
            </w:tcMar>
            <w:vAlign w:val="center"/>
          </w:tcPr>
          <w:bookmarkStart w:name="z2155" w:id="2011"/>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bookmarkEnd w:id="2011"/>
        </w:tc>
        <w:tc>
          <w:tcPr>
            <w:tcW w:w="20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cMar>
              <w:top w:w="15" w:type="dxa"/>
              <w:left w:w="15" w:type="dxa"/>
              <w:bottom w:w="15" w:type="dxa"/>
              <w:right w:w="15" w:type="dxa"/>
            </w:tcMar>
            <w:vAlign w:val="center"/>
          </w:tcPr>
          <w:bookmarkStart w:name="z2156" w:id="2012"/>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2012"/>
        </w:tc>
      </w:tr>
      <w:tr>
        <w:trPr>
          <w:trHeight w:val="30" w:hRule="atLeast"/>
        </w:trPr>
        <w:tc>
          <w:tcPr>
            <w:tcW w:w="0" w:type="auto"/>
            <w:gridSpan w:val="9"/>
            <w:tcBorders/>
            <w:tcMar>
              <w:top w:w="15" w:type="dxa"/>
              <w:left w:w="15" w:type="dxa"/>
              <w:bottom w:w="15" w:type="dxa"/>
              <w:right w:w="15" w:type="dxa"/>
            </w:tcMar>
            <w:vAlign w:val="center"/>
          </w:tcPr>
          <w:bookmarkStart w:name="z2157" w:id="2013"/>
          <w:p>
            <w:pPr>
              <w:spacing w:after="20"/>
              <w:ind w:left="20"/>
              <w:jc w:val="both"/>
            </w:pPr>
            <w:r>
              <w:rPr>
                <w:rFonts w:ascii="Times New Roman"/>
                <w:b w:val="false"/>
                <w:i w:val="false"/>
                <w:color w:val="000000"/>
                <w:sz w:val="20"/>
              </w:rPr>
              <w:t>
 </w:t>
            </w:r>
            <w:r>
              <w:br/>
            </w:r>
            <w:r>
              <w:rPr>
                <w:rFonts w:ascii="Times New Roman"/>
                <w:b w:val="false"/>
                <w:i w:val="false"/>
                <w:color w:val="000000"/>
                <w:sz w:val="20"/>
              </w:rPr>
              <w:t>
Орман шаруашылығы мемлекеттік мекемелері, мемлекеттік ұлттық табиғи парктер, мемлекеттік орман табиғи резерваттары, "Сандықтау оқу-өндірістік орман шаруашылығы" республикалық мемлекеттік мекемесі, "Жасыл Аймақ" шаруашылық жүргізу құқығындағы республикалық мемлекеттік кәсіпорны, "Республикалық орман селекциялық орталығы" республикалық мемлекеттік қазыналық кәсіпорны, облыстық орман шаруашылығы және жануарлар дүниесінің аумақтық инспекциялары ұсынады</w:t>
            </w:r>
            <w:r>
              <w:br/>
            </w:r>
            <w:r>
              <w:rPr>
                <w:rFonts w:ascii="Times New Roman"/>
                <w:b w:val="false"/>
                <w:i w:val="false"/>
                <w:color w:val="000000"/>
                <w:sz w:val="20"/>
              </w:rPr>
              <w:t>
Представляют – государственные учреждения лесного хозяйства, государственные национальные природные парки, государственные лесные природные резерваты, Республиканское государственное учреждение "Сандыктауское учебно-производственное лесное хозяйство", Республиканское государственное предприятие на праве хозяйственного ведения "Жасыл Аймак", Республиканское государственное казенное предприятие "Республиканский лесной селекционный центр", областные территориальные инспекции лесного хозяйства и животного мира</w:t>
            </w:r>
          </w:p>
          <w:bookmarkEnd w:id="2013"/>
        </w:tc>
      </w:tr>
      <w:tr>
        <w:trPr>
          <w:trHeight w:val="30" w:hRule="atLeast"/>
        </w:trPr>
        <w:tc>
          <w:tcPr>
            <w:tcW w:w="0" w:type="auto"/>
            <w:gridSpan w:val="9"/>
            <w:tcBorders/>
            <w:tcMar>
              <w:top w:w="15" w:type="dxa"/>
              <w:left w:w="15" w:type="dxa"/>
              <w:bottom w:w="15" w:type="dxa"/>
              <w:right w:w="15" w:type="dxa"/>
            </w:tcMar>
            <w:vAlign w:val="center"/>
          </w:tcPr>
          <w:bookmarkStart w:name="z2158" w:id="2014"/>
          <w:p>
            <w:pPr>
              <w:spacing w:after="20"/>
              <w:ind w:left="20"/>
              <w:jc w:val="both"/>
            </w:pPr>
            <w:r>
              <w:rPr>
                <w:rFonts w:ascii="Times New Roman"/>
                <w:b w:val="false"/>
                <w:i w:val="false"/>
                <w:color w:val="000000"/>
                <w:sz w:val="20"/>
              </w:rPr>
              <w:t>
 </w:t>
            </w:r>
            <w:r>
              <w:br/>
            </w:r>
            <w:r>
              <w:rPr>
                <w:rFonts w:ascii="Times New Roman"/>
                <w:b w:val="false"/>
                <w:i w:val="false"/>
                <w:color w:val="000000"/>
                <w:sz w:val="20"/>
              </w:rPr>
              <w:t>
Ұсыну мерзімі – есепті кезеңнен кейінгі 1 ақпанға дейін</w:t>
            </w:r>
            <w:r>
              <w:br/>
            </w:r>
            <w:r>
              <w:rPr>
                <w:rFonts w:ascii="Times New Roman"/>
                <w:b w:val="false"/>
                <w:i w:val="false"/>
                <w:color w:val="000000"/>
                <w:sz w:val="20"/>
              </w:rPr>
              <w:t>
Срок представления – до 1 февраля после отчетного периода</w:t>
            </w:r>
          </w:p>
          <w:bookmarkEnd w:id="2014"/>
        </w:tc>
      </w:tr>
      <w:tr>
        <w:trPr>
          <w:trHeight w:val="30" w:hRule="atLeast"/>
        </w:trPr>
        <w:tc>
          <w:tcPr>
            <w:tcW w:w="0" w:type="auto"/>
            <w:gridSpan w:val="3"/>
            <w:tcBorders/>
            <w:tcMar>
              <w:top w:w="15" w:type="dxa"/>
              <w:left w:w="15" w:type="dxa"/>
              <w:bottom w:w="15" w:type="dxa"/>
              <w:right w:w="15" w:type="dxa"/>
            </w:tcMar>
            <w:vAlign w:val="center"/>
          </w:tcPr>
          <w:bookmarkStart w:name="z2159" w:id="2015"/>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bookmarkEnd w:id="2015"/>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60" w:id="2016"/>
    <w:p>
      <w:pPr>
        <w:spacing w:after="0"/>
        <w:ind w:left="0"/>
        <w:jc w:val="both"/>
      </w:pPr>
      <w:r>
        <w:rPr>
          <w:rFonts w:ascii="Times New Roman"/>
          <w:b w:val="false"/>
          <w:i w:val="false"/>
          <w:color w:val="000000"/>
          <w:sz w:val="28"/>
        </w:rPr>
        <w:t>
      1. Орман тұқымдарының мөлшері (толтыру дәлдігі – мөлшері 0,1 килограмм, шығындар сомасы тұтас мың теңге)</w:t>
      </w:r>
    </w:p>
    <w:bookmarkEnd w:id="2016"/>
    <w:bookmarkStart w:name="z2161" w:id="2017"/>
    <w:p>
      <w:pPr>
        <w:spacing w:after="0"/>
        <w:ind w:left="0"/>
        <w:jc w:val="both"/>
      </w:pPr>
      <w:r>
        <w:rPr>
          <w:rFonts w:ascii="Times New Roman"/>
          <w:b w:val="false"/>
          <w:i w:val="false"/>
          <w:color w:val="000000"/>
          <w:sz w:val="28"/>
        </w:rPr>
        <w:t>
      Количество лесных семян (точность заполнения – количество 0,1 килограмм, сумма затрат целые тысяч тенге)</w:t>
      </w:r>
    </w:p>
    <w:bookmarkEnd w:id="2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2"/>
        <w:gridCol w:w="1601"/>
        <w:gridCol w:w="1605"/>
        <w:gridCol w:w="1031"/>
        <w:gridCol w:w="1606"/>
        <w:gridCol w:w="1032"/>
        <w:gridCol w:w="1893"/>
        <w:gridCol w:w="2180"/>
      </w:tblGrid>
      <w:tr>
        <w:trPr>
          <w:trHeight w:val="30" w:hRule="atLeast"/>
        </w:trPr>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2018"/>
          <w:p>
            <w:pPr>
              <w:spacing w:after="20"/>
              <w:ind w:left="20"/>
              <w:jc w:val="both"/>
            </w:pPr>
            <w:r>
              <w:rPr>
                <w:rFonts w:ascii="Times New Roman"/>
                <w:b w:val="false"/>
                <w:i w:val="false"/>
                <w:color w:val="000000"/>
                <w:sz w:val="20"/>
              </w:rPr>
              <w:t>
Тұқымдар атауы</w:t>
            </w:r>
            <w:r>
              <w:br/>
            </w:r>
            <w:r>
              <w:rPr>
                <w:rFonts w:ascii="Times New Roman"/>
                <w:b w:val="false"/>
                <w:i w:val="false"/>
                <w:color w:val="000000"/>
                <w:sz w:val="20"/>
              </w:rPr>
              <w:t>
Наименование пород</w:t>
            </w:r>
          </w:p>
          <w:bookmarkEnd w:id="2018"/>
        </w:tc>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2019"/>
          <w:p>
            <w:pPr>
              <w:spacing w:after="20"/>
              <w:ind w:left="20"/>
              <w:jc w:val="both"/>
            </w:pPr>
            <w:r>
              <w:rPr>
                <w:rFonts w:ascii="Times New Roman"/>
                <w:b w:val="false"/>
                <w:i w:val="false"/>
                <w:color w:val="000000"/>
                <w:sz w:val="20"/>
              </w:rPr>
              <w:t>
Тұ-қым-дар коды</w:t>
            </w:r>
            <w:r>
              <w:br/>
            </w:r>
            <w:r>
              <w:rPr>
                <w:rFonts w:ascii="Times New Roman"/>
                <w:b w:val="false"/>
                <w:i w:val="false"/>
                <w:color w:val="000000"/>
                <w:sz w:val="20"/>
              </w:rPr>
              <w:t>
Код поро-ды</w:t>
            </w:r>
          </w:p>
          <w:bookmarkEnd w:id="2019"/>
        </w:tc>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2020"/>
          <w:p>
            <w:pPr>
              <w:spacing w:after="20"/>
              <w:ind w:left="20"/>
              <w:jc w:val="both"/>
            </w:pPr>
            <w:r>
              <w:rPr>
                <w:rFonts w:ascii="Times New Roman"/>
                <w:b w:val="false"/>
                <w:i w:val="false"/>
                <w:color w:val="000000"/>
                <w:sz w:val="20"/>
              </w:rPr>
              <w:t>
Бір жылғы жоспар, килограмм</w:t>
            </w:r>
            <w:r>
              <w:br/>
            </w:r>
            <w:r>
              <w:rPr>
                <w:rFonts w:ascii="Times New Roman"/>
                <w:b w:val="false"/>
                <w:i w:val="false"/>
                <w:color w:val="000000"/>
                <w:sz w:val="20"/>
              </w:rPr>
              <w:t>
План на год, килограмм</w:t>
            </w:r>
          </w:p>
          <w:bookmarkEnd w:id="20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2021"/>
          <w:p>
            <w:pPr>
              <w:spacing w:after="20"/>
              <w:ind w:left="20"/>
              <w:jc w:val="both"/>
            </w:pPr>
            <w:r>
              <w:rPr>
                <w:rFonts w:ascii="Times New Roman"/>
                <w:b w:val="false"/>
                <w:i w:val="false"/>
                <w:color w:val="000000"/>
                <w:sz w:val="20"/>
              </w:rPr>
              <w:t>
Нақты дайындалды</w:t>
            </w:r>
            <w:r>
              <w:br/>
            </w:r>
            <w:r>
              <w:rPr>
                <w:rFonts w:ascii="Times New Roman"/>
                <w:b w:val="false"/>
                <w:i w:val="false"/>
                <w:color w:val="000000"/>
                <w:sz w:val="20"/>
              </w:rPr>
              <w:t>
Фактический заготовлено</w:t>
            </w:r>
          </w:p>
          <w:bookmarkEnd w:id="20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2022"/>
          <w:p>
            <w:pPr>
              <w:spacing w:after="20"/>
              <w:ind w:left="20"/>
              <w:jc w:val="both"/>
            </w:pPr>
            <w:r>
              <w:rPr>
                <w:rFonts w:ascii="Times New Roman"/>
                <w:b w:val="false"/>
                <w:i w:val="false"/>
                <w:color w:val="000000"/>
                <w:sz w:val="20"/>
              </w:rPr>
              <w:t>
Жыл соңына қалғаны</w:t>
            </w:r>
            <w:r>
              <w:br/>
            </w:r>
            <w:r>
              <w:rPr>
                <w:rFonts w:ascii="Times New Roman"/>
                <w:b w:val="false"/>
                <w:i w:val="false"/>
                <w:color w:val="000000"/>
                <w:sz w:val="20"/>
              </w:rPr>
              <w:t>
Остаток на конец года</w:t>
            </w:r>
          </w:p>
          <w:bookmarkEnd w:id="202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2023"/>
          <w:p>
            <w:pPr>
              <w:spacing w:after="20"/>
              <w:ind w:left="20"/>
              <w:jc w:val="both"/>
            </w:pPr>
            <w:r>
              <w:rPr>
                <w:rFonts w:ascii="Times New Roman"/>
                <w:b w:val="false"/>
                <w:i w:val="false"/>
                <w:color w:val="000000"/>
                <w:sz w:val="20"/>
              </w:rPr>
              <w:t>
мөлшері, килограмм</w:t>
            </w:r>
            <w:r>
              <w:br/>
            </w:r>
            <w:r>
              <w:rPr>
                <w:rFonts w:ascii="Times New Roman"/>
                <w:b w:val="false"/>
                <w:i w:val="false"/>
                <w:color w:val="000000"/>
                <w:sz w:val="20"/>
              </w:rPr>
              <w:t>
количество, килограмм</w:t>
            </w:r>
          </w:p>
          <w:bookmarkEnd w:id="2023"/>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2024"/>
          <w:p>
            <w:pPr>
              <w:spacing w:after="20"/>
              <w:ind w:left="20"/>
              <w:jc w:val="both"/>
            </w:pPr>
            <w:r>
              <w:rPr>
                <w:rFonts w:ascii="Times New Roman"/>
                <w:b w:val="false"/>
                <w:i w:val="false"/>
                <w:color w:val="000000"/>
                <w:sz w:val="20"/>
              </w:rPr>
              <w:t>
шығындар сомасы, мың тенге</w:t>
            </w:r>
            <w:r>
              <w:br/>
            </w:r>
            <w:r>
              <w:rPr>
                <w:rFonts w:ascii="Times New Roman"/>
                <w:b w:val="false"/>
                <w:i w:val="false"/>
                <w:color w:val="000000"/>
                <w:sz w:val="20"/>
              </w:rPr>
              <w:t>
сумма затрат, тысяч тенге</w:t>
            </w:r>
          </w:p>
          <w:bookmarkEnd w:id="2024"/>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2025"/>
          <w:p>
            <w:pPr>
              <w:spacing w:after="20"/>
              <w:ind w:left="20"/>
              <w:jc w:val="both"/>
            </w:pPr>
            <w:r>
              <w:rPr>
                <w:rFonts w:ascii="Times New Roman"/>
                <w:b w:val="false"/>
                <w:i w:val="false"/>
                <w:color w:val="000000"/>
                <w:sz w:val="20"/>
              </w:rPr>
              <w:t>
мөлшері, килограмм</w:t>
            </w:r>
            <w:r>
              <w:br/>
            </w:r>
            <w:r>
              <w:rPr>
                <w:rFonts w:ascii="Times New Roman"/>
                <w:b w:val="false"/>
                <w:i w:val="false"/>
                <w:color w:val="000000"/>
                <w:sz w:val="20"/>
              </w:rPr>
              <w:t>
количество, килограмм</w:t>
            </w:r>
          </w:p>
          <w:bookmarkEnd w:id="2025"/>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2026"/>
          <w:p>
            <w:pPr>
              <w:spacing w:after="20"/>
              <w:ind w:left="20"/>
              <w:jc w:val="both"/>
            </w:pPr>
            <w:r>
              <w:rPr>
                <w:rFonts w:ascii="Times New Roman"/>
                <w:b w:val="false"/>
                <w:i w:val="false"/>
                <w:color w:val="000000"/>
                <w:sz w:val="20"/>
              </w:rPr>
              <w:t>
оның ішінде тексерілген, килограмм</w:t>
            </w:r>
            <w:r>
              <w:br/>
            </w:r>
            <w:r>
              <w:rPr>
                <w:rFonts w:ascii="Times New Roman"/>
                <w:b w:val="false"/>
                <w:i w:val="false"/>
                <w:color w:val="000000"/>
                <w:sz w:val="20"/>
              </w:rPr>
              <w:t>
в том числе проверенных, килограмм</w:t>
            </w:r>
          </w:p>
          <w:bookmarkEnd w:id="2026"/>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2027"/>
          <w:p>
            <w:pPr>
              <w:spacing w:after="20"/>
              <w:ind w:left="20"/>
              <w:jc w:val="both"/>
            </w:pPr>
            <w:r>
              <w:rPr>
                <w:rFonts w:ascii="Times New Roman"/>
                <w:b w:val="false"/>
                <w:i w:val="false"/>
                <w:color w:val="000000"/>
                <w:sz w:val="20"/>
              </w:rPr>
              <w:t>
өңделмеген бүрлер мен жемістер мөлшері, килограмм</w:t>
            </w:r>
            <w:r>
              <w:br/>
            </w:r>
            <w:r>
              <w:rPr>
                <w:rFonts w:ascii="Times New Roman"/>
                <w:b w:val="false"/>
                <w:i w:val="false"/>
                <w:color w:val="000000"/>
                <w:sz w:val="20"/>
              </w:rPr>
              <w:t>
количество непереработанных шишек и плодов, килограмм</w:t>
            </w:r>
          </w:p>
          <w:bookmarkEnd w:id="2027"/>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2028"/>
          <w:p>
            <w:pPr>
              <w:spacing w:after="20"/>
              <w:ind w:left="20"/>
              <w:jc w:val="both"/>
            </w:pPr>
            <w:r>
              <w:rPr>
                <w:rFonts w:ascii="Times New Roman"/>
                <w:b w:val="false"/>
                <w:i w:val="false"/>
                <w:color w:val="000000"/>
                <w:sz w:val="20"/>
              </w:rPr>
              <w:t>
Қылқан жапырақтылар жиыны</w:t>
            </w:r>
            <w:r>
              <w:br/>
            </w:r>
            <w:r>
              <w:rPr>
                <w:rFonts w:ascii="Times New Roman"/>
                <w:b w:val="false"/>
                <w:i w:val="false"/>
                <w:color w:val="000000"/>
                <w:sz w:val="20"/>
              </w:rPr>
              <w:t>
</w:t>
            </w:r>
            <w:r>
              <w:rPr>
                <w:rFonts w:ascii="Times New Roman"/>
                <w:b w:val="false"/>
                <w:i w:val="false"/>
                <w:color w:val="000000"/>
                <w:sz w:val="20"/>
              </w:rPr>
              <w:t>Итого хвойных,</w:t>
            </w:r>
            <w:r>
              <w:br/>
            </w: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в том числе:</w:t>
            </w:r>
          </w:p>
          <w:bookmarkEnd w:id="2028"/>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2029"/>
          <w:p>
            <w:pPr>
              <w:spacing w:after="20"/>
              <w:ind w:left="20"/>
              <w:jc w:val="both"/>
            </w:pPr>
            <w:r>
              <w:rPr>
                <w:rFonts w:ascii="Times New Roman"/>
                <w:b w:val="false"/>
                <w:i w:val="false"/>
                <w:color w:val="000000"/>
                <w:sz w:val="20"/>
              </w:rPr>
              <w:t>
кәдімгі қарағай</w:t>
            </w:r>
            <w:r>
              <w:br/>
            </w:r>
            <w:r>
              <w:rPr>
                <w:rFonts w:ascii="Times New Roman"/>
                <w:b w:val="false"/>
                <w:i w:val="false"/>
                <w:color w:val="000000"/>
                <w:sz w:val="20"/>
              </w:rPr>
              <w:t>
сосна обыкновенная</w:t>
            </w:r>
          </w:p>
          <w:bookmarkEnd w:id="2029"/>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2030"/>
          <w:p>
            <w:pPr>
              <w:spacing w:after="20"/>
              <w:ind w:left="20"/>
              <w:jc w:val="both"/>
            </w:pPr>
            <w:r>
              <w:rPr>
                <w:rFonts w:ascii="Times New Roman"/>
                <w:b w:val="false"/>
                <w:i w:val="false"/>
                <w:color w:val="000000"/>
                <w:sz w:val="20"/>
              </w:rPr>
              <w:t>
шырша</w:t>
            </w:r>
            <w:r>
              <w:br/>
            </w:r>
            <w:r>
              <w:rPr>
                <w:rFonts w:ascii="Times New Roman"/>
                <w:b w:val="false"/>
                <w:i w:val="false"/>
                <w:color w:val="000000"/>
                <w:sz w:val="20"/>
              </w:rPr>
              <w:t>
ель</w:t>
            </w:r>
          </w:p>
          <w:bookmarkEnd w:id="2030"/>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2031"/>
          <w:p>
            <w:pPr>
              <w:spacing w:after="20"/>
              <w:ind w:left="20"/>
              <w:jc w:val="both"/>
            </w:pPr>
            <w:r>
              <w:rPr>
                <w:rFonts w:ascii="Times New Roman"/>
                <w:b w:val="false"/>
                <w:i w:val="false"/>
                <w:color w:val="000000"/>
                <w:sz w:val="20"/>
              </w:rPr>
              <w:t>
бал қарағай</w:t>
            </w:r>
            <w:r>
              <w:br/>
            </w:r>
            <w:r>
              <w:rPr>
                <w:rFonts w:ascii="Times New Roman"/>
                <w:b w:val="false"/>
                <w:i w:val="false"/>
                <w:color w:val="000000"/>
                <w:sz w:val="20"/>
              </w:rPr>
              <w:t>
лиственница</w:t>
            </w:r>
          </w:p>
          <w:bookmarkEnd w:id="2031"/>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2032"/>
          <w:p>
            <w:pPr>
              <w:spacing w:after="20"/>
              <w:ind w:left="20"/>
              <w:jc w:val="both"/>
            </w:pPr>
            <w:r>
              <w:rPr>
                <w:rFonts w:ascii="Times New Roman"/>
                <w:b w:val="false"/>
                <w:i w:val="false"/>
                <w:color w:val="000000"/>
                <w:sz w:val="20"/>
              </w:rPr>
              <w:t>
самырсын</w:t>
            </w:r>
            <w:r>
              <w:br/>
            </w:r>
            <w:r>
              <w:rPr>
                <w:rFonts w:ascii="Times New Roman"/>
                <w:b w:val="false"/>
                <w:i w:val="false"/>
                <w:color w:val="000000"/>
                <w:sz w:val="20"/>
              </w:rPr>
              <w:t>
кедр</w:t>
            </w:r>
          </w:p>
          <w:bookmarkEnd w:id="2032"/>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2033"/>
          <w:p>
            <w:pPr>
              <w:spacing w:after="20"/>
              <w:ind w:left="20"/>
              <w:jc w:val="both"/>
            </w:pPr>
            <w:r>
              <w:rPr>
                <w:rFonts w:ascii="Times New Roman"/>
                <w:b w:val="false"/>
                <w:i w:val="false"/>
                <w:color w:val="000000"/>
                <w:sz w:val="20"/>
              </w:rPr>
              <w:t>
майқарағай</w:t>
            </w:r>
            <w:r>
              <w:br/>
            </w:r>
            <w:r>
              <w:rPr>
                <w:rFonts w:ascii="Times New Roman"/>
                <w:b w:val="false"/>
                <w:i w:val="false"/>
                <w:color w:val="000000"/>
                <w:sz w:val="20"/>
              </w:rPr>
              <w:t>
пихта</w:t>
            </w:r>
          </w:p>
          <w:bookmarkEnd w:id="2033"/>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2034"/>
          <w:p>
            <w:pPr>
              <w:spacing w:after="20"/>
              <w:ind w:left="20"/>
              <w:jc w:val="both"/>
            </w:pPr>
            <w:r>
              <w:rPr>
                <w:rFonts w:ascii="Times New Roman"/>
                <w:b w:val="false"/>
                <w:i w:val="false"/>
                <w:color w:val="000000"/>
                <w:sz w:val="20"/>
              </w:rPr>
              <w:t>
басқалары</w:t>
            </w:r>
            <w:r>
              <w:br/>
            </w:r>
            <w:r>
              <w:rPr>
                <w:rFonts w:ascii="Times New Roman"/>
                <w:b w:val="false"/>
                <w:i w:val="false"/>
                <w:color w:val="000000"/>
                <w:sz w:val="20"/>
              </w:rPr>
              <w:t>
прочие</w:t>
            </w:r>
          </w:p>
          <w:bookmarkEnd w:id="2034"/>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2035"/>
          <w:p>
            <w:pPr>
              <w:spacing w:after="20"/>
              <w:ind w:left="20"/>
              <w:jc w:val="both"/>
            </w:pPr>
            <w:r>
              <w:rPr>
                <w:rFonts w:ascii="Times New Roman"/>
                <w:b w:val="false"/>
                <w:i w:val="false"/>
                <w:color w:val="000000"/>
                <w:sz w:val="20"/>
              </w:rPr>
              <w:t>
Жапырақтылар жиыны</w:t>
            </w:r>
            <w:r>
              <w:br/>
            </w:r>
            <w:r>
              <w:rPr>
                <w:rFonts w:ascii="Times New Roman"/>
                <w:b w:val="false"/>
                <w:i w:val="false"/>
                <w:color w:val="000000"/>
                <w:sz w:val="20"/>
              </w:rPr>
              <w:t>
</w:t>
            </w:r>
            <w:r>
              <w:rPr>
                <w:rFonts w:ascii="Times New Roman"/>
                <w:b w:val="false"/>
                <w:i w:val="false"/>
                <w:color w:val="000000"/>
                <w:sz w:val="20"/>
              </w:rPr>
              <w:t>Итого лиственных,</w:t>
            </w:r>
            <w:r>
              <w:br/>
            </w: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в том числе:</w:t>
            </w:r>
          </w:p>
          <w:bookmarkEnd w:id="2035"/>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2036"/>
          <w:p>
            <w:pPr>
              <w:spacing w:after="20"/>
              <w:ind w:left="20"/>
              <w:jc w:val="both"/>
            </w:pPr>
            <w:r>
              <w:rPr>
                <w:rFonts w:ascii="Times New Roman"/>
                <w:b w:val="false"/>
                <w:i w:val="false"/>
                <w:color w:val="000000"/>
                <w:sz w:val="20"/>
              </w:rPr>
              <w:t>
емен</w:t>
            </w:r>
            <w:r>
              <w:br/>
            </w:r>
            <w:r>
              <w:rPr>
                <w:rFonts w:ascii="Times New Roman"/>
                <w:b w:val="false"/>
                <w:i w:val="false"/>
                <w:color w:val="000000"/>
                <w:sz w:val="20"/>
              </w:rPr>
              <w:t>
дуб</w:t>
            </w:r>
          </w:p>
          <w:bookmarkEnd w:id="2036"/>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2037"/>
          <w:p>
            <w:pPr>
              <w:spacing w:after="20"/>
              <w:ind w:left="20"/>
              <w:jc w:val="both"/>
            </w:pPr>
            <w:r>
              <w:rPr>
                <w:rFonts w:ascii="Times New Roman"/>
                <w:b w:val="false"/>
                <w:i w:val="false"/>
                <w:color w:val="000000"/>
                <w:sz w:val="20"/>
              </w:rPr>
              <w:t>
қайың</w:t>
            </w:r>
            <w:r>
              <w:br/>
            </w:r>
            <w:r>
              <w:rPr>
                <w:rFonts w:ascii="Times New Roman"/>
                <w:b w:val="false"/>
                <w:i w:val="false"/>
                <w:color w:val="000000"/>
                <w:sz w:val="20"/>
              </w:rPr>
              <w:t>
береза</w:t>
            </w:r>
          </w:p>
          <w:bookmarkEnd w:id="2037"/>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2038"/>
          <w:p>
            <w:pPr>
              <w:spacing w:after="20"/>
              <w:ind w:left="20"/>
              <w:jc w:val="both"/>
            </w:pPr>
            <w:r>
              <w:rPr>
                <w:rFonts w:ascii="Times New Roman"/>
                <w:b w:val="false"/>
                <w:i w:val="false"/>
                <w:color w:val="000000"/>
                <w:sz w:val="20"/>
              </w:rPr>
              <w:t>
грек жаңғағы</w:t>
            </w:r>
            <w:r>
              <w:br/>
            </w:r>
            <w:r>
              <w:rPr>
                <w:rFonts w:ascii="Times New Roman"/>
                <w:b w:val="false"/>
                <w:i w:val="false"/>
                <w:color w:val="000000"/>
                <w:sz w:val="20"/>
              </w:rPr>
              <w:t>
орех грецкий</w:t>
            </w:r>
          </w:p>
          <w:bookmarkEnd w:id="2038"/>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2039"/>
          <w:p>
            <w:pPr>
              <w:spacing w:after="20"/>
              <w:ind w:left="20"/>
              <w:jc w:val="both"/>
            </w:pPr>
            <w:r>
              <w:rPr>
                <w:rFonts w:ascii="Times New Roman"/>
                <w:b w:val="false"/>
                <w:i w:val="false"/>
                <w:color w:val="000000"/>
                <w:sz w:val="20"/>
              </w:rPr>
              <w:t>
терек</w:t>
            </w:r>
            <w:r>
              <w:br/>
            </w:r>
            <w:r>
              <w:rPr>
                <w:rFonts w:ascii="Times New Roman"/>
                <w:b w:val="false"/>
                <w:i w:val="false"/>
                <w:color w:val="000000"/>
                <w:sz w:val="20"/>
              </w:rPr>
              <w:t>
тополь</w:t>
            </w:r>
          </w:p>
          <w:bookmarkEnd w:id="2039"/>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2040"/>
          <w:p>
            <w:pPr>
              <w:spacing w:after="20"/>
              <w:ind w:left="20"/>
              <w:jc w:val="both"/>
            </w:pPr>
            <w:r>
              <w:rPr>
                <w:rFonts w:ascii="Times New Roman"/>
                <w:b w:val="false"/>
                <w:i w:val="false"/>
                <w:color w:val="000000"/>
                <w:sz w:val="20"/>
              </w:rPr>
              <w:t>
үйеңкі</w:t>
            </w:r>
            <w:r>
              <w:br/>
            </w:r>
            <w:r>
              <w:rPr>
                <w:rFonts w:ascii="Times New Roman"/>
                <w:b w:val="false"/>
                <w:i w:val="false"/>
                <w:color w:val="000000"/>
                <w:sz w:val="20"/>
              </w:rPr>
              <w:t>
клен</w:t>
            </w:r>
          </w:p>
          <w:bookmarkEnd w:id="2040"/>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2041"/>
          <w:p>
            <w:pPr>
              <w:spacing w:after="20"/>
              <w:ind w:left="20"/>
              <w:jc w:val="both"/>
            </w:pPr>
            <w:r>
              <w:rPr>
                <w:rFonts w:ascii="Times New Roman"/>
                <w:b w:val="false"/>
                <w:i w:val="false"/>
                <w:color w:val="000000"/>
                <w:sz w:val="20"/>
              </w:rPr>
              <w:t>
шетен</w:t>
            </w:r>
            <w:r>
              <w:br/>
            </w:r>
            <w:r>
              <w:rPr>
                <w:rFonts w:ascii="Times New Roman"/>
                <w:b w:val="false"/>
                <w:i w:val="false"/>
                <w:color w:val="000000"/>
                <w:sz w:val="20"/>
              </w:rPr>
              <w:t xml:space="preserve">
ясень </w:t>
            </w:r>
          </w:p>
          <w:bookmarkEnd w:id="2041"/>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2042"/>
          <w:p>
            <w:pPr>
              <w:spacing w:after="20"/>
              <w:ind w:left="20"/>
              <w:jc w:val="both"/>
            </w:pPr>
            <w:r>
              <w:rPr>
                <w:rFonts w:ascii="Times New Roman"/>
                <w:b w:val="false"/>
                <w:i w:val="false"/>
                <w:color w:val="000000"/>
                <w:sz w:val="20"/>
              </w:rPr>
              <w:t>
шегіршін тұқымдас-тар</w:t>
            </w:r>
            <w:r>
              <w:br/>
            </w:r>
            <w:r>
              <w:rPr>
                <w:rFonts w:ascii="Times New Roman"/>
                <w:b w:val="false"/>
                <w:i w:val="false"/>
                <w:color w:val="000000"/>
                <w:sz w:val="20"/>
              </w:rPr>
              <w:t>
ильмовые</w:t>
            </w:r>
          </w:p>
          <w:bookmarkEnd w:id="2042"/>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568"/>
        <w:gridCol w:w="1573"/>
        <w:gridCol w:w="1011"/>
        <w:gridCol w:w="1573"/>
        <w:gridCol w:w="1011"/>
        <w:gridCol w:w="1854"/>
        <w:gridCol w:w="2137"/>
      </w:tblGrid>
      <w:tr>
        <w:trPr>
          <w:trHeight w:val="30"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2043"/>
          <w:p>
            <w:pPr>
              <w:spacing w:after="20"/>
              <w:ind w:left="20"/>
              <w:jc w:val="both"/>
            </w:pPr>
            <w:r>
              <w:rPr>
                <w:rFonts w:ascii="Times New Roman"/>
                <w:b w:val="false"/>
                <w:i w:val="false"/>
                <w:color w:val="000000"/>
                <w:sz w:val="20"/>
              </w:rPr>
              <w:t>
Тұқымдар атауы</w:t>
            </w:r>
            <w:r>
              <w:br/>
            </w:r>
            <w:r>
              <w:rPr>
                <w:rFonts w:ascii="Times New Roman"/>
                <w:b w:val="false"/>
                <w:i w:val="false"/>
                <w:color w:val="000000"/>
                <w:sz w:val="20"/>
              </w:rPr>
              <w:t>
Наименование пород</w:t>
            </w:r>
          </w:p>
          <w:bookmarkEnd w:id="2043"/>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2044"/>
          <w:p>
            <w:pPr>
              <w:spacing w:after="20"/>
              <w:ind w:left="20"/>
              <w:jc w:val="both"/>
            </w:pPr>
            <w:r>
              <w:rPr>
                <w:rFonts w:ascii="Times New Roman"/>
                <w:b w:val="false"/>
                <w:i w:val="false"/>
                <w:color w:val="000000"/>
                <w:sz w:val="20"/>
              </w:rPr>
              <w:t>
Тұ-қым-дар коды</w:t>
            </w:r>
            <w:r>
              <w:br/>
            </w:r>
            <w:r>
              <w:rPr>
                <w:rFonts w:ascii="Times New Roman"/>
                <w:b w:val="false"/>
                <w:i w:val="false"/>
                <w:color w:val="000000"/>
                <w:sz w:val="20"/>
              </w:rPr>
              <w:t>
Код поро-ды</w:t>
            </w:r>
          </w:p>
          <w:bookmarkEnd w:id="2044"/>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2045"/>
          <w:p>
            <w:pPr>
              <w:spacing w:after="20"/>
              <w:ind w:left="20"/>
              <w:jc w:val="both"/>
            </w:pPr>
            <w:r>
              <w:rPr>
                <w:rFonts w:ascii="Times New Roman"/>
                <w:b w:val="false"/>
                <w:i w:val="false"/>
                <w:color w:val="000000"/>
                <w:sz w:val="20"/>
              </w:rPr>
              <w:t>
Бір жылғы жоспар, килограмм</w:t>
            </w:r>
            <w:r>
              <w:br/>
            </w:r>
            <w:r>
              <w:rPr>
                <w:rFonts w:ascii="Times New Roman"/>
                <w:b w:val="false"/>
                <w:i w:val="false"/>
                <w:color w:val="000000"/>
                <w:sz w:val="20"/>
              </w:rPr>
              <w:t>
План на год, килограмм</w:t>
            </w:r>
          </w:p>
          <w:bookmarkEnd w:id="20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2046"/>
          <w:p>
            <w:pPr>
              <w:spacing w:after="20"/>
              <w:ind w:left="20"/>
              <w:jc w:val="both"/>
            </w:pPr>
            <w:r>
              <w:rPr>
                <w:rFonts w:ascii="Times New Roman"/>
                <w:b w:val="false"/>
                <w:i w:val="false"/>
                <w:color w:val="000000"/>
                <w:sz w:val="20"/>
              </w:rPr>
              <w:t>
Нақты дайындалды</w:t>
            </w:r>
            <w:r>
              <w:br/>
            </w:r>
            <w:r>
              <w:rPr>
                <w:rFonts w:ascii="Times New Roman"/>
                <w:b w:val="false"/>
                <w:i w:val="false"/>
                <w:color w:val="000000"/>
                <w:sz w:val="20"/>
              </w:rPr>
              <w:t>
Фактический заготовлено</w:t>
            </w:r>
          </w:p>
          <w:bookmarkEnd w:id="20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2047"/>
          <w:p>
            <w:pPr>
              <w:spacing w:after="20"/>
              <w:ind w:left="20"/>
              <w:jc w:val="both"/>
            </w:pPr>
            <w:r>
              <w:rPr>
                <w:rFonts w:ascii="Times New Roman"/>
                <w:b w:val="false"/>
                <w:i w:val="false"/>
                <w:color w:val="000000"/>
                <w:sz w:val="20"/>
              </w:rPr>
              <w:t>
Жыл соңына қалғаны</w:t>
            </w:r>
            <w:r>
              <w:br/>
            </w:r>
            <w:r>
              <w:rPr>
                <w:rFonts w:ascii="Times New Roman"/>
                <w:b w:val="false"/>
                <w:i w:val="false"/>
                <w:color w:val="000000"/>
                <w:sz w:val="20"/>
              </w:rPr>
              <w:t>
Остаток на конец года</w:t>
            </w:r>
          </w:p>
          <w:bookmarkEnd w:id="204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2048"/>
          <w:p>
            <w:pPr>
              <w:spacing w:after="20"/>
              <w:ind w:left="20"/>
              <w:jc w:val="both"/>
            </w:pPr>
            <w:r>
              <w:rPr>
                <w:rFonts w:ascii="Times New Roman"/>
                <w:b w:val="false"/>
                <w:i w:val="false"/>
                <w:color w:val="000000"/>
                <w:sz w:val="20"/>
              </w:rPr>
              <w:t>
мөлшері, килограмм</w:t>
            </w:r>
            <w:r>
              <w:br/>
            </w:r>
            <w:r>
              <w:rPr>
                <w:rFonts w:ascii="Times New Roman"/>
                <w:b w:val="false"/>
                <w:i w:val="false"/>
                <w:color w:val="000000"/>
                <w:sz w:val="20"/>
              </w:rPr>
              <w:t>
количество, килограмм</w:t>
            </w:r>
          </w:p>
          <w:bookmarkEnd w:id="2048"/>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2049"/>
          <w:p>
            <w:pPr>
              <w:spacing w:after="20"/>
              <w:ind w:left="20"/>
              <w:jc w:val="both"/>
            </w:pPr>
            <w:r>
              <w:rPr>
                <w:rFonts w:ascii="Times New Roman"/>
                <w:b w:val="false"/>
                <w:i w:val="false"/>
                <w:color w:val="000000"/>
                <w:sz w:val="20"/>
              </w:rPr>
              <w:t>
шығындар сомасы, мың тенге</w:t>
            </w:r>
            <w:r>
              <w:br/>
            </w:r>
            <w:r>
              <w:rPr>
                <w:rFonts w:ascii="Times New Roman"/>
                <w:b w:val="false"/>
                <w:i w:val="false"/>
                <w:color w:val="000000"/>
                <w:sz w:val="20"/>
              </w:rPr>
              <w:t>
сумма затрат, тысяч тенге</w:t>
            </w:r>
          </w:p>
          <w:bookmarkEnd w:id="2049"/>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2050"/>
          <w:p>
            <w:pPr>
              <w:spacing w:after="20"/>
              <w:ind w:left="20"/>
              <w:jc w:val="both"/>
            </w:pPr>
            <w:r>
              <w:rPr>
                <w:rFonts w:ascii="Times New Roman"/>
                <w:b w:val="false"/>
                <w:i w:val="false"/>
                <w:color w:val="000000"/>
                <w:sz w:val="20"/>
              </w:rPr>
              <w:t>
мөлшері, килограмм</w:t>
            </w:r>
            <w:r>
              <w:br/>
            </w:r>
            <w:r>
              <w:rPr>
                <w:rFonts w:ascii="Times New Roman"/>
                <w:b w:val="false"/>
                <w:i w:val="false"/>
                <w:color w:val="000000"/>
                <w:sz w:val="20"/>
              </w:rPr>
              <w:t>
количество, килограмм</w:t>
            </w:r>
          </w:p>
          <w:bookmarkEnd w:id="2050"/>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2051"/>
          <w:p>
            <w:pPr>
              <w:spacing w:after="20"/>
              <w:ind w:left="20"/>
              <w:jc w:val="both"/>
            </w:pPr>
            <w:r>
              <w:rPr>
                <w:rFonts w:ascii="Times New Roman"/>
                <w:b w:val="false"/>
                <w:i w:val="false"/>
                <w:color w:val="000000"/>
                <w:sz w:val="20"/>
              </w:rPr>
              <w:t>
оның ішінде тексерілген, килограмм</w:t>
            </w:r>
            <w:r>
              <w:br/>
            </w:r>
            <w:r>
              <w:rPr>
                <w:rFonts w:ascii="Times New Roman"/>
                <w:b w:val="false"/>
                <w:i w:val="false"/>
                <w:color w:val="000000"/>
                <w:sz w:val="20"/>
              </w:rPr>
              <w:t>
в том числе проверенных, килограмм</w:t>
            </w:r>
          </w:p>
          <w:bookmarkEnd w:id="2051"/>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2052"/>
          <w:p>
            <w:pPr>
              <w:spacing w:after="20"/>
              <w:ind w:left="20"/>
              <w:jc w:val="both"/>
            </w:pPr>
            <w:r>
              <w:rPr>
                <w:rFonts w:ascii="Times New Roman"/>
                <w:b w:val="false"/>
                <w:i w:val="false"/>
                <w:color w:val="000000"/>
                <w:sz w:val="20"/>
              </w:rPr>
              <w:t>
өңделмеген бүрлер мен жемістер мөлшері, килограмм</w:t>
            </w:r>
            <w:r>
              <w:br/>
            </w:r>
            <w:r>
              <w:rPr>
                <w:rFonts w:ascii="Times New Roman"/>
                <w:b w:val="false"/>
                <w:i w:val="false"/>
                <w:color w:val="000000"/>
                <w:sz w:val="20"/>
              </w:rPr>
              <w:t>
количество непереработанных шишек и плодов, килограмм</w:t>
            </w:r>
          </w:p>
          <w:bookmarkEnd w:id="2052"/>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2053"/>
          <w:p>
            <w:pPr>
              <w:spacing w:after="20"/>
              <w:ind w:left="20"/>
              <w:jc w:val="both"/>
            </w:pPr>
            <w:r>
              <w:rPr>
                <w:rFonts w:ascii="Times New Roman"/>
                <w:b w:val="false"/>
                <w:i w:val="false"/>
                <w:color w:val="000000"/>
                <w:sz w:val="20"/>
              </w:rPr>
              <w:t>
сексеуіл</w:t>
            </w:r>
            <w:r>
              <w:br/>
            </w:r>
            <w:r>
              <w:rPr>
                <w:rFonts w:ascii="Times New Roman"/>
                <w:b w:val="false"/>
                <w:i w:val="false"/>
                <w:color w:val="000000"/>
                <w:sz w:val="20"/>
              </w:rPr>
              <w:t>
саксаул</w:t>
            </w:r>
          </w:p>
          <w:bookmarkEnd w:id="2053"/>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2054"/>
          <w:p>
            <w:pPr>
              <w:spacing w:after="20"/>
              <w:ind w:left="20"/>
              <w:jc w:val="both"/>
            </w:pPr>
            <w:r>
              <w:rPr>
                <w:rFonts w:ascii="Times New Roman"/>
                <w:b w:val="false"/>
                <w:i w:val="false"/>
                <w:color w:val="000000"/>
                <w:sz w:val="20"/>
              </w:rPr>
              <w:t>
жиде</w:t>
            </w:r>
            <w:r>
              <w:br/>
            </w:r>
            <w:r>
              <w:rPr>
                <w:rFonts w:ascii="Times New Roman"/>
                <w:b w:val="false"/>
                <w:i w:val="false"/>
                <w:color w:val="000000"/>
                <w:sz w:val="20"/>
              </w:rPr>
              <w:t>
лох</w:t>
            </w:r>
          </w:p>
          <w:bookmarkEnd w:id="2054"/>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2055"/>
          <w:p>
            <w:pPr>
              <w:spacing w:after="20"/>
              <w:ind w:left="20"/>
              <w:jc w:val="both"/>
            </w:pPr>
            <w:r>
              <w:rPr>
                <w:rFonts w:ascii="Times New Roman"/>
                <w:b w:val="false"/>
                <w:i w:val="false"/>
                <w:color w:val="000000"/>
                <w:sz w:val="20"/>
              </w:rPr>
              <w:t>
Жемісті-тұқымдылар</w:t>
            </w:r>
            <w:r>
              <w:br/>
            </w:r>
            <w:r>
              <w:rPr>
                <w:rFonts w:ascii="Times New Roman"/>
                <w:b w:val="false"/>
                <w:i w:val="false"/>
                <w:color w:val="000000"/>
                <w:sz w:val="20"/>
              </w:rPr>
              <w:t>
Плодово-семечковые</w:t>
            </w:r>
          </w:p>
          <w:bookmarkEnd w:id="2055"/>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2056"/>
          <w:p>
            <w:pPr>
              <w:spacing w:after="20"/>
              <w:ind w:left="20"/>
              <w:jc w:val="both"/>
            </w:pPr>
            <w:r>
              <w:rPr>
                <w:rFonts w:ascii="Times New Roman"/>
                <w:b w:val="false"/>
                <w:i w:val="false"/>
                <w:color w:val="000000"/>
                <w:sz w:val="20"/>
              </w:rPr>
              <w:t>
Жемісті-сүйектілер</w:t>
            </w:r>
            <w:r>
              <w:br/>
            </w:r>
            <w:r>
              <w:rPr>
                <w:rFonts w:ascii="Times New Roman"/>
                <w:b w:val="false"/>
                <w:i w:val="false"/>
                <w:color w:val="000000"/>
                <w:sz w:val="20"/>
              </w:rPr>
              <w:t>
Плодово-косточковые</w:t>
            </w:r>
          </w:p>
          <w:bookmarkEnd w:id="2056"/>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2057"/>
          <w:p>
            <w:pPr>
              <w:spacing w:after="20"/>
              <w:ind w:left="20"/>
              <w:jc w:val="both"/>
            </w:pPr>
            <w:r>
              <w:rPr>
                <w:rFonts w:ascii="Times New Roman"/>
                <w:b w:val="false"/>
                <w:i w:val="false"/>
                <w:color w:val="000000"/>
                <w:sz w:val="20"/>
              </w:rPr>
              <w:t>
басқалары</w:t>
            </w:r>
            <w:r>
              <w:br/>
            </w:r>
            <w:r>
              <w:rPr>
                <w:rFonts w:ascii="Times New Roman"/>
                <w:b w:val="false"/>
                <w:i w:val="false"/>
                <w:color w:val="000000"/>
                <w:sz w:val="20"/>
              </w:rPr>
              <w:t>
прочие</w:t>
            </w:r>
          </w:p>
          <w:bookmarkEnd w:id="2057"/>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2058"/>
          <w:p>
            <w:pPr>
              <w:spacing w:after="20"/>
              <w:ind w:left="20"/>
              <w:jc w:val="both"/>
            </w:pPr>
            <w:r>
              <w:rPr>
                <w:rFonts w:ascii="Times New Roman"/>
                <w:b w:val="false"/>
                <w:i w:val="false"/>
                <w:color w:val="000000"/>
                <w:sz w:val="20"/>
              </w:rPr>
              <w:t>
Бұтақтар жиыны</w:t>
            </w:r>
            <w:r>
              <w:br/>
            </w:r>
            <w:r>
              <w:rPr>
                <w:rFonts w:ascii="Times New Roman"/>
                <w:b w:val="false"/>
                <w:i w:val="false"/>
                <w:color w:val="000000"/>
                <w:sz w:val="20"/>
              </w:rPr>
              <w:t>
</w:t>
            </w:r>
            <w:r>
              <w:rPr>
                <w:rFonts w:ascii="Times New Roman"/>
                <w:b w:val="false"/>
                <w:i w:val="false"/>
                <w:color w:val="000000"/>
                <w:sz w:val="20"/>
              </w:rPr>
              <w:t>Итого кустарниковые</w:t>
            </w:r>
            <w:r>
              <w:br/>
            </w: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в том числе:</w:t>
            </w:r>
          </w:p>
          <w:bookmarkEnd w:id="2058"/>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2059"/>
          <w:p>
            <w:pPr>
              <w:spacing w:after="20"/>
              <w:ind w:left="20"/>
              <w:jc w:val="both"/>
            </w:pPr>
            <w:r>
              <w:rPr>
                <w:rFonts w:ascii="Times New Roman"/>
                <w:b w:val="false"/>
                <w:i w:val="false"/>
                <w:color w:val="000000"/>
                <w:sz w:val="20"/>
              </w:rPr>
              <w:t>
шырғанақ</w:t>
            </w:r>
            <w:r>
              <w:br/>
            </w:r>
            <w:r>
              <w:rPr>
                <w:rFonts w:ascii="Times New Roman"/>
                <w:b w:val="false"/>
                <w:i w:val="false"/>
                <w:color w:val="000000"/>
                <w:sz w:val="20"/>
              </w:rPr>
              <w:t>
облепиха</w:t>
            </w:r>
          </w:p>
          <w:bookmarkEnd w:id="2059"/>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2060"/>
          <w:p>
            <w:pPr>
              <w:spacing w:after="20"/>
              <w:ind w:left="20"/>
              <w:jc w:val="both"/>
            </w:pPr>
            <w:r>
              <w:rPr>
                <w:rFonts w:ascii="Times New Roman"/>
                <w:b w:val="false"/>
                <w:i w:val="false"/>
                <w:color w:val="000000"/>
                <w:sz w:val="20"/>
              </w:rPr>
              <w:t>
қарақат</w:t>
            </w:r>
            <w:r>
              <w:br/>
            </w:r>
            <w:r>
              <w:rPr>
                <w:rFonts w:ascii="Times New Roman"/>
                <w:b w:val="false"/>
                <w:i w:val="false"/>
                <w:color w:val="000000"/>
                <w:sz w:val="20"/>
              </w:rPr>
              <w:t>
смородина</w:t>
            </w:r>
          </w:p>
          <w:bookmarkEnd w:id="2060"/>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2061"/>
          <w:p>
            <w:pPr>
              <w:spacing w:after="20"/>
              <w:ind w:left="20"/>
              <w:jc w:val="both"/>
            </w:pPr>
            <w:r>
              <w:rPr>
                <w:rFonts w:ascii="Times New Roman"/>
                <w:b w:val="false"/>
                <w:i w:val="false"/>
                <w:color w:val="000000"/>
                <w:sz w:val="20"/>
              </w:rPr>
              <w:t>
черкез, жүзгін, теріскен</w:t>
            </w:r>
            <w:r>
              <w:br/>
            </w:r>
            <w:r>
              <w:rPr>
                <w:rFonts w:ascii="Times New Roman"/>
                <w:b w:val="false"/>
                <w:i w:val="false"/>
                <w:color w:val="000000"/>
                <w:sz w:val="20"/>
              </w:rPr>
              <w:t>
черкез, джузгун, терескен</w:t>
            </w:r>
          </w:p>
          <w:bookmarkEnd w:id="2061"/>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2062"/>
          <w:p>
            <w:pPr>
              <w:spacing w:after="20"/>
              <w:ind w:left="20"/>
              <w:jc w:val="both"/>
            </w:pPr>
            <w:r>
              <w:rPr>
                <w:rFonts w:ascii="Times New Roman"/>
                <w:b w:val="false"/>
                <w:i w:val="false"/>
                <w:color w:val="000000"/>
                <w:sz w:val="20"/>
              </w:rPr>
              <w:t>
итмұрын</w:t>
            </w:r>
            <w:r>
              <w:br/>
            </w:r>
            <w:r>
              <w:rPr>
                <w:rFonts w:ascii="Times New Roman"/>
                <w:b w:val="false"/>
                <w:i w:val="false"/>
                <w:color w:val="000000"/>
                <w:sz w:val="20"/>
              </w:rPr>
              <w:t>
шиповник</w:t>
            </w:r>
          </w:p>
          <w:bookmarkEnd w:id="2062"/>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2063"/>
          <w:p>
            <w:pPr>
              <w:spacing w:after="20"/>
              <w:ind w:left="20"/>
              <w:jc w:val="both"/>
            </w:pPr>
            <w:r>
              <w:rPr>
                <w:rFonts w:ascii="Times New Roman"/>
                <w:b w:val="false"/>
                <w:i w:val="false"/>
                <w:color w:val="000000"/>
                <w:sz w:val="20"/>
              </w:rPr>
              <w:t>
басқалары</w:t>
            </w:r>
            <w:r>
              <w:br/>
            </w:r>
            <w:r>
              <w:rPr>
                <w:rFonts w:ascii="Times New Roman"/>
                <w:b w:val="false"/>
                <w:i w:val="false"/>
                <w:color w:val="000000"/>
                <w:sz w:val="20"/>
              </w:rPr>
              <w:t>
прочие</w:t>
            </w:r>
          </w:p>
          <w:bookmarkEnd w:id="2063"/>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2064"/>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2064"/>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15" w:id="2065"/>
    <w:p>
      <w:pPr>
        <w:spacing w:after="0"/>
        <w:ind w:left="0"/>
        <w:jc w:val="both"/>
      </w:pPr>
      <w:r>
        <w:rPr>
          <w:rFonts w:ascii="Times New Roman"/>
          <w:b w:val="false"/>
          <w:i w:val="false"/>
          <w:color w:val="000000"/>
          <w:sz w:val="28"/>
        </w:rPr>
        <w:t>
      Атауы                                     Мекенжайы (респонденттің)</w:t>
      </w:r>
      <w:r>
        <w:br/>
      </w:r>
      <w:r>
        <w:rPr>
          <w:rFonts w:ascii="Times New Roman"/>
          <w:b w:val="false"/>
          <w:i w:val="false"/>
          <w:color w:val="000000"/>
          <w:sz w:val="28"/>
        </w:rPr>
        <w:t>Наименование __________________________ Адрес (респондента) ________________</w:t>
      </w:r>
      <w:r>
        <w:br/>
      </w:r>
      <w:r>
        <w:rPr>
          <w:rFonts w:ascii="Times New Roman"/>
          <w:b w:val="false"/>
          <w:i w:val="false"/>
          <w:color w:val="000000"/>
          <w:sz w:val="28"/>
        </w:rPr>
        <w:t>Телефоны (респонденттің)</w:t>
      </w:r>
      <w:r>
        <w:br/>
      </w:r>
      <w:r>
        <w:rPr>
          <w:rFonts w:ascii="Times New Roman"/>
          <w:b w:val="false"/>
          <w:i w:val="false"/>
          <w:color w:val="000000"/>
          <w:sz w:val="28"/>
        </w:rPr>
        <w:t>Телефон (респондента) ______________________ __________________________________</w:t>
      </w:r>
      <w:r>
        <w:br/>
      </w:r>
      <w:r>
        <w:rPr>
          <w:rFonts w:ascii="Times New Roman"/>
          <w:b w:val="false"/>
          <w:i w:val="false"/>
          <w:color w:val="000000"/>
          <w:sz w:val="28"/>
        </w:rPr>
        <w:t xml:space="preserve">                               стационарлық                   ұялы</w:t>
      </w:r>
      <w:r>
        <w:br/>
      </w:r>
      <w:r>
        <w:rPr>
          <w:rFonts w:ascii="Times New Roman"/>
          <w:b w:val="false"/>
          <w:i w:val="false"/>
          <w:color w:val="000000"/>
          <w:sz w:val="28"/>
        </w:rPr>
        <w:t xml:space="preserve">                               стационарный                   мобильный</w:t>
      </w:r>
    </w:p>
    <w:bookmarkEnd w:id="20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3"/>
        <w:gridCol w:w="6537"/>
      </w:tblGrid>
      <w:tr>
        <w:trPr>
          <w:trHeight w:val="30" w:hRule="atLeast"/>
        </w:trPr>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2066"/>
          <w:p>
            <w:pPr>
              <w:spacing w:after="20"/>
              <w:ind w:left="20"/>
              <w:jc w:val="both"/>
            </w:pPr>
            <w:r>
              <w:rPr>
                <w:rFonts w:ascii="Times New Roman"/>
                <w:b w:val="false"/>
                <w:i w:val="false"/>
                <w:color w:val="000000"/>
                <w:sz w:val="20"/>
              </w:rPr>
              <w:t>
 </w:t>
            </w:r>
            <w:r>
              <w:br/>
            </w: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1</w:t>
            </w:r>
            <w:r>
              <w:rPr>
                <w:rFonts w:ascii="Times New Roman"/>
                <w:b w:val="false"/>
                <w:i w:val="false"/>
                <w:color w:val="000000"/>
                <w:sz w:val="20"/>
              </w:rPr>
              <w:t xml:space="preserve"> </w:t>
            </w:r>
          </w:p>
          <w:bookmarkEnd w:id="206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1</w:t>
            </w: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2067"/>
          <w:p>
            <w:pPr>
              <w:spacing w:after="20"/>
              <w:ind w:left="20"/>
              <w:jc w:val="both"/>
            </w:pPr>
            <w:r>
              <w:rPr>
                <w:rFonts w:ascii="Times New Roman"/>
                <w:b w:val="false"/>
                <w:i w:val="false"/>
                <w:color w:val="000000"/>
                <w:sz w:val="20"/>
              </w:rPr>
              <w:t>
 </w:t>
            </w:r>
            <w:r>
              <w:br/>
            </w: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1</w:t>
            </w:r>
            <w:r>
              <w:rPr>
                <w:rFonts w:ascii="Times New Roman"/>
                <w:b w:val="false"/>
                <w:i w:val="false"/>
                <w:color w:val="000000"/>
                <w:sz w:val="20"/>
              </w:rPr>
              <w:t xml:space="preserve"> </w:t>
            </w:r>
          </w:p>
          <w:bookmarkEnd w:id="206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1</w:t>
            </w:r>
            <w:r>
              <w:br/>
            </w:r>
            <w:r>
              <w:rPr>
                <w:rFonts w:ascii="Times New Roman"/>
                <w:b w:val="false"/>
                <w:i w:val="false"/>
                <w:color w:val="000000"/>
                <w:sz w:val="20"/>
              </w:rPr>
              <w:t>
</w:t>
            </w:r>
          </w:p>
        </w:tc>
      </w:tr>
    </w:tbl>
    <w:bookmarkStart w:name="z2218" w:id="2068"/>
    <w:p>
      <w:pPr>
        <w:spacing w:after="0"/>
        <w:ind w:left="0"/>
        <w:jc w:val="both"/>
      </w:pPr>
      <w:r>
        <w:rPr>
          <w:rFonts w:ascii="Times New Roman"/>
          <w:b w:val="false"/>
          <w:i w:val="false"/>
          <w:color w:val="000000"/>
          <w:sz w:val="28"/>
        </w:rPr>
        <w:t>
      Электрондық пошта мекенжайы (респонденттің)</w:t>
      </w:r>
      <w:r>
        <w:br/>
      </w:r>
      <w:r>
        <w:rPr>
          <w:rFonts w:ascii="Times New Roman"/>
          <w:b w:val="false"/>
          <w:i w:val="false"/>
          <w:color w:val="000000"/>
          <w:sz w:val="28"/>
        </w:rPr>
        <w:t>Адрес электронной почты (респондента) _____________________________________________</w:t>
      </w:r>
      <w:r>
        <w:br/>
      </w:r>
      <w:r>
        <w:rPr>
          <w:rFonts w:ascii="Times New Roman"/>
          <w:b w:val="false"/>
          <w:i w:val="false"/>
          <w:color w:val="000000"/>
          <w:sz w:val="28"/>
        </w:rPr>
        <w:t>Орындаушы</w:t>
      </w:r>
      <w:r>
        <w:br/>
      </w:r>
      <w:r>
        <w:rPr>
          <w:rFonts w:ascii="Times New Roman"/>
          <w:b w:val="false"/>
          <w:i w:val="false"/>
          <w:color w:val="000000"/>
          <w:sz w:val="28"/>
        </w:rPr>
        <w:t>Исполнитель ___________________________________________________ _________________</w:t>
      </w:r>
      <w:r>
        <w:br/>
      </w:r>
      <w:r>
        <w:rPr>
          <w:rFonts w:ascii="Times New Roman"/>
          <w:b w:val="false"/>
          <w:i w:val="false"/>
          <w:color w:val="000000"/>
          <w:sz w:val="28"/>
        </w:rPr>
        <w:t xml:space="preserve">                   тегі, аты және әкесінің аты (бар болған жағдайда)       қолы, телефоны</w:t>
      </w:r>
      <w:r>
        <w:br/>
      </w:r>
      <w:r>
        <w:rPr>
          <w:rFonts w:ascii="Times New Roman"/>
          <w:b w:val="false"/>
          <w:i w:val="false"/>
          <w:color w:val="000000"/>
          <w:sz w:val="28"/>
        </w:rPr>
        <w:t xml:space="preserve">                                                             (орындаушының)</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val="false"/>
          <w:i w:val="false"/>
          <w:color w:val="000000"/>
          <w:sz w:val="28"/>
        </w:rPr>
        <w:t xml:space="preserve">                                                             (исполнителя)</w:t>
      </w:r>
      <w:r>
        <w:br/>
      </w:r>
      <w:r>
        <w:rPr>
          <w:rFonts w:ascii="Times New Roman"/>
          <w:b w:val="false"/>
          <w:i w:val="false"/>
          <w:color w:val="000000"/>
          <w:sz w:val="28"/>
        </w:rPr>
        <w:t>Бас бухгалтер немесе оның міндетін атқарушы тұлға</w:t>
      </w:r>
      <w:r>
        <w:br/>
      </w:r>
      <w:r>
        <w:rPr>
          <w:rFonts w:ascii="Times New Roman"/>
          <w:b w:val="false"/>
          <w:i w:val="false"/>
          <w:color w:val="000000"/>
          <w:sz w:val="28"/>
        </w:rPr>
        <w:t>Главный бухгалтер или лицо, исполняющее его обязанности</w:t>
      </w:r>
      <w:r>
        <w:br/>
      </w:r>
      <w:r>
        <w:rPr>
          <w:rFonts w:ascii="Times New Roman"/>
          <w:b w:val="false"/>
          <w:i w:val="false"/>
          <w:color w:val="000000"/>
          <w:sz w:val="28"/>
        </w:rPr>
        <w:t>_____________________________________________________________ __________________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_____________________________________________________________ _________________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p>
    <w:bookmarkEnd w:id="2068"/>
    <w:bookmarkStart w:name="z2219" w:id="2069"/>
    <w:p>
      <w:pPr>
        <w:spacing w:after="0"/>
        <w:ind w:left="0"/>
        <w:jc w:val="both"/>
      </w:pPr>
      <w:r>
        <w:rPr>
          <w:rFonts w:ascii="Times New Roman"/>
          <w:b w:val="false"/>
          <w:i w:val="false"/>
          <w:color w:val="000000"/>
          <w:sz w:val="28"/>
        </w:rPr>
        <w:t>
      Ескертпе:</w:t>
      </w:r>
    </w:p>
    <w:bookmarkEnd w:id="2069"/>
    <w:bookmarkStart w:name="z2220" w:id="2070"/>
    <w:p>
      <w:pPr>
        <w:spacing w:after="0"/>
        <w:ind w:left="0"/>
        <w:jc w:val="both"/>
      </w:pPr>
      <w:r>
        <w:rPr>
          <w:rFonts w:ascii="Times New Roman"/>
          <w:b w:val="false"/>
          <w:i w:val="false"/>
          <w:color w:val="000000"/>
          <w:sz w:val="28"/>
        </w:rPr>
        <w:t>
      Примечание:</w:t>
      </w:r>
    </w:p>
    <w:bookmarkEnd w:id="2070"/>
    <w:bookmarkStart w:name="z2221" w:id="207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Аталған тармақ "Мемлекеттік статистика туралы" Қазақстан Республикасының 2010 жылғы 19 наурыздағы Заңының 8-бабының 5-тармағына сәйкес толтырылады</w:t>
      </w:r>
    </w:p>
    <w:bookmarkEnd w:id="2071"/>
    <w:bookmarkStart w:name="z2222" w:id="207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p>
    <w:bookmarkEnd w:id="2072"/>
    <w:bookmarkStart w:name="z2223" w:id="2073"/>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2073"/>
    <w:bookmarkStart w:name="z2224" w:id="2074"/>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20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2020 года № 2</w:t>
            </w:r>
          </w:p>
        </w:tc>
      </w:tr>
    </w:tbl>
    <w:bookmarkStart w:name="z2226" w:id="2075"/>
    <w:p>
      <w:pPr>
        <w:spacing w:after="0"/>
        <w:ind w:left="0"/>
        <w:jc w:val="left"/>
      </w:pPr>
      <w:r>
        <w:rPr>
          <w:rFonts w:ascii="Times New Roman"/>
          <w:b/>
          <w:i w:val="false"/>
          <w:color w:val="000000"/>
        </w:rPr>
        <w:t xml:space="preserve"> Инструкция по заполнению статистической формы ведомственного статистического наблюдения "Отчет о заготовке лесных семян" (индекс 20 ЛХ (лесное хозяйство), периодичность годовая)</w:t>
      </w:r>
    </w:p>
    <w:bookmarkEnd w:id="2075"/>
    <w:bookmarkStart w:name="z2227" w:id="2076"/>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ведомственного статистического наблюдения "Отчет о заготовке лесных семян" (индекс 20 ЛХ (лесное хозяйство), периодичность 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от 19 марта 2010 года Казахстан "О государственной статистике" и детализирует заполнение статистической формы ведомственного статистического наблюдения "Отчет о заготовке лесных семян" (индекс 20 ЛХ (лесное хозяйство), периодичность годовая) (далее – статистическая форма).</w:t>
      </w:r>
    </w:p>
    <w:bookmarkEnd w:id="2076"/>
    <w:bookmarkStart w:name="z2228" w:id="2077"/>
    <w:p>
      <w:pPr>
        <w:spacing w:after="0"/>
        <w:ind w:left="0"/>
        <w:jc w:val="both"/>
      </w:pPr>
      <w:r>
        <w:rPr>
          <w:rFonts w:ascii="Times New Roman"/>
          <w:b w:val="false"/>
          <w:i w:val="false"/>
          <w:color w:val="000000"/>
          <w:sz w:val="28"/>
        </w:rPr>
        <w:t>
      2. Статистическая форма представляется с пояснительной запиской, в которой отражаются недостатки в сборе лесных семян за год, место их сбора (объекты лесосеменной базы, вид насаждений), урожайность, способ заготовки лесных семян, остаток непереработанных шишек и плодов, причины их остатка, а также мероприятия, принятые по хранению лесных семян.</w:t>
      </w:r>
    </w:p>
    <w:bookmarkEnd w:id="2077"/>
    <w:bookmarkStart w:name="z2229" w:id="2078"/>
    <w:p>
      <w:pPr>
        <w:spacing w:after="0"/>
        <w:ind w:left="0"/>
        <w:jc w:val="both"/>
      </w:pPr>
      <w:r>
        <w:rPr>
          <w:rFonts w:ascii="Times New Roman"/>
          <w:b w:val="false"/>
          <w:i w:val="false"/>
          <w:color w:val="000000"/>
          <w:sz w:val="28"/>
        </w:rPr>
        <w:t>
      Все показатели указываются на основании данных учета лесных семян, актов проверок, бухгалтерских отчетов.</w:t>
      </w:r>
    </w:p>
    <w:bookmarkEnd w:id="2078"/>
    <w:bookmarkStart w:name="z2230" w:id="2079"/>
    <w:p>
      <w:pPr>
        <w:spacing w:after="0"/>
        <w:ind w:left="0"/>
        <w:jc w:val="both"/>
      </w:pPr>
      <w:r>
        <w:rPr>
          <w:rFonts w:ascii="Times New Roman"/>
          <w:b w:val="false"/>
          <w:i w:val="false"/>
          <w:color w:val="000000"/>
          <w:sz w:val="28"/>
        </w:rPr>
        <w:t>
      3. Статистическая форма составляется по породам и группам пород, культивируемым в лесокультурном производстве Республики Казахстан. Перечень пород и их коды приведены в приложении к статистической форме ведомственного статистического наблюдения "Отчет о работе с лесными культурами и о лесовозобновлении" (индекс 8 ЛХ (лесное хозяйство), периодичность годовая). Заготовленные лесные семена пород, не вошедшие в данный перечень, включаются в строки "Прочие" соответствующей группы пород.</w:t>
      </w:r>
    </w:p>
    <w:bookmarkEnd w:id="2079"/>
    <w:bookmarkStart w:name="z2231" w:id="2080"/>
    <w:p>
      <w:pPr>
        <w:spacing w:after="0"/>
        <w:ind w:left="0"/>
        <w:jc w:val="both"/>
      </w:pPr>
      <w:r>
        <w:rPr>
          <w:rFonts w:ascii="Times New Roman"/>
          <w:b w:val="false"/>
          <w:i w:val="false"/>
          <w:color w:val="000000"/>
          <w:sz w:val="28"/>
        </w:rPr>
        <w:t>
      Данные о количестве заготовленных лесных семян и непереработанных шишек и плодов (графы 1, 2, 4, 5, 6) указываются с точностью до десятых долей целого числа. Если количество представлено целым числом, то после него ставится запятая и ноль. Данные о сумме затрат на заготовку лесных семян (графа 3) указываются с точностью до целых чисел.</w:t>
      </w:r>
    </w:p>
    <w:bookmarkEnd w:id="20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2020 года № 2</w:t>
            </w:r>
          </w:p>
        </w:tc>
      </w:tr>
    </w:tbl>
    <w:tbl>
      <w:tblPr>
        <w:tblW w:w="0" w:type="auto"/>
        <w:tblCellSpacing w:w="0" w:type="auto"/>
        <w:tblBorders>
          <w:top w:val="none"/>
          <w:left w:val="none"/>
          <w:bottom w:val="none"/>
          <w:right w:val="none"/>
          <w:insideH w:val="none"/>
          <w:insideV w:val="none"/>
        </w:tblBorders>
      </w:tblPr>
      <w:tblGrid>
        <w:gridCol w:w="3446"/>
        <w:gridCol w:w="447"/>
        <w:gridCol w:w="85"/>
        <w:gridCol w:w="93"/>
        <w:gridCol w:w="701"/>
        <w:gridCol w:w="396"/>
        <w:gridCol w:w="406"/>
        <w:gridCol w:w="1500"/>
        <w:gridCol w:w="2613"/>
        <w:gridCol w:w="2613"/>
      </w:tblGrid>
      <w:tr>
        <w:trPr>
          <w:trHeight w:val="30" w:hRule="atLeast"/>
        </w:trPr>
        <w:tc>
          <w:tcPr>
            <w:tcW w:w="0" w:type="auto"/>
            <w:gridSpan w:val="2"/>
            <w:tcBorders/>
            <w:tcMar>
              <w:top w:w="15" w:type="dxa"/>
              <w:left w:w="15" w:type="dxa"/>
              <w:bottom w:w="15" w:type="dxa"/>
              <w:right w:w="15" w:type="dxa"/>
            </w:tcMar>
            <w:vAlign w:val="center"/>
          </w:tcPr>
          <w:bookmarkStart w:name="z2233" w:id="2081"/>
          <w:p>
            <w:pPr>
              <w:spacing w:after="20"/>
              <w:ind w:left="20"/>
              <w:jc w:val="both"/>
            </w:pPr>
          </w:p>
          <w:bookmarkEnd w:id="2081"/>
          <w:p>
            <w:pPr>
              <w:spacing w:after="20"/>
              <w:ind w:left="20"/>
              <w:jc w:val="both"/>
            </w:pPr>
            <w:r>
              <w:drawing>
                <wp:inline distT="0" distB="0" distL="0" distR="0">
                  <wp:extent cx="13843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384300" cy="96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bookmarkStart w:name="z2234" w:id="2082"/>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bookmarkEnd w:id="2082"/>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27 к приказу Председателя Комитета по статистике Министерства национальной экономики Республики Казахстан от "__" __________ 20__ года № ___</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bookmarkStart w:name="z2235" w:id="2083"/>
          <w:p>
            <w:pPr>
              <w:spacing w:after="20"/>
              <w:ind w:left="20"/>
              <w:jc w:val="both"/>
            </w:pPr>
            <w:r>
              <w:rPr>
                <w:rFonts w:ascii="Times New Roman"/>
                <w:b w:val="false"/>
                <w:i w:val="false"/>
                <w:color w:val="000000"/>
                <w:sz w:val="20"/>
              </w:rPr>
              <w:t>
 </w:t>
            </w:r>
            <w:r>
              <w:br/>
            </w:r>
            <w:r>
              <w:rPr>
                <w:rFonts w:ascii="Times New Roman"/>
                <w:b w:val="false"/>
                <w:i w:val="false"/>
                <w:color w:val="000000"/>
                <w:sz w:val="20"/>
              </w:rPr>
              <w:t>
Ведомстволық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ведомственного статистического наблюдения</w:t>
            </w:r>
            <w:r>
              <w:br/>
            </w:r>
            <w:r>
              <w:rPr>
                <w:rFonts w:ascii="Times New Roman"/>
                <w:b w:val="false"/>
                <w:i w:val="false"/>
                <w:color w:val="000000"/>
                <w:sz w:val="20"/>
              </w:rPr>
              <w:t>
</w:t>
            </w:r>
            <w:r>
              <w:rPr>
                <w:rFonts w:ascii="Times New Roman"/>
                <w:b w:val="false"/>
                <w:i w:val="false"/>
                <w:color w:val="000000"/>
                <w:sz w:val="20"/>
              </w:rPr>
              <w:t>Қазақстан Республикасы Экология, геология және табиғи ресурстар министрлігінің Орман шаруашылығы және жануарлар дүниесі комитетіне ұсынылады</w:t>
            </w:r>
            <w:r>
              <w:br/>
            </w:r>
            <w:r>
              <w:rPr>
                <w:rFonts w:ascii="Times New Roman"/>
                <w:b w:val="false"/>
                <w:i w:val="false"/>
                <w:color w:val="000000"/>
                <w:sz w:val="20"/>
              </w:rPr>
              <w:t>
Представляется Комитету лесного хозяйства и животного мира Министерства экологии, геологии и природных ресурсов Республики Казахстан</w:t>
            </w:r>
          </w:p>
          <w:bookmarkEnd w:id="2083"/>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Қазақстан Республикасы Ұлттық экономика министрлігінің Статистика комитеті төрағасының 20__ жылғы "__" _________ № ___ бұйрығына 27-қосымша</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Ерекше қорғалатын табиғи аумақтарды есепке алу Учет особо охраняемых природных территорий</w:t>
            </w:r>
          </w:p>
        </w:tc>
      </w:tr>
      <w:tr>
        <w:trPr>
          <w:trHeight w:val="30" w:hRule="atLeast"/>
        </w:trPr>
        <w:tc>
          <w:tcPr>
            <w:tcW w:w="3446" w:type="dxa"/>
            <w:tcBorders/>
            <w:tcMar>
              <w:top w:w="15" w:type="dxa"/>
              <w:left w:w="15" w:type="dxa"/>
              <w:bottom w:w="15" w:type="dxa"/>
              <w:right w:w="15" w:type="dxa"/>
            </w:tcMar>
            <w:vAlign w:val="center"/>
          </w:tcPr>
          <w:bookmarkStart w:name="z2238" w:id="2084"/>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bookmarkEnd w:id="2084"/>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1-ООПТ</w:t>
            </w:r>
          </w:p>
        </w:tc>
        <w:tc>
          <w:tcPr>
            <w:tcW w:w="701" w:type="dxa"/>
            <w:tcBorders/>
            <w:tcMar>
              <w:top w:w="15" w:type="dxa"/>
              <w:left w:w="15" w:type="dxa"/>
              <w:bottom w:w="15" w:type="dxa"/>
              <w:right w:w="15" w:type="dxa"/>
            </w:tcMar>
            <w:vAlign w:val="center"/>
          </w:tcPr>
          <w:bookmarkStart w:name="z2239" w:id="2085"/>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bookmarkEnd w:id="2085"/>
        </w:tc>
        <w:tc>
          <w:tcPr>
            <w:tcW w:w="0" w:type="auto"/>
            <w:gridSpan w:val="3"/>
            <w:tcBorders/>
            <w:tcMar>
              <w:top w:w="15" w:type="dxa"/>
              <w:left w:w="15" w:type="dxa"/>
              <w:bottom w:w="15" w:type="dxa"/>
              <w:right w:w="15" w:type="dxa"/>
            </w:tcMar>
            <w:vAlign w:val="center"/>
          </w:tcPr>
          <w:bookmarkStart w:name="z2240" w:id="2086"/>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bookmarkEnd w:id="2086"/>
        </w:tc>
        <w:tc>
          <w:tcPr>
            <w:tcW w:w="2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3" w:type="dxa"/>
            <w:tcBorders/>
            <w:tcMar>
              <w:top w:w="15" w:type="dxa"/>
              <w:left w:w="15" w:type="dxa"/>
              <w:bottom w:w="15" w:type="dxa"/>
              <w:right w:w="15" w:type="dxa"/>
            </w:tcMar>
            <w:vAlign w:val="center"/>
          </w:tcPr>
          <w:bookmarkStart w:name="z2241" w:id="2087"/>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2087"/>
        </w:tc>
      </w:tr>
      <w:tr>
        <w:trPr>
          <w:trHeight w:val="30" w:hRule="atLeast"/>
        </w:trPr>
        <w:tc>
          <w:tcPr>
            <w:tcW w:w="0" w:type="auto"/>
            <w:gridSpan w:val="10"/>
            <w:tcBorders/>
            <w:tcMar>
              <w:top w:w="15" w:type="dxa"/>
              <w:left w:w="15" w:type="dxa"/>
              <w:bottom w:w="15" w:type="dxa"/>
              <w:right w:w="15" w:type="dxa"/>
            </w:tcMar>
            <w:vAlign w:val="center"/>
          </w:tcPr>
          <w:bookmarkStart w:name="z2242" w:id="2088"/>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Мемлекеттік табиғи қорықтар, мемлекеттік ұлттық табиғи парктер, мемлекеттік табиғи резерваттар, мемлекеттік өңірлік табиғи парктер, облыстық орман шаруашылығы және жануарлар дүниесі аумақтық инспекциялары ұсынады</w:t>
            </w:r>
            <w:r>
              <w:br/>
            </w:r>
            <w:r>
              <w:rPr>
                <w:rFonts w:ascii="Times New Roman"/>
                <w:b w:val="false"/>
                <w:i w:val="false"/>
                <w:color w:val="000000"/>
                <w:sz w:val="20"/>
              </w:rPr>
              <w:t>
Представляют – государственные природные заповедники, государственные национальные природные парки, государственные природные резерваты, государственные региональные природные парки, областные территориальные инспекции лесного хозяйства и животного мира</w:t>
            </w:r>
          </w:p>
          <w:bookmarkEnd w:id="2088"/>
        </w:tc>
      </w:tr>
      <w:tr>
        <w:trPr>
          <w:trHeight w:val="30" w:hRule="atLeast"/>
        </w:trPr>
        <w:tc>
          <w:tcPr>
            <w:tcW w:w="0" w:type="auto"/>
            <w:gridSpan w:val="10"/>
            <w:tcBorders/>
            <w:tcMar>
              <w:top w:w="15" w:type="dxa"/>
              <w:left w:w="15" w:type="dxa"/>
              <w:bottom w:w="15" w:type="dxa"/>
              <w:right w:w="15" w:type="dxa"/>
            </w:tcMar>
            <w:vAlign w:val="center"/>
          </w:tcPr>
          <w:bookmarkStart w:name="z2243" w:id="2089"/>
          <w:p>
            <w:pPr>
              <w:spacing w:after="20"/>
              <w:ind w:left="20"/>
              <w:jc w:val="both"/>
            </w:pPr>
            <w:r>
              <w:rPr>
                <w:rFonts w:ascii="Times New Roman"/>
                <w:b w:val="false"/>
                <w:i w:val="false"/>
                <w:color w:val="000000"/>
                <w:sz w:val="20"/>
              </w:rPr>
              <w:t>
 </w:t>
            </w:r>
            <w:r>
              <w:br/>
            </w:r>
            <w:r>
              <w:rPr>
                <w:rFonts w:ascii="Times New Roman"/>
                <w:b w:val="false"/>
                <w:i w:val="false"/>
                <w:color w:val="000000"/>
                <w:sz w:val="20"/>
              </w:rPr>
              <w:t>
Ұсыну мерзімі – есепті кезеңнен кейінгі 1 ақпанға дейін</w:t>
            </w:r>
            <w:r>
              <w:br/>
            </w:r>
            <w:r>
              <w:rPr>
                <w:rFonts w:ascii="Times New Roman"/>
                <w:b w:val="false"/>
                <w:i w:val="false"/>
                <w:color w:val="000000"/>
                <w:sz w:val="20"/>
              </w:rPr>
              <w:t>
Срок представления - до 1 февраля после отчетного периода</w:t>
            </w:r>
          </w:p>
          <w:bookmarkEnd w:id="2089"/>
        </w:tc>
      </w:tr>
      <w:tr>
        <w:trPr>
          <w:trHeight w:val="30" w:hRule="atLeast"/>
        </w:trPr>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2244" w:id="2090"/>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bookmarkEnd w:id="2090"/>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245" w:id="2091"/>
    <w:p>
      <w:pPr>
        <w:spacing w:after="0"/>
        <w:ind w:left="0"/>
        <w:jc w:val="both"/>
      </w:pPr>
      <w:r>
        <w:rPr>
          <w:rFonts w:ascii="Times New Roman"/>
          <w:b w:val="false"/>
          <w:i w:val="false"/>
          <w:color w:val="000000"/>
          <w:sz w:val="28"/>
        </w:rPr>
        <w:t>
      1. Ерекше қорғалатын табиғи аумақтарды түрлері мен маңызына қарай бөлу, гектар</w:t>
      </w:r>
    </w:p>
    <w:bookmarkEnd w:id="2091"/>
    <w:bookmarkStart w:name="z2246" w:id="2092"/>
    <w:p>
      <w:pPr>
        <w:spacing w:after="0"/>
        <w:ind w:left="0"/>
        <w:jc w:val="both"/>
      </w:pPr>
      <w:r>
        <w:rPr>
          <w:rFonts w:ascii="Times New Roman"/>
          <w:b w:val="false"/>
          <w:i w:val="false"/>
          <w:color w:val="000000"/>
          <w:sz w:val="28"/>
        </w:rPr>
        <w:t>
       Распределение особо охраняемых природных территорий по видам и значению, гектар</w:t>
      </w:r>
    </w:p>
    <w:bookmarkEnd w:id="20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1"/>
        <w:gridCol w:w="1818"/>
        <w:gridCol w:w="1171"/>
        <w:gridCol w:w="1172"/>
        <w:gridCol w:w="1172"/>
        <w:gridCol w:w="1172"/>
        <w:gridCol w:w="1172"/>
        <w:gridCol w:w="1172"/>
      </w:tblGrid>
      <w:tr>
        <w:trPr>
          <w:trHeight w:val="30" w:hRule="atLeast"/>
        </w:trPr>
        <w:tc>
          <w:tcPr>
            <w:tcW w:w="3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2093"/>
          <w:p>
            <w:pPr>
              <w:spacing w:after="20"/>
              <w:ind w:left="20"/>
              <w:jc w:val="both"/>
            </w:pPr>
            <w:r>
              <w:rPr>
                <w:rFonts w:ascii="Times New Roman"/>
                <w:b w:val="false"/>
                <w:i w:val="false"/>
                <w:color w:val="000000"/>
                <w:sz w:val="20"/>
              </w:rPr>
              <w:t>
Ерекше қорғалатын табиғи аумақтардың түрлері</w:t>
            </w:r>
            <w:r>
              <w:br/>
            </w:r>
            <w:r>
              <w:rPr>
                <w:rFonts w:ascii="Times New Roman"/>
                <w:b w:val="false"/>
                <w:i w:val="false"/>
                <w:color w:val="000000"/>
                <w:sz w:val="20"/>
              </w:rPr>
              <w:t>
Виды особо охраняемых природных территорий</w:t>
            </w:r>
          </w:p>
          <w:bookmarkEnd w:id="2093"/>
        </w:tc>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2094"/>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bookmarkEnd w:id="2094"/>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2095"/>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bookmarkEnd w:id="2095"/>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2096"/>
          <w:p>
            <w:pPr>
              <w:spacing w:after="20"/>
              <w:ind w:left="20"/>
              <w:jc w:val="both"/>
            </w:pPr>
            <w:r>
              <w:rPr>
                <w:rFonts w:ascii="Times New Roman"/>
                <w:b w:val="false"/>
                <w:i w:val="false"/>
                <w:color w:val="000000"/>
                <w:sz w:val="20"/>
              </w:rPr>
              <w:t>
Алқабы</w:t>
            </w:r>
            <w:r>
              <w:br/>
            </w:r>
            <w:r>
              <w:rPr>
                <w:rFonts w:ascii="Times New Roman"/>
                <w:b w:val="false"/>
                <w:i w:val="false"/>
                <w:color w:val="000000"/>
                <w:sz w:val="20"/>
              </w:rPr>
              <w:t>
Площадь</w:t>
            </w:r>
          </w:p>
          <w:bookmarkEnd w:id="209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2097"/>
          <w:p>
            <w:pPr>
              <w:spacing w:after="20"/>
              <w:ind w:left="20"/>
              <w:jc w:val="both"/>
            </w:pPr>
            <w:r>
              <w:rPr>
                <w:rFonts w:ascii="Times New Roman"/>
                <w:b w:val="false"/>
                <w:i w:val="false"/>
                <w:color w:val="000000"/>
                <w:sz w:val="20"/>
              </w:rPr>
              <w:t>
Ерекше қорғалатын табиғи аумақтардың маңызы:</w:t>
            </w:r>
            <w:r>
              <w:br/>
            </w:r>
            <w:r>
              <w:rPr>
                <w:rFonts w:ascii="Times New Roman"/>
                <w:b w:val="false"/>
                <w:i w:val="false"/>
                <w:color w:val="000000"/>
                <w:sz w:val="20"/>
              </w:rPr>
              <w:t>
Значение особо охраняемых природных территорий:</w:t>
            </w:r>
          </w:p>
          <w:bookmarkEnd w:id="209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2098"/>
          <w:p>
            <w:pPr>
              <w:spacing w:after="20"/>
              <w:ind w:left="20"/>
              <w:jc w:val="both"/>
            </w:pPr>
            <w:r>
              <w:rPr>
                <w:rFonts w:ascii="Times New Roman"/>
                <w:b w:val="false"/>
                <w:i w:val="false"/>
                <w:color w:val="000000"/>
                <w:sz w:val="20"/>
              </w:rPr>
              <w:t>
республикалық</w:t>
            </w:r>
            <w:r>
              <w:br/>
            </w:r>
            <w:r>
              <w:rPr>
                <w:rFonts w:ascii="Times New Roman"/>
                <w:b w:val="false"/>
                <w:i w:val="false"/>
                <w:color w:val="000000"/>
                <w:sz w:val="20"/>
              </w:rPr>
              <w:t>
республиканское</w:t>
            </w:r>
          </w:p>
          <w:bookmarkEnd w:id="20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2099"/>
          <w:p>
            <w:pPr>
              <w:spacing w:after="20"/>
              <w:ind w:left="20"/>
              <w:jc w:val="both"/>
            </w:pPr>
            <w:r>
              <w:rPr>
                <w:rFonts w:ascii="Times New Roman"/>
                <w:b w:val="false"/>
                <w:i w:val="false"/>
                <w:color w:val="000000"/>
                <w:sz w:val="20"/>
              </w:rPr>
              <w:t>
жергілікті</w:t>
            </w:r>
            <w:r>
              <w:br/>
            </w:r>
            <w:r>
              <w:rPr>
                <w:rFonts w:ascii="Times New Roman"/>
                <w:b w:val="false"/>
                <w:i w:val="false"/>
                <w:color w:val="000000"/>
                <w:sz w:val="20"/>
              </w:rPr>
              <w:t>
местное</w:t>
            </w:r>
          </w:p>
          <w:bookmarkEnd w:id="209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2100"/>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bookmarkEnd w:id="2100"/>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2101"/>
          <w:p>
            <w:pPr>
              <w:spacing w:after="20"/>
              <w:ind w:left="20"/>
              <w:jc w:val="both"/>
            </w:pPr>
            <w:r>
              <w:rPr>
                <w:rFonts w:ascii="Times New Roman"/>
                <w:b w:val="false"/>
                <w:i w:val="false"/>
                <w:color w:val="000000"/>
                <w:sz w:val="20"/>
              </w:rPr>
              <w:t>
алқабы</w:t>
            </w:r>
            <w:r>
              <w:br/>
            </w:r>
            <w:r>
              <w:rPr>
                <w:rFonts w:ascii="Times New Roman"/>
                <w:b w:val="false"/>
                <w:i w:val="false"/>
                <w:color w:val="000000"/>
                <w:sz w:val="20"/>
              </w:rPr>
              <w:t>
площадь</w:t>
            </w:r>
          </w:p>
          <w:bookmarkEnd w:id="2101"/>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2102"/>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bookmarkEnd w:id="2102"/>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2103"/>
          <w:p>
            <w:pPr>
              <w:spacing w:after="20"/>
              <w:ind w:left="20"/>
              <w:jc w:val="both"/>
            </w:pPr>
            <w:r>
              <w:rPr>
                <w:rFonts w:ascii="Times New Roman"/>
                <w:b w:val="false"/>
                <w:i w:val="false"/>
                <w:color w:val="000000"/>
                <w:sz w:val="20"/>
              </w:rPr>
              <w:t>
алқабы</w:t>
            </w:r>
            <w:r>
              <w:br/>
            </w:r>
            <w:r>
              <w:rPr>
                <w:rFonts w:ascii="Times New Roman"/>
                <w:b w:val="false"/>
                <w:i w:val="false"/>
                <w:color w:val="000000"/>
                <w:sz w:val="20"/>
              </w:rPr>
              <w:t>
площадь</w:t>
            </w:r>
          </w:p>
          <w:bookmarkEnd w:id="2103"/>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2104"/>
          <w:p>
            <w:pPr>
              <w:spacing w:after="20"/>
              <w:ind w:left="20"/>
              <w:jc w:val="both"/>
            </w:pPr>
            <w:r>
              <w:rPr>
                <w:rFonts w:ascii="Times New Roman"/>
                <w:b w:val="false"/>
                <w:i w:val="false"/>
                <w:color w:val="000000"/>
                <w:sz w:val="20"/>
              </w:rPr>
              <w:t>
Табиғат қорғау мекемелері, жиыны</w:t>
            </w:r>
            <w:r>
              <w:br/>
            </w:r>
            <w:r>
              <w:rPr>
                <w:rFonts w:ascii="Times New Roman"/>
                <w:b w:val="false"/>
                <w:i w:val="false"/>
                <w:color w:val="000000"/>
                <w:sz w:val="20"/>
              </w:rPr>
              <w:t>
Природоохранные учреждения, итого</w:t>
            </w:r>
          </w:p>
          <w:bookmarkEnd w:id="2104"/>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2105"/>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bookmarkEnd w:id="2105"/>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2106"/>
          <w:p>
            <w:pPr>
              <w:spacing w:after="20"/>
              <w:ind w:left="20"/>
              <w:jc w:val="both"/>
            </w:pPr>
            <w:r>
              <w:rPr>
                <w:rFonts w:ascii="Times New Roman"/>
                <w:b w:val="false"/>
                <w:i w:val="false"/>
                <w:color w:val="000000"/>
                <w:sz w:val="20"/>
              </w:rPr>
              <w:t>
Мемлекеттік табиғи қорықтар</w:t>
            </w:r>
            <w:r>
              <w:br/>
            </w:r>
            <w:r>
              <w:rPr>
                <w:rFonts w:ascii="Times New Roman"/>
                <w:b w:val="false"/>
                <w:i w:val="false"/>
                <w:color w:val="000000"/>
                <w:sz w:val="20"/>
              </w:rPr>
              <w:t>
Государственные природные заповедники</w:t>
            </w:r>
          </w:p>
          <w:bookmarkEnd w:id="2106"/>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2107"/>
          <w:p>
            <w:pPr>
              <w:spacing w:after="20"/>
              <w:ind w:left="20"/>
              <w:jc w:val="both"/>
            </w:pPr>
            <w:r>
              <w:rPr>
                <w:rFonts w:ascii="Times New Roman"/>
                <w:b w:val="false"/>
                <w:i w:val="false"/>
                <w:color w:val="000000"/>
                <w:sz w:val="20"/>
              </w:rPr>
              <w:t>
оның ішінде орман қорының</w:t>
            </w:r>
            <w:r>
              <w:br/>
            </w:r>
            <w:r>
              <w:rPr>
                <w:rFonts w:ascii="Times New Roman"/>
                <w:b w:val="false"/>
                <w:i w:val="false"/>
                <w:color w:val="000000"/>
                <w:sz w:val="20"/>
              </w:rPr>
              <w:t>
в том числе лесного фонда</w:t>
            </w:r>
          </w:p>
          <w:bookmarkEnd w:id="2107"/>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2108"/>
          <w:p>
            <w:pPr>
              <w:spacing w:after="20"/>
              <w:ind w:left="20"/>
              <w:jc w:val="both"/>
            </w:pPr>
            <w:r>
              <w:rPr>
                <w:rFonts w:ascii="Times New Roman"/>
                <w:b w:val="false"/>
                <w:i w:val="false"/>
                <w:color w:val="000000"/>
                <w:sz w:val="20"/>
              </w:rPr>
              <w:t>
Мемлекеттік ұлттық табиғи парктер</w:t>
            </w:r>
            <w:r>
              <w:br/>
            </w:r>
            <w:r>
              <w:rPr>
                <w:rFonts w:ascii="Times New Roman"/>
                <w:b w:val="false"/>
                <w:i w:val="false"/>
                <w:color w:val="000000"/>
                <w:sz w:val="20"/>
              </w:rPr>
              <w:t>
Государственные национальные природные парки</w:t>
            </w:r>
          </w:p>
          <w:bookmarkEnd w:id="2108"/>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2109"/>
          <w:p>
            <w:pPr>
              <w:spacing w:after="20"/>
              <w:ind w:left="20"/>
              <w:jc w:val="both"/>
            </w:pPr>
            <w:r>
              <w:rPr>
                <w:rFonts w:ascii="Times New Roman"/>
                <w:b w:val="false"/>
                <w:i w:val="false"/>
                <w:color w:val="000000"/>
                <w:sz w:val="20"/>
              </w:rPr>
              <w:t>
оның ішінде орман қорының</w:t>
            </w:r>
            <w:r>
              <w:br/>
            </w:r>
            <w:r>
              <w:rPr>
                <w:rFonts w:ascii="Times New Roman"/>
                <w:b w:val="false"/>
                <w:i w:val="false"/>
                <w:color w:val="000000"/>
                <w:sz w:val="20"/>
              </w:rPr>
              <w:t>
в том числе лесного фонда</w:t>
            </w:r>
          </w:p>
          <w:bookmarkEnd w:id="2109"/>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2110"/>
          <w:p>
            <w:pPr>
              <w:spacing w:after="20"/>
              <w:ind w:left="20"/>
              <w:jc w:val="both"/>
            </w:pPr>
            <w:r>
              <w:rPr>
                <w:rFonts w:ascii="Times New Roman"/>
                <w:b w:val="false"/>
                <w:i w:val="false"/>
                <w:color w:val="000000"/>
                <w:sz w:val="20"/>
              </w:rPr>
              <w:t>
Мемлекеттік табиғи резерваттар</w:t>
            </w:r>
            <w:r>
              <w:br/>
            </w:r>
            <w:r>
              <w:rPr>
                <w:rFonts w:ascii="Times New Roman"/>
                <w:b w:val="false"/>
                <w:i w:val="false"/>
                <w:color w:val="000000"/>
                <w:sz w:val="20"/>
              </w:rPr>
              <w:t>
Государственные природные резерваты</w:t>
            </w:r>
          </w:p>
          <w:bookmarkEnd w:id="2110"/>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2111"/>
          <w:p>
            <w:pPr>
              <w:spacing w:after="20"/>
              <w:ind w:left="20"/>
              <w:jc w:val="both"/>
            </w:pPr>
            <w:r>
              <w:rPr>
                <w:rFonts w:ascii="Times New Roman"/>
                <w:b w:val="false"/>
                <w:i w:val="false"/>
                <w:color w:val="000000"/>
                <w:sz w:val="20"/>
              </w:rPr>
              <w:t>
оның ішінде орман қорының</w:t>
            </w:r>
            <w:r>
              <w:br/>
            </w:r>
            <w:r>
              <w:rPr>
                <w:rFonts w:ascii="Times New Roman"/>
                <w:b w:val="false"/>
                <w:i w:val="false"/>
                <w:color w:val="000000"/>
                <w:sz w:val="20"/>
              </w:rPr>
              <w:t>
в том числе лесного фонда</w:t>
            </w:r>
          </w:p>
          <w:bookmarkEnd w:id="2111"/>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2112"/>
          <w:p>
            <w:pPr>
              <w:spacing w:after="20"/>
              <w:ind w:left="20"/>
              <w:jc w:val="both"/>
            </w:pPr>
            <w:r>
              <w:rPr>
                <w:rFonts w:ascii="Times New Roman"/>
                <w:b w:val="false"/>
                <w:i w:val="false"/>
                <w:color w:val="000000"/>
                <w:sz w:val="20"/>
              </w:rPr>
              <w:t>
Мемлекеттік өңірлік табиғи парктер</w:t>
            </w:r>
            <w:r>
              <w:br/>
            </w:r>
            <w:r>
              <w:rPr>
                <w:rFonts w:ascii="Times New Roman"/>
                <w:b w:val="false"/>
                <w:i w:val="false"/>
                <w:color w:val="000000"/>
                <w:sz w:val="20"/>
              </w:rPr>
              <w:t>
Государственные региональные природные парки</w:t>
            </w:r>
          </w:p>
          <w:bookmarkEnd w:id="2112"/>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2113"/>
          <w:p>
            <w:pPr>
              <w:spacing w:after="20"/>
              <w:ind w:left="20"/>
              <w:jc w:val="both"/>
            </w:pPr>
            <w:r>
              <w:rPr>
                <w:rFonts w:ascii="Times New Roman"/>
                <w:b w:val="false"/>
                <w:i w:val="false"/>
                <w:color w:val="000000"/>
                <w:sz w:val="20"/>
              </w:rPr>
              <w:t>
оның ішінде орман қорының</w:t>
            </w:r>
            <w:r>
              <w:br/>
            </w:r>
            <w:r>
              <w:rPr>
                <w:rFonts w:ascii="Times New Roman"/>
                <w:b w:val="false"/>
                <w:i w:val="false"/>
                <w:color w:val="000000"/>
                <w:sz w:val="20"/>
              </w:rPr>
              <w:t>
в том числе лесного фонда</w:t>
            </w:r>
          </w:p>
          <w:bookmarkEnd w:id="2113"/>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2114"/>
          <w:p>
            <w:pPr>
              <w:spacing w:after="20"/>
              <w:ind w:left="20"/>
              <w:jc w:val="both"/>
            </w:pPr>
            <w:r>
              <w:rPr>
                <w:rFonts w:ascii="Times New Roman"/>
                <w:b w:val="false"/>
                <w:i w:val="false"/>
                <w:color w:val="000000"/>
                <w:sz w:val="20"/>
              </w:rPr>
              <w:t>
Мемлекеттік кәсіпорын нысанында құрылған табиғат қорғау ұйымдары, жиыны</w:t>
            </w:r>
            <w:r>
              <w:br/>
            </w:r>
            <w:r>
              <w:rPr>
                <w:rFonts w:ascii="Times New Roman"/>
                <w:b w:val="false"/>
                <w:i w:val="false"/>
                <w:color w:val="000000"/>
                <w:sz w:val="20"/>
              </w:rPr>
              <w:t>
Природоохранные организации, созданные в форме государственного предприятия, итого</w:t>
            </w:r>
          </w:p>
          <w:bookmarkEnd w:id="2114"/>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2115"/>
          <w:p>
            <w:pPr>
              <w:spacing w:after="20"/>
              <w:ind w:left="20"/>
              <w:jc w:val="both"/>
            </w:pPr>
            <w:r>
              <w:rPr>
                <w:rFonts w:ascii="Times New Roman"/>
                <w:b w:val="false"/>
                <w:i w:val="false"/>
                <w:color w:val="000000"/>
                <w:sz w:val="20"/>
              </w:rPr>
              <w:t>
Мемлекеттік зоологиялық парктер</w:t>
            </w:r>
            <w:r>
              <w:br/>
            </w:r>
            <w:r>
              <w:rPr>
                <w:rFonts w:ascii="Times New Roman"/>
                <w:b w:val="false"/>
                <w:i w:val="false"/>
                <w:color w:val="000000"/>
                <w:sz w:val="20"/>
              </w:rPr>
              <w:t>
Государственные зоологические парки</w:t>
            </w:r>
          </w:p>
          <w:bookmarkEnd w:id="2115"/>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2116"/>
          <w:p>
            <w:pPr>
              <w:spacing w:after="20"/>
              <w:ind w:left="20"/>
              <w:jc w:val="both"/>
            </w:pPr>
            <w:r>
              <w:rPr>
                <w:rFonts w:ascii="Times New Roman"/>
                <w:b w:val="false"/>
                <w:i w:val="false"/>
                <w:color w:val="000000"/>
                <w:sz w:val="20"/>
              </w:rPr>
              <w:t>
Мемлекеттік ботаникалық бақтар</w:t>
            </w:r>
            <w:r>
              <w:br/>
            </w:r>
            <w:r>
              <w:rPr>
                <w:rFonts w:ascii="Times New Roman"/>
                <w:b w:val="false"/>
                <w:i w:val="false"/>
                <w:color w:val="000000"/>
                <w:sz w:val="20"/>
              </w:rPr>
              <w:t>
Государственные ботанические сады</w:t>
            </w:r>
          </w:p>
          <w:bookmarkEnd w:id="2116"/>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2117"/>
          <w:p>
            <w:pPr>
              <w:spacing w:after="20"/>
              <w:ind w:left="20"/>
              <w:jc w:val="both"/>
            </w:pPr>
            <w:r>
              <w:rPr>
                <w:rFonts w:ascii="Times New Roman"/>
                <w:b w:val="false"/>
                <w:i w:val="false"/>
                <w:color w:val="000000"/>
                <w:sz w:val="20"/>
              </w:rPr>
              <w:t>
Мемлекеттік дендрологиялық парктер</w:t>
            </w:r>
            <w:r>
              <w:br/>
            </w:r>
            <w:r>
              <w:rPr>
                <w:rFonts w:ascii="Times New Roman"/>
                <w:b w:val="false"/>
                <w:i w:val="false"/>
                <w:color w:val="000000"/>
                <w:sz w:val="20"/>
              </w:rPr>
              <w:t>
Государственные дендрологические парки</w:t>
            </w:r>
          </w:p>
          <w:bookmarkEnd w:id="2117"/>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0"/>
        <w:gridCol w:w="1771"/>
        <w:gridCol w:w="1141"/>
        <w:gridCol w:w="1141"/>
        <w:gridCol w:w="1141"/>
        <w:gridCol w:w="1142"/>
        <w:gridCol w:w="1142"/>
        <w:gridCol w:w="1142"/>
      </w:tblGrid>
      <w:tr>
        <w:trPr>
          <w:trHeight w:val="30" w:hRule="atLeast"/>
        </w:trPr>
        <w:tc>
          <w:tcPr>
            <w:tcW w:w="3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2118"/>
          <w:p>
            <w:pPr>
              <w:spacing w:after="20"/>
              <w:ind w:left="20"/>
              <w:jc w:val="both"/>
            </w:pPr>
            <w:r>
              <w:rPr>
                <w:rFonts w:ascii="Times New Roman"/>
                <w:b w:val="false"/>
                <w:i w:val="false"/>
                <w:color w:val="000000"/>
                <w:sz w:val="20"/>
              </w:rPr>
              <w:t>
Ерекше қорғалатын табиғи аумақтардың түрлері</w:t>
            </w:r>
            <w:r>
              <w:br/>
            </w:r>
            <w:r>
              <w:rPr>
                <w:rFonts w:ascii="Times New Roman"/>
                <w:b w:val="false"/>
                <w:i w:val="false"/>
                <w:color w:val="000000"/>
                <w:sz w:val="20"/>
              </w:rPr>
              <w:t>
Виды особо охраняемых природных территорий</w:t>
            </w:r>
          </w:p>
          <w:bookmarkEnd w:id="2118"/>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2119"/>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bookmarkEnd w:id="2119"/>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2120"/>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bookmarkEnd w:id="2120"/>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2121"/>
          <w:p>
            <w:pPr>
              <w:spacing w:after="20"/>
              <w:ind w:left="20"/>
              <w:jc w:val="both"/>
            </w:pPr>
            <w:r>
              <w:rPr>
                <w:rFonts w:ascii="Times New Roman"/>
                <w:b w:val="false"/>
                <w:i w:val="false"/>
                <w:color w:val="000000"/>
                <w:sz w:val="20"/>
              </w:rPr>
              <w:t>
Алқабы</w:t>
            </w:r>
            <w:r>
              <w:br/>
            </w:r>
            <w:r>
              <w:rPr>
                <w:rFonts w:ascii="Times New Roman"/>
                <w:b w:val="false"/>
                <w:i w:val="false"/>
                <w:color w:val="000000"/>
                <w:sz w:val="20"/>
              </w:rPr>
              <w:t>
Площадь</w:t>
            </w:r>
          </w:p>
          <w:bookmarkEnd w:id="212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2122"/>
          <w:p>
            <w:pPr>
              <w:spacing w:after="20"/>
              <w:ind w:left="20"/>
              <w:jc w:val="both"/>
            </w:pPr>
            <w:r>
              <w:rPr>
                <w:rFonts w:ascii="Times New Roman"/>
                <w:b w:val="false"/>
                <w:i w:val="false"/>
                <w:color w:val="000000"/>
                <w:sz w:val="20"/>
              </w:rPr>
              <w:t>
Ерекше қорғалатын табиғи аумақтардың маңызы:</w:t>
            </w:r>
            <w:r>
              <w:br/>
            </w:r>
            <w:r>
              <w:rPr>
                <w:rFonts w:ascii="Times New Roman"/>
                <w:b w:val="false"/>
                <w:i w:val="false"/>
                <w:color w:val="000000"/>
                <w:sz w:val="20"/>
              </w:rPr>
              <w:t>
Значение особо охраняемых природных территорий:</w:t>
            </w:r>
          </w:p>
          <w:bookmarkEnd w:id="212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2123"/>
          <w:p>
            <w:pPr>
              <w:spacing w:after="20"/>
              <w:ind w:left="20"/>
              <w:jc w:val="both"/>
            </w:pPr>
            <w:r>
              <w:rPr>
                <w:rFonts w:ascii="Times New Roman"/>
                <w:b w:val="false"/>
                <w:i w:val="false"/>
                <w:color w:val="000000"/>
                <w:sz w:val="20"/>
              </w:rPr>
              <w:t>
республикалық</w:t>
            </w:r>
            <w:r>
              <w:br/>
            </w:r>
            <w:r>
              <w:rPr>
                <w:rFonts w:ascii="Times New Roman"/>
                <w:b w:val="false"/>
                <w:i w:val="false"/>
                <w:color w:val="000000"/>
                <w:sz w:val="20"/>
              </w:rPr>
              <w:t>
республиканское</w:t>
            </w:r>
          </w:p>
          <w:bookmarkEnd w:id="21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2124"/>
          <w:p>
            <w:pPr>
              <w:spacing w:after="20"/>
              <w:ind w:left="20"/>
              <w:jc w:val="both"/>
            </w:pPr>
            <w:r>
              <w:rPr>
                <w:rFonts w:ascii="Times New Roman"/>
                <w:b w:val="false"/>
                <w:i w:val="false"/>
                <w:color w:val="000000"/>
                <w:sz w:val="20"/>
              </w:rPr>
              <w:t>
жергілікті</w:t>
            </w:r>
            <w:r>
              <w:br/>
            </w:r>
            <w:r>
              <w:rPr>
                <w:rFonts w:ascii="Times New Roman"/>
                <w:b w:val="false"/>
                <w:i w:val="false"/>
                <w:color w:val="000000"/>
                <w:sz w:val="20"/>
              </w:rPr>
              <w:t>
местное</w:t>
            </w:r>
          </w:p>
          <w:bookmarkEnd w:id="212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2125"/>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bookmarkEnd w:id="2125"/>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2126"/>
          <w:p>
            <w:pPr>
              <w:spacing w:after="20"/>
              <w:ind w:left="20"/>
              <w:jc w:val="both"/>
            </w:pPr>
            <w:r>
              <w:rPr>
                <w:rFonts w:ascii="Times New Roman"/>
                <w:b w:val="false"/>
                <w:i w:val="false"/>
                <w:color w:val="000000"/>
                <w:sz w:val="20"/>
              </w:rPr>
              <w:t>
алқабы</w:t>
            </w:r>
            <w:r>
              <w:br/>
            </w:r>
            <w:r>
              <w:rPr>
                <w:rFonts w:ascii="Times New Roman"/>
                <w:b w:val="false"/>
                <w:i w:val="false"/>
                <w:color w:val="000000"/>
                <w:sz w:val="20"/>
              </w:rPr>
              <w:t>
площадь</w:t>
            </w:r>
          </w:p>
          <w:bookmarkEnd w:id="2126"/>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2127"/>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bookmarkEnd w:id="2127"/>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2128"/>
          <w:p>
            <w:pPr>
              <w:spacing w:after="20"/>
              <w:ind w:left="20"/>
              <w:jc w:val="both"/>
            </w:pPr>
            <w:r>
              <w:rPr>
                <w:rFonts w:ascii="Times New Roman"/>
                <w:b w:val="false"/>
                <w:i w:val="false"/>
                <w:color w:val="000000"/>
                <w:sz w:val="20"/>
              </w:rPr>
              <w:t>
алқабы</w:t>
            </w:r>
            <w:r>
              <w:br/>
            </w:r>
            <w:r>
              <w:rPr>
                <w:rFonts w:ascii="Times New Roman"/>
                <w:b w:val="false"/>
                <w:i w:val="false"/>
                <w:color w:val="000000"/>
                <w:sz w:val="20"/>
              </w:rPr>
              <w:t>
площадь</w:t>
            </w:r>
          </w:p>
          <w:bookmarkEnd w:id="2128"/>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2129"/>
          <w:p>
            <w:pPr>
              <w:spacing w:after="20"/>
              <w:ind w:left="20"/>
              <w:jc w:val="both"/>
            </w:pPr>
            <w:r>
              <w:rPr>
                <w:rFonts w:ascii="Times New Roman"/>
                <w:b w:val="false"/>
                <w:i w:val="false"/>
                <w:color w:val="000000"/>
                <w:sz w:val="20"/>
              </w:rPr>
              <w:t>
Заңды тұлға мәртебесі жоқ ерекше қорғалатын табиғи аумақтар, жиыны</w:t>
            </w:r>
            <w:r>
              <w:br/>
            </w:r>
            <w:r>
              <w:rPr>
                <w:rFonts w:ascii="Times New Roman"/>
                <w:b w:val="false"/>
                <w:i w:val="false"/>
                <w:color w:val="000000"/>
                <w:sz w:val="20"/>
              </w:rPr>
              <w:t>
Особо охраняемые природные территории, без статуса юридического лица, итого</w:t>
            </w:r>
          </w:p>
          <w:bookmarkEnd w:id="2129"/>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2130"/>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
</w:t>
            </w:r>
            <w:r>
              <w:rPr>
                <w:rFonts w:ascii="Times New Roman"/>
                <w:b w:val="false"/>
                <w:i w:val="false"/>
                <w:color w:val="000000"/>
                <w:sz w:val="20"/>
              </w:rPr>
              <w:t>Мемлекеттік табиғат ескерткіштері, жиыны</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Государственные памятники природы, итого</w:t>
            </w:r>
          </w:p>
          <w:bookmarkEnd w:id="2130"/>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2131"/>
          <w:p>
            <w:pPr>
              <w:spacing w:after="20"/>
              <w:ind w:left="20"/>
              <w:jc w:val="both"/>
            </w:pPr>
            <w:r>
              <w:rPr>
                <w:rFonts w:ascii="Times New Roman"/>
                <w:b w:val="false"/>
                <w:i w:val="false"/>
                <w:color w:val="000000"/>
                <w:sz w:val="20"/>
              </w:rPr>
              <w:t>
оның ішінде табиғат қорғау мекемелерінің аумағында</w:t>
            </w:r>
            <w:r>
              <w:br/>
            </w:r>
            <w:r>
              <w:rPr>
                <w:rFonts w:ascii="Times New Roman"/>
                <w:b w:val="false"/>
                <w:i w:val="false"/>
                <w:color w:val="000000"/>
                <w:sz w:val="20"/>
              </w:rPr>
              <w:t>
в том числе на территории природоохранных учреждений</w:t>
            </w:r>
          </w:p>
          <w:bookmarkEnd w:id="2131"/>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2132"/>
          <w:p>
            <w:pPr>
              <w:spacing w:after="20"/>
              <w:ind w:left="20"/>
              <w:jc w:val="both"/>
            </w:pPr>
            <w:r>
              <w:rPr>
                <w:rFonts w:ascii="Times New Roman"/>
                <w:b w:val="false"/>
                <w:i w:val="false"/>
                <w:color w:val="000000"/>
                <w:sz w:val="20"/>
              </w:rPr>
              <w:t>
Мемлекеттік табиғи қаумалдар, жиыны</w:t>
            </w:r>
            <w:r>
              <w:br/>
            </w:r>
            <w:r>
              <w:rPr>
                <w:rFonts w:ascii="Times New Roman"/>
                <w:b w:val="false"/>
                <w:i w:val="false"/>
                <w:color w:val="000000"/>
                <w:sz w:val="20"/>
              </w:rPr>
              <w:t>
Государственные природные заказники, итого</w:t>
            </w:r>
          </w:p>
          <w:bookmarkEnd w:id="2132"/>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2133"/>
          <w:p>
            <w:pPr>
              <w:spacing w:after="20"/>
              <w:ind w:left="20"/>
              <w:jc w:val="both"/>
            </w:pPr>
            <w:r>
              <w:rPr>
                <w:rFonts w:ascii="Times New Roman"/>
                <w:b w:val="false"/>
                <w:i w:val="false"/>
                <w:color w:val="000000"/>
                <w:sz w:val="20"/>
              </w:rPr>
              <w:t>
оның ішінде: кешенді</w:t>
            </w:r>
            <w:r>
              <w:br/>
            </w:r>
            <w:r>
              <w:rPr>
                <w:rFonts w:ascii="Times New Roman"/>
                <w:b w:val="false"/>
                <w:i w:val="false"/>
                <w:color w:val="000000"/>
                <w:sz w:val="20"/>
              </w:rPr>
              <w:t>
в том числе: комплексные</w:t>
            </w:r>
          </w:p>
          <w:bookmarkEnd w:id="2133"/>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2134"/>
          <w:p>
            <w:pPr>
              <w:spacing w:after="20"/>
              <w:ind w:left="20"/>
              <w:jc w:val="both"/>
            </w:pPr>
            <w:r>
              <w:rPr>
                <w:rFonts w:ascii="Times New Roman"/>
                <w:b w:val="false"/>
                <w:i w:val="false"/>
                <w:color w:val="000000"/>
                <w:sz w:val="20"/>
              </w:rPr>
              <w:t>
ботаникалық</w:t>
            </w:r>
            <w:r>
              <w:br/>
            </w:r>
            <w:r>
              <w:rPr>
                <w:rFonts w:ascii="Times New Roman"/>
                <w:b w:val="false"/>
                <w:i w:val="false"/>
                <w:color w:val="000000"/>
                <w:sz w:val="20"/>
              </w:rPr>
              <w:t>
ботанические</w:t>
            </w:r>
          </w:p>
          <w:bookmarkEnd w:id="2134"/>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2135"/>
          <w:p>
            <w:pPr>
              <w:spacing w:after="20"/>
              <w:ind w:left="20"/>
              <w:jc w:val="both"/>
            </w:pPr>
            <w:r>
              <w:rPr>
                <w:rFonts w:ascii="Times New Roman"/>
                <w:b w:val="false"/>
                <w:i w:val="false"/>
                <w:color w:val="000000"/>
                <w:sz w:val="20"/>
              </w:rPr>
              <w:t>
зоологиялық</w:t>
            </w:r>
            <w:r>
              <w:br/>
            </w:r>
            <w:r>
              <w:rPr>
                <w:rFonts w:ascii="Times New Roman"/>
                <w:b w:val="false"/>
                <w:i w:val="false"/>
                <w:color w:val="000000"/>
                <w:sz w:val="20"/>
              </w:rPr>
              <w:t>
зоологические</w:t>
            </w:r>
          </w:p>
          <w:bookmarkEnd w:id="2135"/>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2136"/>
          <w:p>
            <w:pPr>
              <w:spacing w:after="20"/>
              <w:ind w:left="20"/>
              <w:jc w:val="both"/>
            </w:pPr>
            <w:r>
              <w:rPr>
                <w:rFonts w:ascii="Times New Roman"/>
                <w:b w:val="false"/>
                <w:i w:val="false"/>
                <w:color w:val="000000"/>
                <w:sz w:val="20"/>
              </w:rPr>
              <w:t>
палеонтологиялық</w:t>
            </w:r>
            <w:r>
              <w:br/>
            </w:r>
            <w:r>
              <w:rPr>
                <w:rFonts w:ascii="Times New Roman"/>
                <w:b w:val="false"/>
                <w:i w:val="false"/>
                <w:color w:val="000000"/>
                <w:sz w:val="20"/>
              </w:rPr>
              <w:t>
палеонтологические</w:t>
            </w:r>
          </w:p>
          <w:bookmarkEnd w:id="2136"/>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2137"/>
          <w:p>
            <w:pPr>
              <w:spacing w:after="20"/>
              <w:ind w:left="20"/>
              <w:jc w:val="both"/>
            </w:pPr>
            <w:r>
              <w:rPr>
                <w:rFonts w:ascii="Times New Roman"/>
                <w:b w:val="false"/>
                <w:i w:val="false"/>
                <w:color w:val="000000"/>
                <w:sz w:val="20"/>
              </w:rPr>
              <w:t>
гидрологиялық</w:t>
            </w:r>
            <w:r>
              <w:br/>
            </w:r>
            <w:r>
              <w:rPr>
                <w:rFonts w:ascii="Times New Roman"/>
                <w:b w:val="false"/>
                <w:i w:val="false"/>
                <w:color w:val="000000"/>
                <w:sz w:val="20"/>
              </w:rPr>
              <w:t>
гидрологические</w:t>
            </w:r>
          </w:p>
          <w:bookmarkEnd w:id="2137"/>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2138"/>
          <w:p>
            <w:pPr>
              <w:spacing w:after="20"/>
              <w:ind w:left="20"/>
              <w:jc w:val="both"/>
            </w:pPr>
            <w:r>
              <w:rPr>
                <w:rFonts w:ascii="Times New Roman"/>
                <w:b w:val="false"/>
                <w:i w:val="false"/>
                <w:color w:val="000000"/>
                <w:sz w:val="20"/>
              </w:rPr>
              <w:t>
геоморфологиялық</w:t>
            </w:r>
            <w:r>
              <w:br/>
            </w:r>
            <w:r>
              <w:rPr>
                <w:rFonts w:ascii="Times New Roman"/>
                <w:b w:val="false"/>
                <w:i w:val="false"/>
                <w:color w:val="000000"/>
                <w:sz w:val="20"/>
              </w:rPr>
              <w:t>
геоморфологические</w:t>
            </w:r>
          </w:p>
          <w:bookmarkEnd w:id="2138"/>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2139"/>
          <w:p>
            <w:pPr>
              <w:spacing w:after="20"/>
              <w:ind w:left="20"/>
              <w:jc w:val="both"/>
            </w:pPr>
            <w:r>
              <w:rPr>
                <w:rFonts w:ascii="Times New Roman"/>
                <w:b w:val="false"/>
                <w:i w:val="false"/>
                <w:color w:val="000000"/>
                <w:sz w:val="20"/>
              </w:rPr>
              <w:t>
геологиялық және минералогиялық</w:t>
            </w:r>
            <w:r>
              <w:br/>
            </w:r>
            <w:r>
              <w:rPr>
                <w:rFonts w:ascii="Times New Roman"/>
                <w:b w:val="false"/>
                <w:i w:val="false"/>
                <w:color w:val="000000"/>
                <w:sz w:val="20"/>
              </w:rPr>
              <w:t>
геологические и минералогические</w:t>
            </w:r>
          </w:p>
          <w:bookmarkEnd w:id="2139"/>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2140"/>
          <w:p>
            <w:pPr>
              <w:spacing w:after="20"/>
              <w:ind w:left="20"/>
              <w:jc w:val="both"/>
            </w:pPr>
            <w:r>
              <w:rPr>
                <w:rFonts w:ascii="Times New Roman"/>
                <w:b w:val="false"/>
                <w:i w:val="false"/>
                <w:color w:val="000000"/>
                <w:sz w:val="20"/>
              </w:rPr>
              <w:t>
топырақтық</w:t>
            </w:r>
            <w:r>
              <w:br/>
            </w:r>
            <w:r>
              <w:rPr>
                <w:rFonts w:ascii="Times New Roman"/>
                <w:b w:val="false"/>
                <w:i w:val="false"/>
                <w:color w:val="000000"/>
                <w:sz w:val="20"/>
              </w:rPr>
              <w:t>
почвенные</w:t>
            </w:r>
          </w:p>
          <w:bookmarkEnd w:id="2140"/>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2141"/>
          <w:p>
            <w:pPr>
              <w:spacing w:after="20"/>
              <w:ind w:left="20"/>
              <w:jc w:val="both"/>
            </w:pPr>
            <w:r>
              <w:rPr>
                <w:rFonts w:ascii="Times New Roman"/>
                <w:b w:val="false"/>
                <w:i w:val="false"/>
                <w:color w:val="000000"/>
                <w:sz w:val="20"/>
              </w:rPr>
              <w:t>
Мемлекеттік қорық аймақтары</w:t>
            </w:r>
            <w:r>
              <w:br/>
            </w:r>
            <w:r>
              <w:rPr>
                <w:rFonts w:ascii="Times New Roman"/>
                <w:b w:val="false"/>
                <w:i w:val="false"/>
                <w:color w:val="000000"/>
                <w:sz w:val="20"/>
              </w:rPr>
              <w:t>
Государственные заповедные зоны</w:t>
            </w:r>
          </w:p>
          <w:bookmarkEnd w:id="2141"/>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2142"/>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2142"/>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99" w:id="2143"/>
    <w:p>
      <w:pPr>
        <w:spacing w:after="0"/>
        <w:ind w:left="0"/>
        <w:jc w:val="both"/>
      </w:pPr>
      <w:r>
        <w:rPr>
          <w:rFonts w:ascii="Times New Roman"/>
          <w:b w:val="false"/>
          <w:i w:val="false"/>
          <w:color w:val="000000"/>
          <w:sz w:val="28"/>
        </w:rPr>
        <w:t>
      2. Ерекше қорғалатын табиғи аумақтарды функционалдық аймақтарға және кіші аймақтарға бөлу</w:t>
      </w:r>
    </w:p>
    <w:bookmarkEnd w:id="2143"/>
    <w:bookmarkStart w:name="z2300" w:id="2144"/>
    <w:p>
      <w:pPr>
        <w:spacing w:after="0"/>
        <w:ind w:left="0"/>
        <w:jc w:val="both"/>
      </w:pPr>
      <w:r>
        <w:rPr>
          <w:rFonts w:ascii="Times New Roman"/>
          <w:b w:val="false"/>
          <w:i w:val="false"/>
          <w:color w:val="000000"/>
          <w:sz w:val="28"/>
        </w:rPr>
        <w:t>
       Распределение особо охраняемых природных территорий на функциональные зоны и подзоны</w:t>
      </w:r>
    </w:p>
    <w:bookmarkEnd w:id="2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6"/>
        <w:gridCol w:w="1766"/>
        <w:gridCol w:w="1138"/>
        <w:gridCol w:w="1138"/>
        <w:gridCol w:w="1138"/>
        <w:gridCol w:w="1138"/>
        <w:gridCol w:w="1138"/>
        <w:gridCol w:w="1138"/>
      </w:tblGrid>
      <w:tr>
        <w:trPr>
          <w:trHeight w:val="30" w:hRule="atLeast"/>
        </w:trPr>
        <w:tc>
          <w:tcPr>
            <w:tcW w:w="3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2145"/>
          <w:p>
            <w:pPr>
              <w:spacing w:after="20"/>
              <w:ind w:left="20"/>
              <w:jc w:val="both"/>
            </w:pPr>
            <w:r>
              <w:rPr>
                <w:rFonts w:ascii="Times New Roman"/>
                <w:b w:val="false"/>
                <w:i w:val="false"/>
                <w:color w:val="000000"/>
                <w:sz w:val="20"/>
              </w:rPr>
              <w:t>
Ерекше қорғалатын табиғи аумақтардың түрлері</w:t>
            </w:r>
            <w:r>
              <w:br/>
            </w:r>
            <w:r>
              <w:rPr>
                <w:rFonts w:ascii="Times New Roman"/>
                <w:b w:val="false"/>
                <w:i w:val="false"/>
                <w:color w:val="000000"/>
                <w:sz w:val="20"/>
              </w:rPr>
              <w:t>
Виды особо охраняемых природных территорий</w:t>
            </w:r>
          </w:p>
          <w:bookmarkEnd w:id="2145"/>
        </w:tc>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2146"/>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bookmarkEnd w:id="2146"/>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2147"/>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bookmarkEnd w:id="2147"/>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2148"/>
          <w:p>
            <w:pPr>
              <w:spacing w:after="20"/>
              <w:ind w:left="20"/>
              <w:jc w:val="both"/>
            </w:pPr>
            <w:r>
              <w:rPr>
                <w:rFonts w:ascii="Times New Roman"/>
                <w:b w:val="false"/>
                <w:i w:val="false"/>
                <w:color w:val="000000"/>
                <w:sz w:val="20"/>
              </w:rPr>
              <w:t>
Алқабы</w:t>
            </w:r>
            <w:r>
              <w:br/>
            </w:r>
            <w:r>
              <w:rPr>
                <w:rFonts w:ascii="Times New Roman"/>
                <w:b w:val="false"/>
                <w:i w:val="false"/>
                <w:color w:val="000000"/>
                <w:sz w:val="20"/>
              </w:rPr>
              <w:t>
Площадь</w:t>
            </w:r>
          </w:p>
          <w:bookmarkEnd w:id="214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2149"/>
          <w:p>
            <w:pPr>
              <w:spacing w:after="20"/>
              <w:ind w:left="20"/>
              <w:jc w:val="both"/>
            </w:pPr>
            <w:r>
              <w:rPr>
                <w:rFonts w:ascii="Times New Roman"/>
                <w:b w:val="false"/>
                <w:i w:val="false"/>
                <w:color w:val="000000"/>
                <w:sz w:val="20"/>
              </w:rPr>
              <w:t>
Ерекше қорғалатын табиғи аумақтардың маңызы:</w:t>
            </w:r>
            <w:r>
              <w:br/>
            </w:r>
            <w:r>
              <w:rPr>
                <w:rFonts w:ascii="Times New Roman"/>
                <w:b w:val="false"/>
                <w:i w:val="false"/>
                <w:color w:val="000000"/>
                <w:sz w:val="20"/>
              </w:rPr>
              <w:t>
Значение особо охраняемых природных территорий:</w:t>
            </w:r>
          </w:p>
          <w:bookmarkEnd w:id="214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2150"/>
          <w:p>
            <w:pPr>
              <w:spacing w:after="20"/>
              <w:ind w:left="20"/>
              <w:jc w:val="both"/>
            </w:pPr>
            <w:r>
              <w:rPr>
                <w:rFonts w:ascii="Times New Roman"/>
                <w:b w:val="false"/>
                <w:i w:val="false"/>
                <w:color w:val="000000"/>
                <w:sz w:val="20"/>
              </w:rPr>
              <w:t>
республикалық</w:t>
            </w:r>
            <w:r>
              <w:br/>
            </w:r>
            <w:r>
              <w:rPr>
                <w:rFonts w:ascii="Times New Roman"/>
                <w:b w:val="false"/>
                <w:i w:val="false"/>
                <w:color w:val="000000"/>
                <w:sz w:val="20"/>
              </w:rPr>
              <w:t>
республиканское</w:t>
            </w:r>
          </w:p>
          <w:bookmarkEnd w:id="21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2151"/>
          <w:p>
            <w:pPr>
              <w:spacing w:after="20"/>
              <w:ind w:left="20"/>
              <w:jc w:val="both"/>
            </w:pPr>
            <w:r>
              <w:rPr>
                <w:rFonts w:ascii="Times New Roman"/>
                <w:b w:val="false"/>
                <w:i w:val="false"/>
                <w:color w:val="000000"/>
                <w:sz w:val="20"/>
              </w:rPr>
              <w:t>
жергілікті</w:t>
            </w:r>
            <w:r>
              <w:br/>
            </w:r>
            <w:r>
              <w:rPr>
                <w:rFonts w:ascii="Times New Roman"/>
                <w:b w:val="false"/>
                <w:i w:val="false"/>
                <w:color w:val="000000"/>
                <w:sz w:val="20"/>
              </w:rPr>
              <w:t>
местное</w:t>
            </w:r>
          </w:p>
          <w:bookmarkEnd w:id="215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2152"/>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bookmarkEnd w:id="2152"/>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2153"/>
          <w:p>
            <w:pPr>
              <w:spacing w:after="20"/>
              <w:ind w:left="20"/>
              <w:jc w:val="both"/>
            </w:pPr>
            <w:r>
              <w:rPr>
                <w:rFonts w:ascii="Times New Roman"/>
                <w:b w:val="false"/>
                <w:i w:val="false"/>
                <w:color w:val="000000"/>
                <w:sz w:val="20"/>
              </w:rPr>
              <w:t>
алқабы</w:t>
            </w:r>
            <w:r>
              <w:br/>
            </w:r>
            <w:r>
              <w:rPr>
                <w:rFonts w:ascii="Times New Roman"/>
                <w:b w:val="false"/>
                <w:i w:val="false"/>
                <w:color w:val="000000"/>
                <w:sz w:val="20"/>
              </w:rPr>
              <w:t>
площадь</w:t>
            </w:r>
          </w:p>
          <w:bookmarkEnd w:id="2153"/>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2154"/>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bookmarkEnd w:id="2154"/>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2155"/>
          <w:p>
            <w:pPr>
              <w:spacing w:after="20"/>
              <w:ind w:left="20"/>
              <w:jc w:val="both"/>
            </w:pPr>
            <w:r>
              <w:rPr>
                <w:rFonts w:ascii="Times New Roman"/>
                <w:b w:val="false"/>
                <w:i w:val="false"/>
                <w:color w:val="000000"/>
                <w:sz w:val="20"/>
              </w:rPr>
              <w:t>
алқабы</w:t>
            </w:r>
            <w:r>
              <w:br/>
            </w:r>
            <w:r>
              <w:rPr>
                <w:rFonts w:ascii="Times New Roman"/>
                <w:b w:val="false"/>
                <w:i w:val="false"/>
                <w:color w:val="000000"/>
                <w:sz w:val="20"/>
              </w:rPr>
              <w:t>
площадь</w:t>
            </w:r>
          </w:p>
          <w:bookmarkEnd w:id="2155"/>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2156"/>
          <w:p>
            <w:pPr>
              <w:spacing w:after="20"/>
              <w:ind w:left="20"/>
              <w:jc w:val="both"/>
            </w:pPr>
            <w:r>
              <w:rPr>
                <w:rFonts w:ascii="Times New Roman"/>
                <w:b w:val="false"/>
                <w:i w:val="false"/>
                <w:color w:val="000000"/>
                <w:sz w:val="20"/>
              </w:rPr>
              <w:t>
Мемлекеттік ұлттық табиғи парктер, жиыны оның ішінде аймақтар:</w:t>
            </w:r>
            <w:r>
              <w:br/>
            </w:r>
            <w:r>
              <w:rPr>
                <w:rFonts w:ascii="Times New Roman"/>
                <w:b w:val="false"/>
                <w:i w:val="false"/>
                <w:color w:val="000000"/>
                <w:sz w:val="20"/>
              </w:rPr>
              <w:t>
Государственные национальные природные парки, итого в том числе зоны:</w:t>
            </w:r>
          </w:p>
          <w:bookmarkEnd w:id="2156"/>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2157"/>
          <w:p>
            <w:pPr>
              <w:spacing w:after="20"/>
              <w:ind w:left="20"/>
              <w:jc w:val="both"/>
            </w:pPr>
            <w:r>
              <w:rPr>
                <w:rFonts w:ascii="Times New Roman"/>
                <w:b w:val="false"/>
                <w:i w:val="false"/>
                <w:color w:val="000000"/>
                <w:sz w:val="20"/>
              </w:rPr>
              <w:t>
қорық режимі</w:t>
            </w:r>
            <w:r>
              <w:br/>
            </w:r>
            <w:r>
              <w:rPr>
                <w:rFonts w:ascii="Times New Roman"/>
                <w:b w:val="false"/>
                <w:i w:val="false"/>
                <w:color w:val="000000"/>
                <w:sz w:val="20"/>
              </w:rPr>
              <w:t>
заповедного режима</w:t>
            </w:r>
          </w:p>
          <w:bookmarkEnd w:id="2157"/>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2158"/>
          <w:p>
            <w:pPr>
              <w:spacing w:after="20"/>
              <w:ind w:left="20"/>
              <w:jc w:val="both"/>
            </w:pPr>
            <w:r>
              <w:rPr>
                <w:rFonts w:ascii="Times New Roman"/>
                <w:b w:val="false"/>
                <w:i w:val="false"/>
                <w:color w:val="000000"/>
                <w:sz w:val="20"/>
              </w:rPr>
              <w:t>
экологиялық тұрақтандыру</w:t>
            </w:r>
            <w:r>
              <w:br/>
            </w:r>
            <w:r>
              <w:rPr>
                <w:rFonts w:ascii="Times New Roman"/>
                <w:b w:val="false"/>
                <w:i w:val="false"/>
                <w:color w:val="000000"/>
                <w:sz w:val="20"/>
              </w:rPr>
              <w:t>
экологической стабилизации</w:t>
            </w:r>
          </w:p>
          <w:bookmarkEnd w:id="2158"/>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2159"/>
          <w:p>
            <w:pPr>
              <w:spacing w:after="20"/>
              <w:ind w:left="20"/>
              <w:jc w:val="both"/>
            </w:pPr>
            <w:r>
              <w:rPr>
                <w:rFonts w:ascii="Times New Roman"/>
                <w:b w:val="false"/>
                <w:i w:val="false"/>
                <w:color w:val="000000"/>
                <w:sz w:val="20"/>
              </w:rPr>
              <w:t>
туристік және рекреациялық қызмет</w:t>
            </w:r>
            <w:r>
              <w:br/>
            </w:r>
            <w:r>
              <w:rPr>
                <w:rFonts w:ascii="Times New Roman"/>
                <w:b w:val="false"/>
                <w:i w:val="false"/>
                <w:color w:val="000000"/>
                <w:sz w:val="20"/>
              </w:rPr>
              <w:t>
туристской и рекреационной деятельности</w:t>
            </w:r>
          </w:p>
          <w:bookmarkEnd w:id="2159"/>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2160"/>
          <w:p>
            <w:pPr>
              <w:spacing w:after="20"/>
              <w:ind w:left="20"/>
              <w:jc w:val="both"/>
            </w:pPr>
            <w:r>
              <w:rPr>
                <w:rFonts w:ascii="Times New Roman"/>
                <w:b w:val="false"/>
                <w:i w:val="false"/>
                <w:color w:val="000000"/>
                <w:sz w:val="20"/>
              </w:rPr>
              <w:t>
шектеулі шаруашылық қызмет</w:t>
            </w:r>
            <w:r>
              <w:br/>
            </w:r>
            <w:r>
              <w:rPr>
                <w:rFonts w:ascii="Times New Roman"/>
                <w:b w:val="false"/>
                <w:i w:val="false"/>
                <w:color w:val="000000"/>
                <w:sz w:val="20"/>
              </w:rPr>
              <w:t>
ограниченной хозяйственной деятельности</w:t>
            </w:r>
          </w:p>
          <w:bookmarkEnd w:id="2160"/>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2161"/>
          <w:p>
            <w:pPr>
              <w:spacing w:after="20"/>
              <w:ind w:left="20"/>
              <w:jc w:val="both"/>
            </w:pPr>
            <w:r>
              <w:rPr>
                <w:rFonts w:ascii="Times New Roman"/>
                <w:b w:val="false"/>
                <w:i w:val="false"/>
                <w:color w:val="000000"/>
                <w:sz w:val="20"/>
              </w:rPr>
              <w:t>
Мемлекеттік табиғи резерваттар, жиыны</w:t>
            </w:r>
            <w:r>
              <w:br/>
            </w:r>
            <w:r>
              <w:rPr>
                <w:rFonts w:ascii="Times New Roman"/>
                <w:b w:val="false"/>
                <w:i w:val="false"/>
                <w:color w:val="000000"/>
                <w:sz w:val="20"/>
              </w:rPr>
              <w:t>
Государственные природные резерваты, итого</w:t>
            </w:r>
          </w:p>
          <w:bookmarkEnd w:id="2161"/>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2162"/>
          <w:p>
            <w:pPr>
              <w:spacing w:after="20"/>
              <w:ind w:left="20"/>
              <w:jc w:val="both"/>
            </w:pPr>
            <w:r>
              <w:rPr>
                <w:rFonts w:ascii="Times New Roman"/>
                <w:b w:val="false"/>
                <w:i w:val="false"/>
                <w:color w:val="000000"/>
                <w:sz w:val="20"/>
              </w:rPr>
              <w:t>
қорық режимі (негізгі аймақ)</w:t>
            </w:r>
            <w:r>
              <w:br/>
            </w:r>
            <w:r>
              <w:rPr>
                <w:rFonts w:ascii="Times New Roman"/>
                <w:b w:val="false"/>
                <w:i w:val="false"/>
                <w:color w:val="000000"/>
                <w:sz w:val="20"/>
              </w:rPr>
              <w:t>
заповедного режима (зона ядра)</w:t>
            </w:r>
          </w:p>
          <w:bookmarkEnd w:id="2162"/>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2163"/>
          <w:p>
            <w:pPr>
              <w:spacing w:after="20"/>
              <w:ind w:left="20"/>
              <w:jc w:val="both"/>
            </w:pPr>
            <w:r>
              <w:rPr>
                <w:rFonts w:ascii="Times New Roman"/>
                <w:b w:val="false"/>
                <w:i w:val="false"/>
                <w:color w:val="000000"/>
                <w:sz w:val="20"/>
              </w:rPr>
              <w:t>
аралық аймақ</w:t>
            </w:r>
            <w:r>
              <w:br/>
            </w:r>
            <w:r>
              <w:rPr>
                <w:rFonts w:ascii="Times New Roman"/>
                <w:b w:val="false"/>
                <w:i w:val="false"/>
                <w:color w:val="000000"/>
                <w:sz w:val="20"/>
              </w:rPr>
              <w:t>
буферная зона</w:t>
            </w:r>
          </w:p>
          <w:bookmarkEnd w:id="2163"/>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2164"/>
          <w:p>
            <w:pPr>
              <w:spacing w:after="20"/>
              <w:ind w:left="20"/>
              <w:jc w:val="both"/>
            </w:pPr>
            <w:r>
              <w:rPr>
                <w:rFonts w:ascii="Times New Roman"/>
                <w:b w:val="false"/>
                <w:i w:val="false"/>
                <w:color w:val="000000"/>
                <w:sz w:val="20"/>
              </w:rPr>
              <w:t>
Мемлекеттік өңірлік табиғи парктер, жиыны оның ішінде аймақтар:</w:t>
            </w:r>
            <w:r>
              <w:br/>
            </w:r>
            <w:r>
              <w:rPr>
                <w:rFonts w:ascii="Times New Roman"/>
                <w:b w:val="false"/>
                <w:i w:val="false"/>
                <w:color w:val="000000"/>
                <w:sz w:val="20"/>
              </w:rPr>
              <w:t>
Государственные региональные природные парки, итого в том числе зоны:</w:t>
            </w:r>
          </w:p>
          <w:bookmarkEnd w:id="2164"/>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2165"/>
          <w:p>
            <w:pPr>
              <w:spacing w:after="20"/>
              <w:ind w:left="20"/>
              <w:jc w:val="both"/>
            </w:pPr>
            <w:r>
              <w:rPr>
                <w:rFonts w:ascii="Times New Roman"/>
                <w:b w:val="false"/>
                <w:i w:val="false"/>
                <w:color w:val="000000"/>
                <w:sz w:val="20"/>
              </w:rPr>
              <w:t>
қорық режимі</w:t>
            </w:r>
            <w:r>
              <w:br/>
            </w:r>
            <w:r>
              <w:rPr>
                <w:rFonts w:ascii="Times New Roman"/>
                <w:b w:val="false"/>
                <w:i w:val="false"/>
                <w:color w:val="000000"/>
                <w:sz w:val="20"/>
              </w:rPr>
              <w:t>
заповедного режима</w:t>
            </w:r>
          </w:p>
          <w:bookmarkEnd w:id="2165"/>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2166"/>
          <w:p>
            <w:pPr>
              <w:spacing w:after="20"/>
              <w:ind w:left="20"/>
              <w:jc w:val="both"/>
            </w:pPr>
            <w:r>
              <w:rPr>
                <w:rFonts w:ascii="Times New Roman"/>
                <w:b w:val="false"/>
                <w:i w:val="false"/>
                <w:color w:val="000000"/>
                <w:sz w:val="20"/>
              </w:rPr>
              <w:t>
экологиялық тұрақтандыру,</w:t>
            </w:r>
            <w:r>
              <w:br/>
            </w:r>
            <w:r>
              <w:rPr>
                <w:rFonts w:ascii="Times New Roman"/>
                <w:b w:val="false"/>
                <w:i w:val="false"/>
                <w:color w:val="000000"/>
                <w:sz w:val="20"/>
              </w:rPr>
              <w:t>
экологической стабилизации</w:t>
            </w:r>
          </w:p>
          <w:bookmarkEnd w:id="2166"/>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2167"/>
          <w:p>
            <w:pPr>
              <w:spacing w:after="20"/>
              <w:ind w:left="20"/>
              <w:jc w:val="both"/>
            </w:pPr>
            <w:r>
              <w:rPr>
                <w:rFonts w:ascii="Times New Roman"/>
                <w:b w:val="false"/>
                <w:i w:val="false"/>
                <w:color w:val="000000"/>
                <w:sz w:val="20"/>
              </w:rPr>
              <w:t>
туристік және рекреациялық қызмет</w:t>
            </w:r>
            <w:r>
              <w:br/>
            </w:r>
            <w:r>
              <w:rPr>
                <w:rFonts w:ascii="Times New Roman"/>
                <w:b w:val="false"/>
                <w:i w:val="false"/>
                <w:color w:val="000000"/>
                <w:sz w:val="20"/>
              </w:rPr>
              <w:t>
туристской и рекреационной деятельности</w:t>
            </w:r>
          </w:p>
          <w:bookmarkEnd w:id="2167"/>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2168"/>
          <w:p>
            <w:pPr>
              <w:spacing w:after="20"/>
              <w:ind w:left="20"/>
              <w:jc w:val="both"/>
            </w:pPr>
            <w:r>
              <w:rPr>
                <w:rFonts w:ascii="Times New Roman"/>
                <w:b w:val="false"/>
                <w:i w:val="false"/>
                <w:color w:val="000000"/>
                <w:sz w:val="20"/>
              </w:rPr>
              <w:t>
шектеулі шаруашылық қызмет</w:t>
            </w:r>
            <w:r>
              <w:br/>
            </w:r>
            <w:r>
              <w:rPr>
                <w:rFonts w:ascii="Times New Roman"/>
                <w:b w:val="false"/>
                <w:i w:val="false"/>
                <w:color w:val="000000"/>
                <w:sz w:val="20"/>
              </w:rPr>
              <w:t>
ограниченной хозяйственной деятельности</w:t>
            </w:r>
          </w:p>
          <w:bookmarkEnd w:id="2168"/>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25" w:id="2169"/>
    <w:p>
      <w:pPr>
        <w:spacing w:after="0"/>
        <w:ind w:left="0"/>
        <w:jc w:val="both"/>
      </w:pPr>
      <w:r>
        <w:rPr>
          <w:rFonts w:ascii="Times New Roman"/>
          <w:b w:val="false"/>
          <w:i w:val="false"/>
          <w:color w:val="000000"/>
          <w:sz w:val="28"/>
        </w:rPr>
        <w:t>
      3. Ерекше қорғалатын табиғи аумақтардағы табиғи-қорық қорының жай-күйі</w:t>
      </w:r>
    </w:p>
    <w:bookmarkEnd w:id="2169"/>
    <w:bookmarkStart w:name="z2326" w:id="2170"/>
    <w:p>
      <w:pPr>
        <w:spacing w:after="0"/>
        <w:ind w:left="0"/>
        <w:jc w:val="both"/>
      </w:pPr>
      <w:r>
        <w:rPr>
          <w:rFonts w:ascii="Times New Roman"/>
          <w:b w:val="false"/>
          <w:i w:val="false"/>
          <w:color w:val="000000"/>
          <w:sz w:val="28"/>
        </w:rPr>
        <w:t xml:space="preserve">
      Состояние природно-заповедного фонда на особо охраняемых природных территориях </w:t>
      </w:r>
    </w:p>
    <w:bookmarkEnd w:id="2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6"/>
        <w:gridCol w:w="2779"/>
        <w:gridCol w:w="1293"/>
        <w:gridCol w:w="1792"/>
      </w:tblGrid>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2171"/>
          <w:p>
            <w:pPr>
              <w:spacing w:after="20"/>
              <w:ind w:left="20"/>
              <w:jc w:val="both"/>
            </w:pPr>
            <w:r>
              <w:rPr>
                <w:rFonts w:ascii="Times New Roman"/>
                <w:b w:val="false"/>
                <w:i w:val="false"/>
                <w:color w:val="000000"/>
                <w:sz w:val="20"/>
              </w:rPr>
              <w:t>
Ерекше қорғалатын табиғи аумақтардың түрлері</w:t>
            </w:r>
            <w:r>
              <w:br/>
            </w:r>
            <w:r>
              <w:rPr>
                <w:rFonts w:ascii="Times New Roman"/>
                <w:b w:val="false"/>
                <w:i w:val="false"/>
                <w:color w:val="000000"/>
                <w:sz w:val="20"/>
              </w:rPr>
              <w:t>
Виды особо охраняемых природных территорий</w:t>
            </w:r>
          </w:p>
          <w:bookmarkEnd w:id="2171"/>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2172"/>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bookmarkEnd w:id="2172"/>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2173"/>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Единицы измерения</w:t>
            </w:r>
          </w:p>
          <w:bookmarkEnd w:id="2173"/>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2174"/>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bookmarkEnd w:id="2174"/>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2175"/>
          <w:p>
            <w:pPr>
              <w:spacing w:after="20"/>
              <w:ind w:left="20"/>
              <w:jc w:val="both"/>
            </w:pPr>
            <w:r>
              <w:rPr>
                <w:rFonts w:ascii="Times New Roman"/>
                <w:b w:val="false"/>
                <w:i w:val="false"/>
                <w:color w:val="000000"/>
                <w:sz w:val="20"/>
              </w:rPr>
              <w:t>
1. Өсімдіктер түрлерінің бар-жоғы - барлығы</w:t>
            </w:r>
            <w:r>
              <w:br/>
            </w:r>
            <w:r>
              <w:rPr>
                <w:rFonts w:ascii="Times New Roman"/>
                <w:b w:val="false"/>
                <w:i w:val="false"/>
                <w:color w:val="000000"/>
                <w:sz w:val="20"/>
              </w:rPr>
              <w:t>
Наличие видов растений - всего</w:t>
            </w:r>
          </w:p>
          <w:bookmarkEnd w:id="2175"/>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2176"/>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bookmarkEnd w:id="2176"/>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2177"/>
          <w:p>
            <w:pPr>
              <w:spacing w:after="20"/>
              <w:ind w:left="20"/>
              <w:jc w:val="both"/>
            </w:pPr>
            <w:r>
              <w:rPr>
                <w:rFonts w:ascii="Times New Roman"/>
                <w:b w:val="false"/>
                <w:i w:val="false"/>
                <w:color w:val="000000"/>
                <w:sz w:val="20"/>
              </w:rPr>
              <w:t>
балдырлар – барлығы</w:t>
            </w:r>
            <w:r>
              <w:br/>
            </w:r>
            <w:r>
              <w:rPr>
                <w:rFonts w:ascii="Times New Roman"/>
                <w:b w:val="false"/>
                <w:i w:val="false"/>
                <w:color w:val="000000"/>
                <w:sz w:val="20"/>
              </w:rPr>
              <w:t>
водоросли - всего</w:t>
            </w:r>
          </w:p>
          <w:bookmarkEnd w:id="2177"/>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2178"/>
          <w:p>
            <w:pPr>
              <w:spacing w:after="20"/>
              <w:ind w:left="20"/>
              <w:jc w:val="both"/>
            </w:pPr>
            <w:r>
              <w:rPr>
                <w:rFonts w:ascii="Times New Roman"/>
                <w:b w:val="false"/>
                <w:i w:val="false"/>
                <w:color w:val="000000"/>
                <w:sz w:val="20"/>
              </w:rPr>
              <w:t>
қыналар – барлығы</w:t>
            </w:r>
            <w:r>
              <w:br/>
            </w:r>
            <w:r>
              <w:rPr>
                <w:rFonts w:ascii="Times New Roman"/>
                <w:b w:val="false"/>
                <w:i w:val="false"/>
                <w:color w:val="000000"/>
                <w:sz w:val="20"/>
              </w:rPr>
              <w:t>
лишайники - всего</w:t>
            </w:r>
          </w:p>
          <w:bookmarkEnd w:id="2178"/>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2179"/>
          <w:p>
            <w:pPr>
              <w:spacing w:after="20"/>
              <w:ind w:left="20"/>
              <w:jc w:val="both"/>
            </w:pPr>
            <w:r>
              <w:rPr>
                <w:rFonts w:ascii="Times New Roman"/>
                <w:b w:val="false"/>
                <w:i w:val="false"/>
                <w:color w:val="000000"/>
                <w:sz w:val="20"/>
              </w:rPr>
              <w:t>
мүктер – барлығы</w:t>
            </w:r>
            <w:r>
              <w:br/>
            </w:r>
            <w:r>
              <w:rPr>
                <w:rFonts w:ascii="Times New Roman"/>
                <w:b w:val="false"/>
                <w:i w:val="false"/>
                <w:color w:val="000000"/>
                <w:sz w:val="20"/>
              </w:rPr>
              <w:t>
мхи - всего</w:t>
            </w:r>
          </w:p>
          <w:bookmarkEnd w:id="2179"/>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2180"/>
          <w:p>
            <w:pPr>
              <w:spacing w:after="20"/>
              <w:ind w:left="20"/>
              <w:jc w:val="both"/>
            </w:pPr>
            <w:r>
              <w:rPr>
                <w:rFonts w:ascii="Times New Roman"/>
                <w:b w:val="false"/>
                <w:i w:val="false"/>
                <w:color w:val="000000"/>
                <w:sz w:val="20"/>
              </w:rPr>
              <w:t>
қырыққұлақ тәрізділер – барлығы</w:t>
            </w:r>
            <w:r>
              <w:br/>
            </w:r>
            <w:r>
              <w:rPr>
                <w:rFonts w:ascii="Times New Roman"/>
                <w:b w:val="false"/>
                <w:i w:val="false"/>
                <w:color w:val="000000"/>
                <w:sz w:val="20"/>
              </w:rPr>
              <w:t>
папоротникообразные – всего</w:t>
            </w:r>
          </w:p>
          <w:bookmarkEnd w:id="2180"/>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2181"/>
          <w:p>
            <w:pPr>
              <w:spacing w:after="20"/>
              <w:ind w:left="20"/>
              <w:jc w:val="both"/>
            </w:pPr>
            <w:r>
              <w:rPr>
                <w:rFonts w:ascii="Times New Roman"/>
                <w:b w:val="false"/>
                <w:i w:val="false"/>
                <w:color w:val="000000"/>
                <w:sz w:val="20"/>
              </w:rPr>
              <w:t>
жалаңаш тұқымдылар – барлығы</w:t>
            </w:r>
            <w:r>
              <w:br/>
            </w:r>
            <w:r>
              <w:rPr>
                <w:rFonts w:ascii="Times New Roman"/>
                <w:b w:val="false"/>
                <w:i w:val="false"/>
                <w:color w:val="000000"/>
                <w:sz w:val="20"/>
              </w:rPr>
              <w:t>
голосеменные – всего</w:t>
            </w:r>
          </w:p>
          <w:bookmarkEnd w:id="2181"/>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2182"/>
          <w:p>
            <w:pPr>
              <w:spacing w:after="20"/>
              <w:ind w:left="20"/>
              <w:jc w:val="both"/>
            </w:pPr>
            <w:r>
              <w:rPr>
                <w:rFonts w:ascii="Times New Roman"/>
                <w:b w:val="false"/>
                <w:i w:val="false"/>
                <w:color w:val="000000"/>
                <w:sz w:val="20"/>
              </w:rPr>
              <w:t>
жабық тұқымдылар – барлығы</w:t>
            </w:r>
            <w:r>
              <w:br/>
            </w:r>
            <w:r>
              <w:rPr>
                <w:rFonts w:ascii="Times New Roman"/>
                <w:b w:val="false"/>
                <w:i w:val="false"/>
                <w:color w:val="000000"/>
                <w:sz w:val="20"/>
              </w:rPr>
              <w:t>
покрытосеменные – всего</w:t>
            </w:r>
          </w:p>
          <w:bookmarkEnd w:id="2182"/>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2183"/>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bookmarkEnd w:id="2183"/>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2184"/>
          <w:p>
            <w:pPr>
              <w:spacing w:after="20"/>
              <w:ind w:left="20"/>
              <w:jc w:val="both"/>
            </w:pPr>
            <w:r>
              <w:rPr>
                <w:rFonts w:ascii="Times New Roman"/>
                <w:b w:val="false"/>
                <w:i w:val="false"/>
                <w:color w:val="000000"/>
                <w:sz w:val="20"/>
              </w:rPr>
              <w:t>
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bookmarkEnd w:id="2184"/>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2185"/>
          <w:p>
            <w:pPr>
              <w:spacing w:after="20"/>
              <w:ind w:left="20"/>
              <w:jc w:val="both"/>
            </w:pPr>
            <w:r>
              <w:rPr>
                <w:rFonts w:ascii="Times New Roman"/>
                <w:b w:val="false"/>
                <w:i w:val="false"/>
                <w:color w:val="000000"/>
                <w:sz w:val="20"/>
              </w:rPr>
              <w:t>
индикаторлық түрлердің саны</w:t>
            </w:r>
            <w:r>
              <w:br/>
            </w:r>
            <w:r>
              <w:rPr>
                <w:rFonts w:ascii="Times New Roman"/>
                <w:b w:val="false"/>
                <w:i w:val="false"/>
                <w:color w:val="000000"/>
                <w:sz w:val="20"/>
              </w:rPr>
              <w:t>
число индикаторных видов</w:t>
            </w:r>
          </w:p>
          <w:bookmarkEnd w:id="2185"/>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2186"/>
          <w:p>
            <w:pPr>
              <w:spacing w:after="20"/>
              <w:ind w:left="20"/>
              <w:jc w:val="both"/>
            </w:pPr>
            <w:r>
              <w:rPr>
                <w:rFonts w:ascii="Times New Roman"/>
                <w:b w:val="false"/>
                <w:i w:val="false"/>
                <w:color w:val="000000"/>
                <w:sz w:val="20"/>
              </w:rPr>
              <w:t>
2. Сүтқоректілер түрлерінің бар-жоғы – барлығы</w:t>
            </w:r>
            <w:r>
              <w:br/>
            </w:r>
            <w:r>
              <w:rPr>
                <w:rFonts w:ascii="Times New Roman"/>
                <w:b w:val="false"/>
                <w:i w:val="false"/>
                <w:color w:val="000000"/>
                <w:sz w:val="20"/>
              </w:rPr>
              <w:t>
Наличие видов млекопитающих - всего</w:t>
            </w:r>
          </w:p>
          <w:bookmarkEnd w:id="2186"/>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2187"/>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bookmarkEnd w:id="2187"/>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2188"/>
          <w:p>
            <w:pPr>
              <w:spacing w:after="20"/>
              <w:ind w:left="20"/>
              <w:jc w:val="both"/>
            </w:pPr>
            <w:r>
              <w:rPr>
                <w:rFonts w:ascii="Times New Roman"/>
                <w:b w:val="false"/>
                <w:i w:val="false"/>
                <w:color w:val="000000"/>
                <w:sz w:val="20"/>
              </w:rPr>
              <w:t>
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bookmarkEnd w:id="2188"/>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2189"/>
          <w:p>
            <w:pPr>
              <w:spacing w:after="20"/>
              <w:ind w:left="20"/>
              <w:jc w:val="both"/>
            </w:pPr>
            <w:r>
              <w:rPr>
                <w:rFonts w:ascii="Times New Roman"/>
                <w:b w:val="false"/>
                <w:i w:val="false"/>
                <w:color w:val="000000"/>
                <w:sz w:val="20"/>
              </w:rPr>
              <w:t>
индикаторлық түрлердің саны</w:t>
            </w:r>
            <w:r>
              <w:br/>
            </w:r>
            <w:r>
              <w:rPr>
                <w:rFonts w:ascii="Times New Roman"/>
                <w:b w:val="false"/>
                <w:i w:val="false"/>
                <w:color w:val="000000"/>
                <w:sz w:val="20"/>
              </w:rPr>
              <w:t>
число индикаторных видов</w:t>
            </w:r>
          </w:p>
          <w:bookmarkEnd w:id="2189"/>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2190"/>
          <w:p>
            <w:pPr>
              <w:spacing w:after="20"/>
              <w:ind w:left="20"/>
              <w:jc w:val="both"/>
            </w:pPr>
            <w:r>
              <w:rPr>
                <w:rFonts w:ascii="Times New Roman"/>
                <w:b w:val="false"/>
                <w:i w:val="false"/>
                <w:color w:val="000000"/>
                <w:sz w:val="20"/>
              </w:rPr>
              <w:t>
3. Құстар түрлерінің бар-жоғы – барлығы</w:t>
            </w:r>
            <w:r>
              <w:br/>
            </w:r>
            <w:r>
              <w:rPr>
                <w:rFonts w:ascii="Times New Roman"/>
                <w:b w:val="false"/>
                <w:i w:val="false"/>
                <w:color w:val="000000"/>
                <w:sz w:val="20"/>
              </w:rPr>
              <w:t>
Наличие видов птиц - всего</w:t>
            </w:r>
          </w:p>
          <w:bookmarkEnd w:id="2190"/>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2191"/>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bookmarkEnd w:id="2191"/>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2192"/>
          <w:p>
            <w:pPr>
              <w:spacing w:after="20"/>
              <w:ind w:left="20"/>
              <w:jc w:val="both"/>
            </w:pPr>
            <w:r>
              <w:rPr>
                <w:rFonts w:ascii="Times New Roman"/>
                <w:b w:val="false"/>
                <w:i w:val="false"/>
                <w:color w:val="000000"/>
                <w:sz w:val="20"/>
              </w:rPr>
              <w:t>
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bookmarkEnd w:id="2192"/>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2193"/>
          <w:p>
            <w:pPr>
              <w:spacing w:after="20"/>
              <w:ind w:left="20"/>
              <w:jc w:val="both"/>
            </w:pPr>
            <w:r>
              <w:rPr>
                <w:rFonts w:ascii="Times New Roman"/>
                <w:b w:val="false"/>
                <w:i w:val="false"/>
                <w:color w:val="000000"/>
                <w:sz w:val="20"/>
              </w:rPr>
              <w:t>
индикаторлық түрлердің саны</w:t>
            </w:r>
            <w:r>
              <w:br/>
            </w:r>
            <w:r>
              <w:rPr>
                <w:rFonts w:ascii="Times New Roman"/>
                <w:b w:val="false"/>
                <w:i w:val="false"/>
                <w:color w:val="000000"/>
                <w:sz w:val="20"/>
              </w:rPr>
              <w:t>
число индикаторных видов</w:t>
            </w:r>
          </w:p>
          <w:bookmarkEnd w:id="2193"/>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2194"/>
          <w:p>
            <w:pPr>
              <w:spacing w:after="20"/>
              <w:ind w:left="20"/>
              <w:jc w:val="both"/>
            </w:pPr>
            <w:r>
              <w:rPr>
                <w:rFonts w:ascii="Times New Roman"/>
                <w:b w:val="false"/>
                <w:i w:val="false"/>
                <w:color w:val="000000"/>
                <w:sz w:val="20"/>
              </w:rPr>
              <w:t>
4. Қосмекенділер түрлерінің бар-жоғы - барлығы</w:t>
            </w:r>
            <w:r>
              <w:br/>
            </w:r>
            <w:r>
              <w:rPr>
                <w:rFonts w:ascii="Times New Roman"/>
                <w:b w:val="false"/>
                <w:i w:val="false"/>
                <w:color w:val="000000"/>
                <w:sz w:val="20"/>
              </w:rPr>
              <w:t>
Наличие видов земноводных – всего</w:t>
            </w:r>
          </w:p>
          <w:bookmarkEnd w:id="2194"/>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2195"/>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bookmarkEnd w:id="2195"/>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2196"/>
          <w:p>
            <w:pPr>
              <w:spacing w:after="20"/>
              <w:ind w:left="20"/>
              <w:jc w:val="both"/>
            </w:pPr>
            <w:r>
              <w:rPr>
                <w:rFonts w:ascii="Times New Roman"/>
                <w:b w:val="false"/>
                <w:i w:val="false"/>
                <w:color w:val="000000"/>
                <w:sz w:val="20"/>
              </w:rPr>
              <w:t>
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bookmarkEnd w:id="2196"/>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2197"/>
          <w:p>
            <w:pPr>
              <w:spacing w:after="20"/>
              <w:ind w:left="20"/>
              <w:jc w:val="both"/>
            </w:pPr>
            <w:r>
              <w:rPr>
                <w:rFonts w:ascii="Times New Roman"/>
                <w:b w:val="false"/>
                <w:i w:val="false"/>
                <w:color w:val="000000"/>
                <w:sz w:val="20"/>
              </w:rPr>
              <w:t>
Ерекше қорғалатын табиғи аумақтардың түрлері</w:t>
            </w:r>
            <w:r>
              <w:br/>
            </w:r>
            <w:r>
              <w:rPr>
                <w:rFonts w:ascii="Times New Roman"/>
                <w:b w:val="false"/>
                <w:i w:val="false"/>
                <w:color w:val="000000"/>
                <w:sz w:val="20"/>
              </w:rPr>
              <w:t>
Виды особо охраняемых природных территорий</w:t>
            </w:r>
          </w:p>
          <w:bookmarkEnd w:id="2197"/>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2198"/>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bookmarkEnd w:id="2198"/>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2199"/>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Единицы измерения</w:t>
            </w:r>
          </w:p>
          <w:bookmarkEnd w:id="2199"/>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2200"/>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bookmarkEnd w:id="2200"/>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2201"/>
          <w:p>
            <w:pPr>
              <w:spacing w:after="20"/>
              <w:ind w:left="20"/>
              <w:jc w:val="both"/>
            </w:pPr>
            <w:r>
              <w:rPr>
                <w:rFonts w:ascii="Times New Roman"/>
                <w:b w:val="false"/>
                <w:i w:val="false"/>
                <w:color w:val="000000"/>
                <w:sz w:val="20"/>
              </w:rPr>
              <w:t>
индикаторлық түрлердің саны</w:t>
            </w:r>
            <w:r>
              <w:br/>
            </w:r>
            <w:r>
              <w:rPr>
                <w:rFonts w:ascii="Times New Roman"/>
                <w:b w:val="false"/>
                <w:i w:val="false"/>
                <w:color w:val="000000"/>
                <w:sz w:val="20"/>
              </w:rPr>
              <w:t>
число индикаторных видов</w:t>
            </w:r>
          </w:p>
          <w:bookmarkEnd w:id="2201"/>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2202"/>
          <w:p>
            <w:pPr>
              <w:spacing w:after="20"/>
              <w:ind w:left="20"/>
              <w:jc w:val="both"/>
            </w:pPr>
            <w:r>
              <w:rPr>
                <w:rFonts w:ascii="Times New Roman"/>
                <w:b w:val="false"/>
                <w:i w:val="false"/>
                <w:color w:val="000000"/>
                <w:sz w:val="20"/>
              </w:rPr>
              <w:t>
5. Бауырымен жорғалаушылар түрлерінің бар-жоғы –барлығы</w:t>
            </w:r>
            <w:r>
              <w:br/>
            </w:r>
            <w:r>
              <w:rPr>
                <w:rFonts w:ascii="Times New Roman"/>
                <w:b w:val="false"/>
                <w:i w:val="false"/>
                <w:color w:val="000000"/>
                <w:sz w:val="20"/>
              </w:rPr>
              <w:t>
Наличие видов пресмыкающихся - всего</w:t>
            </w:r>
          </w:p>
          <w:bookmarkEnd w:id="2202"/>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2203"/>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bookmarkEnd w:id="2203"/>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2204"/>
          <w:p>
            <w:pPr>
              <w:spacing w:after="20"/>
              <w:ind w:left="20"/>
              <w:jc w:val="both"/>
            </w:pPr>
            <w:r>
              <w:rPr>
                <w:rFonts w:ascii="Times New Roman"/>
                <w:b w:val="false"/>
                <w:i w:val="false"/>
                <w:color w:val="000000"/>
                <w:sz w:val="20"/>
              </w:rPr>
              <w:t>
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bookmarkEnd w:id="2204"/>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2205"/>
          <w:p>
            <w:pPr>
              <w:spacing w:after="20"/>
              <w:ind w:left="20"/>
              <w:jc w:val="both"/>
            </w:pPr>
            <w:r>
              <w:rPr>
                <w:rFonts w:ascii="Times New Roman"/>
                <w:b w:val="false"/>
                <w:i w:val="false"/>
                <w:color w:val="000000"/>
                <w:sz w:val="20"/>
              </w:rPr>
              <w:t>
индикаторлық түрлердің саны</w:t>
            </w:r>
            <w:r>
              <w:br/>
            </w:r>
            <w:r>
              <w:rPr>
                <w:rFonts w:ascii="Times New Roman"/>
                <w:b w:val="false"/>
                <w:i w:val="false"/>
                <w:color w:val="000000"/>
                <w:sz w:val="20"/>
              </w:rPr>
              <w:t>
число индикаторных видов</w:t>
            </w:r>
          </w:p>
          <w:bookmarkEnd w:id="2205"/>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2206"/>
          <w:p>
            <w:pPr>
              <w:spacing w:after="20"/>
              <w:ind w:left="20"/>
              <w:jc w:val="both"/>
            </w:pPr>
            <w:r>
              <w:rPr>
                <w:rFonts w:ascii="Times New Roman"/>
                <w:b w:val="false"/>
                <w:i w:val="false"/>
                <w:color w:val="000000"/>
                <w:sz w:val="20"/>
              </w:rPr>
              <w:t>
6. Буынаяқтылар түрлерінің бар-жоғы - барлығы</w:t>
            </w:r>
            <w:r>
              <w:br/>
            </w:r>
            <w:r>
              <w:rPr>
                <w:rFonts w:ascii="Times New Roman"/>
                <w:b w:val="false"/>
                <w:i w:val="false"/>
                <w:color w:val="000000"/>
                <w:sz w:val="20"/>
              </w:rPr>
              <w:t>
Наличие видов членистоногих - всего</w:t>
            </w:r>
          </w:p>
          <w:bookmarkEnd w:id="2206"/>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2207"/>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bookmarkEnd w:id="2207"/>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2208"/>
          <w:p>
            <w:pPr>
              <w:spacing w:after="20"/>
              <w:ind w:left="20"/>
              <w:jc w:val="both"/>
            </w:pPr>
            <w:r>
              <w:rPr>
                <w:rFonts w:ascii="Times New Roman"/>
                <w:b w:val="false"/>
                <w:i w:val="false"/>
                <w:color w:val="000000"/>
                <w:sz w:val="20"/>
              </w:rPr>
              <w:t>
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bookmarkEnd w:id="2208"/>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2209"/>
          <w:p>
            <w:pPr>
              <w:spacing w:after="20"/>
              <w:ind w:left="20"/>
              <w:jc w:val="both"/>
            </w:pPr>
            <w:r>
              <w:rPr>
                <w:rFonts w:ascii="Times New Roman"/>
                <w:b w:val="false"/>
                <w:i w:val="false"/>
                <w:color w:val="000000"/>
                <w:sz w:val="20"/>
              </w:rPr>
              <w:t>
индикаторлық түрлердің саны</w:t>
            </w:r>
            <w:r>
              <w:br/>
            </w:r>
            <w:r>
              <w:rPr>
                <w:rFonts w:ascii="Times New Roman"/>
                <w:b w:val="false"/>
                <w:i w:val="false"/>
                <w:color w:val="000000"/>
                <w:sz w:val="20"/>
              </w:rPr>
              <w:t>
число индикаторных видов</w:t>
            </w:r>
          </w:p>
          <w:bookmarkEnd w:id="2209"/>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2210"/>
          <w:p>
            <w:pPr>
              <w:spacing w:after="20"/>
              <w:ind w:left="20"/>
              <w:jc w:val="both"/>
            </w:pPr>
            <w:r>
              <w:rPr>
                <w:rFonts w:ascii="Times New Roman"/>
                <w:b w:val="false"/>
                <w:i w:val="false"/>
                <w:color w:val="000000"/>
                <w:sz w:val="20"/>
              </w:rPr>
              <w:t>
7. Буынаяқтылар түрлерінің бар-жоғы – барлығы</w:t>
            </w:r>
            <w:r>
              <w:br/>
            </w:r>
            <w:r>
              <w:rPr>
                <w:rFonts w:ascii="Times New Roman"/>
                <w:b w:val="false"/>
                <w:i w:val="false"/>
                <w:color w:val="000000"/>
                <w:sz w:val="20"/>
              </w:rPr>
              <w:t>
Наличие видов членистоногих - всего</w:t>
            </w:r>
          </w:p>
          <w:bookmarkEnd w:id="2210"/>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2211"/>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bookmarkEnd w:id="2211"/>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2212"/>
          <w:p>
            <w:pPr>
              <w:spacing w:after="20"/>
              <w:ind w:left="20"/>
              <w:jc w:val="both"/>
            </w:pPr>
            <w:r>
              <w:rPr>
                <w:rFonts w:ascii="Times New Roman"/>
                <w:b w:val="false"/>
                <w:i w:val="false"/>
                <w:color w:val="000000"/>
                <w:sz w:val="20"/>
              </w:rPr>
              <w:t>
1) өрмекші тәрізділер – барлығы</w:t>
            </w:r>
            <w:r>
              <w:br/>
            </w:r>
            <w:r>
              <w:rPr>
                <w:rFonts w:ascii="Times New Roman"/>
                <w:b w:val="false"/>
                <w:i w:val="false"/>
                <w:color w:val="000000"/>
                <w:sz w:val="20"/>
              </w:rPr>
              <w:t>
паукообразные-всего</w:t>
            </w:r>
          </w:p>
          <w:bookmarkEnd w:id="2212"/>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2213"/>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bookmarkEnd w:id="2213"/>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2214"/>
          <w:p>
            <w:pPr>
              <w:spacing w:after="20"/>
              <w:ind w:left="20"/>
              <w:jc w:val="both"/>
            </w:pPr>
            <w:r>
              <w:rPr>
                <w:rFonts w:ascii="Times New Roman"/>
                <w:b w:val="false"/>
                <w:i w:val="false"/>
                <w:color w:val="000000"/>
                <w:sz w:val="20"/>
              </w:rPr>
              <w:t>
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bookmarkEnd w:id="2214"/>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2215"/>
          <w:p>
            <w:pPr>
              <w:spacing w:after="20"/>
              <w:ind w:left="20"/>
              <w:jc w:val="both"/>
            </w:pPr>
            <w:r>
              <w:rPr>
                <w:rFonts w:ascii="Times New Roman"/>
                <w:b w:val="false"/>
                <w:i w:val="false"/>
                <w:color w:val="000000"/>
                <w:sz w:val="20"/>
              </w:rPr>
              <w:t>
индикаторлық түрлердің саны</w:t>
            </w:r>
            <w:r>
              <w:br/>
            </w:r>
            <w:r>
              <w:rPr>
                <w:rFonts w:ascii="Times New Roman"/>
                <w:b w:val="false"/>
                <w:i w:val="false"/>
                <w:color w:val="000000"/>
                <w:sz w:val="20"/>
              </w:rPr>
              <w:t>
число индикаторных видов</w:t>
            </w:r>
          </w:p>
          <w:bookmarkEnd w:id="2215"/>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2216"/>
          <w:p>
            <w:pPr>
              <w:spacing w:after="20"/>
              <w:ind w:left="20"/>
              <w:jc w:val="both"/>
            </w:pPr>
            <w:r>
              <w:rPr>
                <w:rFonts w:ascii="Times New Roman"/>
                <w:b w:val="false"/>
                <w:i w:val="false"/>
                <w:color w:val="000000"/>
                <w:sz w:val="20"/>
              </w:rPr>
              <w:t>
2) жәндіктер-барлығы</w:t>
            </w:r>
            <w:r>
              <w:br/>
            </w:r>
            <w:r>
              <w:rPr>
                <w:rFonts w:ascii="Times New Roman"/>
                <w:b w:val="false"/>
                <w:i w:val="false"/>
                <w:color w:val="000000"/>
                <w:sz w:val="20"/>
              </w:rPr>
              <w:t>
насекомые-всего</w:t>
            </w:r>
          </w:p>
          <w:bookmarkEnd w:id="2216"/>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2217"/>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bookmarkEnd w:id="2217"/>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2218"/>
          <w:p>
            <w:pPr>
              <w:spacing w:after="20"/>
              <w:ind w:left="20"/>
              <w:jc w:val="both"/>
            </w:pPr>
            <w:r>
              <w:rPr>
                <w:rFonts w:ascii="Times New Roman"/>
                <w:b w:val="false"/>
                <w:i w:val="false"/>
                <w:color w:val="000000"/>
                <w:sz w:val="20"/>
              </w:rPr>
              <w:t>
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bookmarkEnd w:id="2218"/>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2219"/>
          <w:p>
            <w:pPr>
              <w:spacing w:after="20"/>
              <w:ind w:left="20"/>
              <w:jc w:val="both"/>
            </w:pPr>
            <w:r>
              <w:rPr>
                <w:rFonts w:ascii="Times New Roman"/>
                <w:b w:val="false"/>
                <w:i w:val="false"/>
                <w:color w:val="000000"/>
                <w:sz w:val="20"/>
              </w:rPr>
              <w:t>
индикаторлық түрлердің саны</w:t>
            </w:r>
            <w:r>
              <w:br/>
            </w:r>
            <w:r>
              <w:rPr>
                <w:rFonts w:ascii="Times New Roman"/>
                <w:b w:val="false"/>
                <w:i w:val="false"/>
                <w:color w:val="000000"/>
                <w:sz w:val="20"/>
              </w:rPr>
              <w:t>
число индикаторных видов</w:t>
            </w:r>
          </w:p>
          <w:bookmarkEnd w:id="2219"/>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2220"/>
          <w:p>
            <w:pPr>
              <w:spacing w:after="20"/>
              <w:ind w:left="20"/>
              <w:jc w:val="both"/>
            </w:pPr>
            <w:r>
              <w:rPr>
                <w:rFonts w:ascii="Times New Roman"/>
                <w:b w:val="false"/>
                <w:i w:val="false"/>
                <w:color w:val="000000"/>
                <w:sz w:val="20"/>
              </w:rPr>
              <w:t>
3) шаян тәрізділер-барлығы</w:t>
            </w:r>
            <w:r>
              <w:br/>
            </w:r>
            <w:r>
              <w:rPr>
                <w:rFonts w:ascii="Times New Roman"/>
                <w:b w:val="false"/>
                <w:i w:val="false"/>
                <w:color w:val="000000"/>
                <w:sz w:val="20"/>
              </w:rPr>
              <w:t>
ракообразные-всего</w:t>
            </w:r>
          </w:p>
          <w:bookmarkEnd w:id="2220"/>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2221"/>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bookmarkEnd w:id="2221"/>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2222"/>
          <w:p>
            <w:pPr>
              <w:spacing w:after="20"/>
              <w:ind w:left="20"/>
              <w:jc w:val="both"/>
            </w:pPr>
            <w:r>
              <w:rPr>
                <w:rFonts w:ascii="Times New Roman"/>
                <w:b w:val="false"/>
                <w:i w:val="false"/>
                <w:color w:val="000000"/>
                <w:sz w:val="20"/>
              </w:rPr>
              <w:t>
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bookmarkEnd w:id="2222"/>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2223"/>
          <w:p>
            <w:pPr>
              <w:spacing w:after="20"/>
              <w:ind w:left="20"/>
              <w:jc w:val="both"/>
            </w:pPr>
            <w:r>
              <w:rPr>
                <w:rFonts w:ascii="Times New Roman"/>
                <w:b w:val="false"/>
                <w:i w:val="false"/>
                <w:color w:val="000000"/>
                <w:sz w:val="20"/>
              </w:rPr>
              <w:t>
индикаторлық түрлердің саны</w:t>
            </w:r>
            <w:r>
              <w:br/>
            </w:r>
            <w:r>
              <w:rPr>
                <w:rFonts w:ascii="Times New Roman"/>
                <w:b w:val="false"/>
                <w:i w:val="false"/>
                <w:color w:val="000000"/>
                <w:sz w:val="20"/>
              </w:rPr>
              <w:t>
число индикаторных видов</w:t>
            </w:r>
          </w:p>
          <w:bookmarkEnd w:id="2223"/>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80" w:id="2224"/>
    <w:p>
      <w:pPr>
        <w:spacing w:after="0"/>
        <w:ind w:left="0"/>
        <w:jc w:val="both"/>
      </w:pPr>
      <w:r>
        <w:rPr>
          <w:rFonts w:ascii="Times New Roman"/>
          <w:b w:val="false"/>
          <w:i w:val="false"/>
          <w:color w:val="000000"/>
          <w:sz w:val="28"/>
        </w:rPr>
        <w:t>
      4. Ерекше қорғалатын табиғи аумақтарда ғылыми-зерттеу жұмыстарын, экологиялық-ағарту, туристік және рекреациялық іс-шараларды орындау</w:t>
      </w:r>
    </w:p>
    <w:bookmarkEnd w:id="2224"/>
    <w:bookmarkStart w:name="z2381" w:id="2225"/>
    <w:p>
      <w:pPr>
        <w:spacing w:after="0"/>
        <w:ind w:left="0"/>
        <w:jc w:val="both"/>
      </w:pPr>
      <w:r>
        <w:rPr>
          <w:rFonts w:ascii="Times New Roman"/>
          <w:b w:val="false"/>
          <w:i w:val="false"/>
          <w:color w:val="000000"/>
          <w:sz w:val="28"/>
        </w:rPr>
        <w:t>
      Выполнение научно-исследовательских работ, эколого-просветительных, туристских и рекреационных мероприятий на особо охраняемых природных территориях</w:t>
      </w:r>
    </w:p>
    <w:bookmarkEnd w:id="2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7"/>
        <w:gridCol w:w="2086"/>
        <w:gridCol w:w="2198"/>
        <w:gridCol w:w="1344"/>
        <w:gridCol w:w="1345"/>
      </w:tblGrid>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2226"/>
          <w:p>
            <w:pPr>
              <w:spacing w:after="20"/>
              <w:ind w:left="20"/>
              <w:jc w:val="both"/>
            </w:pPr>
            <w:r>
              <w:rPr>
                <w:rFonts w:ascii="Times New Roman"/>
                <w:b w:val="false"/>
                <w:i w:val="false"/>
                <w:color w:val="000000"/>
                <w:sz w:val="20"/>
              </w:rPr>
              <w:t>
Іс-шаралар атауы</w:t>
            </w:r>
            <w:r>
              <w:br/>
            </w:r>
            <w:r>
              <w:rPr>
                <w:rFonts w:ascii="Times New Roman"/>
                <w:b w:val="false"/>
                <w:i w:val="false"/>
                <w:color w:val="000000"/>
                <w:sz w:val="20"/>
              </w:rPr>
              <w:t>
Наименование мероприятий</w:t>
            </w:r>
          </w:p>
          <w:bookmarkEnd w:id="2226"/>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2227"/>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bookmarkEnd w:id="2227"/>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2228"/>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Единицы измерения</w:t>
            </w:r>
          </w:p>
          <w:bookmarkEnd w:id="2228"/>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2229"/>
          <w:p>
            <w:pPr>
              <w:spacing w:after="20"/>
              <w:ind w:left="20"/>
              <w:jc w:val="both"/>
            </w:pPr>
            <w:r>
              <w:rPr>
                <w:rFonts w:ascii="Times New Roman"/>
                <w:b w:val="false"/>
                <w:i w:val="false"/>
                <w:color w:val="000000"/>
                <w:sz w:val="20"/>
              </w:rPr>
              <w:t>
Жоспарланғаны</w:t>
            </w:r>
            <w:r>
              <w:br/>
            </w:r>
            <w:r>
              <w:rPr>
                <w:rFonts w:ascii="Times New Roman"/>
                <w:b w:val="false"/>
                <w:i w:val="false"/>
                <w:color w:val="000000"/>
                <w:sz w:val="20"/>
              </w:rPr>
              <w:t>
Запланировано</w:t>
            </w:r>
          </w:p>
          <w:bookmarkEnd w:id="2229"/>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2230"/>
          <w:p>
            <w:pPr>
              <w:spacing w:after="20"/>
              <w:ind w:left="20"/>
              <w:jc w:val="both"/>
            </w:pPr>
            <w:r>
              <w:rPr>
                <w:rFonts w:ascii="Times New Roman"/>
                <w:b w:val="false"/>
                <w:i w:val="false"/>
                <w:color w:val="000000"/>
                <w:sz w:val="20"/>
              </w:rPr>
              <w:t>
Нақты орындалғаны</w:t>
            </w:r>
            <w:r>
              <w:br/>
            </w:r>
            <w:r>
              <w:rPr>
                <w:rFonts w:ascii="Times New Roman"/>
                <w:b w:val="false"/>
                <w:i w:val="false"/>
                <w:color w:val="000000"/>
                <w:sz w:val="20"/>
              </w:rPr>
              <w:t>
Фактически выполнено</w:t>
            </w:r>
          </w:p>
          <w:bookmarkEnd w:id="2230"/>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2231"/>
          <w:p>
            <w:pPr>
              <w:spacing w:after="20"/>
              <w:ind w:left="20"/>
              <w:jc w:val="both"/>
            </w:pPr>
            <w:r>
              <w:rPr>
                <w:rFonts w:ascii="Times New Roman"/>
                <w:b w:val="false"/>
                <w:i w:val="false"/>
                <w:color w:val="000000"/>
                <w:sz w:val="20"/>
              </w:rPr>
              <w:t>
1. Ғылыми-зерттеу жұмыстары</w:t>
            </w:r>
            <w:r>
              <w:br/>
            </w:r>
            <w:r>
              <w:rPr>
                <w:rFonts w:ascii="Times New Roman"/>
                <w:b w:val="false"/>
                <w:i w:val="false"/>
                <w:color w:val="000000"/>
                <w:sz w:val="20"/>
              </w:rPr>
              <w:t>
Научно-исследовательские работы</w:t>
            </w:r>
          </w:p>
          <w:bookmarkEnd w:id="2231"/>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2232"/>
          <w:p>
            <w:pPr>
              <w:spacing w:after="20"/>
              <w:ind w:left="20"/>
              <w:jc w:val="both"/>
            </w:pPr>
            <w:r>
              <w:rPr>
                <w:rFonts w:ascii="Times New Roman"/>
                <w:b w:val="false"/>
                <w:i w:val="false"/>
                <w:color w:val="000000"/>
                <w:sz w:val="20"/>
              </w:rPr>
              <w:t>
Ғылыми тақырыптар саны – барлығы</w:t>
            </w:r>
            <w:r>
              <w:br/>
            </w:r>
            <w:r>
              <w:rPr>
                <w:rFonts w:ascii="Times New Roman"/>
                <w:b w:val="false"/>
                <w:i w:val="false"/>
                <w:color w:val="000000"/>
                <w:sz w:val="20"/>
              </w:rPr>
              <w:t>
Количество научных тем - всего</w:t>
            </w:r>
          </w:p>
          <w:bookmarkEnd w:id="2232"/>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2233"/>
          <w:p>
            <w:pPr>
              <w:spacing w:after="20"/>
              <w:ind w:left="20"/>
              <w:jc w:val="both"/>
            </w:pPr>
            <w:r>
              <w:rPr>
                <w:rFonts w:ascii="Times New Roman"/>
                <w:b w:val="false"/>
                <w:i w:val="false"/>
                <w:color w:val="000000"/>
                <w:sz w:val="20"/>
              </w:rPr>
              <w:t>
тақырып</w:t>
            </w:r>
            <w:r>
              <w:br/>
            </w:r>
            <w:r>
              <w:rPr>
                <w:rFonts w:ascii="Times New Roman"/>
                <w:b w:val="false"/>
                <w:i w:val="false"/>
                <w:color w:val="000000"/>
                <w:sz w:val="20"/>
              </w:rPr>
              <w:t>
тема</w:t>
            </w:r>
          </w:p>
          <w:bookmarkEnd w:id="2233"/>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2234"/>
          <w:p>
            <w:pPr>
              <w:spacing w:after="20"/>
              <w:ind w:left="20"/>
              <w:jc w:val="both"/>
            </w:pPr>
            <w:r>
              <w:rPr>
                <w:rFonts w:ascii="Times New Roman"/>
                <w:b w:val="false"/>
                <w:i w:val="false"/>
                <w:color w:val="000000"/>
                <w:sz w:val="20"/>
              </w:rPr>
              <w:t>
Тақырыптардың жалпы санынан аяқталғаны</w:t>
            </w:r>
            <w:r>
              <w:br/>
            </w:r>
            <w:r>
              <w:rPr>
                <w:rFonts w:ascii="Times New Roman"/>
                <w:b w:val="false"/>
                <w:i w:val="false"/>
                <w:color w:val="000000"/>
                <w:sz w:val="20"/>
              </w:rPr>
              <w:t>
Из общего числа тем завершено</w:t>
            </w:r>
          </w:p>
          <w:bookmarkEnd w:id="2234"/>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2235"/>
          <w:p>
            <w:pPr>
              <w:spacing w:after="20"/>
              <w:ind w:left="20"/>
              <w:jc w:val="both"/>
            </w:pPr>
            <w:r>
              <w:rPr>
                <w:rFonts w:ascii="Times New Roman"/>
                <w:b w:val="false"/>
                <w:i w:val="false"/>
                <w:color w:val="000000"/>
                <w:sz w:val="20"/>
              </w:rPr>
              <w:t>
Жарияланған ғылыми мақалалар</w:t>
            </w:r>
            <w:r>
              <w:br/>
            </w:r>
            <w:r>
              <w:rPr>
                <w:rFonts w:ascii="Times New Roman"/>
                <w:b w:val="false"/>
                <w:i w:val="false"/>
                <w:color w:val="000000"/>
                <w:sz w:val="20"/>
              </w:rPr>
              <w:t>
Опубликовано научных статей</w:t>
            </w:r>
          </w:p>
          <w:bookmarkEnd w:id="2235"/>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2236"/>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bookmarkEnd w:id="2236"/>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2237"/>
          <w:p>
            <w:pPr>
              <w:spacing w:after="20"/>
              <w:ind w:left="20"/>
              <w:jc w:val="both"/>
            </w:pPr>
            <w:r>
              <w:rPr>
                <w:rFonts w:ascii="Times New Roman"/>
                <w:b w:val="false"/>
                <w:i w:val="false"/>
                <w:color w:val="000000"/>
                <w:sz w:val="20"/>
              </w:rPr>
              <w:t>
Шығарылған монографиялар, ғылыми еңбектер жинақтары</w:t>
            </w:r>
            <w:r>
              <w:br/>
            </w:r>
            <w:r>
              <w:rPr>
                <w:rFonts w:ascii="Times New Roman"/>
                <w:b w:val="false"/>
                <w:i w:val="false"/>
                <w:color w:val="000000"/>
                <w:sz w:val="20"/>
              </w:rPr>
              <w:t>
Выпущено монографий, сборников научных трудов</w:t>
            </w:r>
          </w:p>
          <w:bookmarkEnd w:id="2237"/>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2238"/>
          <w:p>
            <w:pPr>
              <w:spacing w:after="20"/>
              <w:ind w:left="20"/>
              <w:jc w:val="both"/>
            </w:pPr>
            <w:r>
              <w:rPr>
                <w:rFonts w:ascii="Times New Roman"/>
                <w:b w:val="false"/>
                <w:i w:val="false"/>
                <w:color w:val="000000"/>
                <w:sz w:val="20"/>
              </w:rPr>
              <w:t>
Ғылыми-техникалық кеңестің өткізілген мәжілістері</w:t>
            </w:r>
            <w:r>
              <w:br/>
            </w:r>
            <w:r>
              <w:rPr>
                <w:rFonts w:ascii="Times New Roman"/>
                <w:b w:val="false"/>
                <w:i w:val="false"/>
                <w:color w:val="000000"/>
                <w:sz w:val="20"/>
              </w:rPr>
              <w:t>
Проведено заседаний научно-технических советов</w:t>
            </w:r>
          </w:p>
          <w:bookmarkEnd w:id="2238"/>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2239"/>
          <w:p>
            <w:pPr>
              <w:spacing w:after="20"/>
              <w:ind w:left="20"/>
              <w:jc w:val="both"/>
            </w:pPr>
            <w:r>
              <w:rPr>
                <w:rFonts w:ascii="Times New Roman"/>
                <w:b w:val="false"/>
                <w:i w:val="false"/>
                <w:color w:val="000000"/>
                <w:sz w:val="20"/>
              </w:rPr>
              <w:t>
Өткізілген ғылыми семинарлар, конференциялар</w:t>
            </w:r>
            <w:r>
              <w:br/>
            </w:r>
            <w:r>
              <w:rPr>
                <w:rFonts w:ascii="Times New Roman"/>
                <w:b w:val="false"/>
                <w:i w:val="false"/>
                <w:color w:val="000000"/>
                <w:sz w:val="20"/>
              </w:rPr>
              <w:t>
Проведено научных семинаров, конференций</w:t>
            </w:r>
          </w:p>
          <w:bookmarkEnd w:id="2239"/>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2240"/>
          <w:p>
            <w:pPr>
              <w:spacing w:after="20"/>
              <w:ind w:left="20"/>
              <w:jc w:val="both"/>
            </w:pPr>
            <w:r>
              <w:rPr>
                <w:rFonts w:ascii="Times New Roman"/>
                <w:b w:val="false"/>
                <w:i w:val="false"/>
                <w:color w:val="000000"/>
                <w:sz w:val="20"/>
              </w:rPr>
              <w:t>
2. Экологиялық-ағарту іс-шаралары</w:t>
            </w:r>
            <w:r>
              <w:br/>
            </w:r>
            <w:r>
              <w:rPr>
                <w:rFonts w:ascii="Times New Roman"/>
                <w:b w:val="false"/>
                <w:i w:val="false"/>
                <w:color w:val="000000"/>
                <w:sz w:val="20"/>
              </w:rPr>
              <w:t>
Эколого-просветительные мероприятия</w:t>
            </w:r>
          </w:p>
          <w:bookmarkEnd w:id="2240"/>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2241"/>
          <w:p>
            <w:pPr>
              <w:spacing w:after="20"/>
              <w:ind w:left="20"/>
              <w:jc w:val="both"/>
            </w:pPr>
            <w:r>
              <w:rPr>
                <w:rFonts w:ascii="Times New Roman"/>
                <w:b w:val="false"/>
                <w:i w:val="false"/>
                <w:color w:val="000000"/>
                <w:sz w:val="20"/>
              </w:rPr>
              <w:t>
Сапар орталықтарының/табиғат музейлерінің саны</w:t>
            </w:r>
            <w:r>
              <w:br/>
            </w:r>
            <w:r>
              <w:rPr>
                <w:rFonts w:ascii="Times New Roman"/>
                <w:b w:val="false"/>
                <w:i w:val="false"/>
                <w:color w:val="000000"/>
                <w:sz w:val="20"/>
              </w:rPr>
              <w:t>
Количество визит центров/музеев природы</w:t>
            </w:r>
          </w:p>
          <w:bookmarkEnd w:id="2241"/>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2242"/>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bookmarkEnd w:id="2242"/>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2243"/>
          <w:p>
            <w:pPr>
              <w:spacing w:after="20"/>
              <w:ind w:left="20"/>
              <w:jc w:val="both"/>
            </w:pPr>
            <w:r>
              <w:rPr>
                <w:rFonts w:ascii="Times New Roman"/>
                <w:b w:val="false"/>
                <w:i w:val="false"/>
                <w:color w:val="000000"/>
                <w:sz w:val="20"/>
              </w:rPr>
              <w:t>
Cапар орталықтарында/табиғат музейлерінде болу</w:t>
            </w:r>
            <w:r>
              <w:br/>
            </w:r>
            <w:r>
              <w:rPr>
                <w:rFonts w:ascii="Times New Roman"/>
                <w:b w:val="false"/>
                <w:i w:val="false"/>
                <w:color w:val="000000"/>
                <w:sz w:val="20"/>
              </w:rPr>
              <w:t>
Посещено визит центров/музеев природы</w:t>
            </w:r>
          </w:p>
          <w:bookmarkEnd w:id="2243"/>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2244"/>
          <w:p>
            <w:pPr>
              <w:spacing w:after="20"/>
              <w:ind w:left="20"/>
              <w:jc w:val="both"/>
            </w:pPr>
            <w:r>
              <w:rPr>
                <w:rFonts w:ascii="Times New Roman"/>
                <w:b w:val="false"/>
                <w:i w:val="false"/>
                <w:color w:val="000000"/>
                <w:sz w:val="20"/>
              </w:rPr>
              <w:t>
адам</w:t>
            </w:r>
            <w:r>
              <w:br/>
            </w:r>
            <w:r>
              <w:rPr>
                <w:rFonts w:ascii="Times New Roman"/>
                <w:b w:val="false"/>
                <w:i w:val="false"/>
                <w:color w:val="000000"/>
                <w:sz w:val="20"/>
              </w:rPr>
              <w:t>
человек</w:t>
            </w:r>
          </w:p>
          <w:bookmarkEnd w:id="2244"/>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2245"/>
          <w:p>
            <w:pPr>
              <w:spacing w:after="20"/>
              <w:ind w:left="20"/>
              <w:jc w:val="both"/>
            </w:pPr>
            <w:r>
              <w:rPr>
                <w:rFonts w:ascii="Times New Roman"/>
                <w:b w:val="false"/>
                <w:i w:val="false"/>
                <w:color w:val="000000"/>
                <w:sz w:val="20"/>
              </w:rPr>
              <w:t>
Өткізілген тақырыптық көрмелер</w:t>
            </w:r>
            <w:r>
              <w:br/>
            </w:r>
            <w:r>
              <w:rPr>
                <w:rFonts w:ascii="Times New Roman"/>
                <w:b w:val="false"/>
                <w:i w:val="false"/>
                <w:color w:val="000000"/>
                <w:sz w:val="20"/>
              </w:rPr>
              <w:t>
Проведено тематических выставок</w:t>
            </w:r>
          </w:p>
          <w:bookmarkEnd w:id="2245"/>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2246"/>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bookmarkEnd w:id="2246"/>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2247"/>
          <w:p>
            <w:pPr>
              <w:spacing w:after="20"/>
              <w:ind w:left="20"/>
              <w:jc w:val="both"/>
            </w:pPr>
            <w:r>
              <w:rPr>
                <w:rFonts w:ascii="Times New Roman"/>
                <w:b w:val="false"/>
                <w:i w:val="false"/>
                <w:color w:val="000000"/>
                <w:sz w:val="20"/>
              </w:rPr>
              <w:t>
Оқылған лекциялар</w:t>
            </w:r>
            <w:r>
              <w:br/>
            </w:r>
            <w:r>
              <w:rPr>
                <w:rFonts w:ascii="Times New Roman"/>
                <w:b w:val="false"/>
                <w:i w:val="false"/>
                <w:color w:val="000000"/>
                <w:sz w:val="20"/>
              </w:rPr>
              <w:t>
Прочитано лекций</w:t>
            </w:r>
          </w:p>
          <w:bookmarkEnd w:id="2247"/>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2248"/>
          <w:p>
            <w:pPr>
              <w:spacing w:after="20"/>
              <w:ind w:left="20"/>
              <w:jc w:val="both"/>
            </w:pPr>
            <w:r>
              <w:rPr>
                <w:rFonts w:ascii="Times New Roman"/>
                <w:b w:val="false"/>
                <w:i w:val="false"/>
                <w:color w:val="000000"/>
                <w:sz w:val="20"/>
              </w:rPr>
              <w:t>
Өткізілген әңгімелер, консультациялар</w:t>
            </w:r>
            <w:r>
              <w:br/>
            </w:r>
            <w:r>
              <w:rPr>
                <w:rFonts w:ascii="Times New Roman"/>
                <w:b w:val="false"/>
                <w:i w:val="false"/>
                <w:color w:val="000000"/>
                <w:sz w:val="20"/>
              </w:rPr>
              <w:t>
Проведено бесед, консультаций</w:t>
            </w:r>
          </w:p>
          <w:bookmarkEnd w:id="2248"/>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2249"/>
          <w:p>
            <w:pPr>
              <w:spacing w:after="20"/>
              <w:ind w:left="20"/>
              <w:jc w:val="both"/>
            </w:pPr>
            <w:r>
              <w:rPr>
                <w:rFonts w:ascii="Times New Roman"/>
                <w:b w:val="false"/>
                <w:i w:val="false"/>
                <w:color w:val="000000"/>
                <w:sz w:val="20"/>
              </w:rPr>
              <w:t>
Өткізілген семинарлар</w:t>
            </w:r>
            <w:r>
              <w:br/>
            </w:r>
            <w:r>
              <w:rPr>
                <w:rFonts w:ascii="Times New Roman"/>
                <w:b w:val="false"/>
                <w:i w:val="false"/>
                <w:color w:val="000000"/>
                <w:sz w:val="20"/>
              </w:rPr>
              <w:t>
Проведено семинаров</w:t>
            </w:r>
          </w:p>
          <w:bookmarkEnd w:id="2249"/>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2250"/>
          <w:p>
            <w:pPr>
              <w:spacing w:after="20"/>
              <w:ind w:left="20"/>
              <w:jc w:val="both"/>
            </w:pPr>
            <w:r>
              <w:rPr>
                <w:rFonts w:ascii="Times New Roman"/>
                <w:b w:val="false"/>
                <w:i w:val="false"/>
                <w:color w:val="000000"/>
                <w:sz w:val="20"/>
              </w:rPr>
              <w:t>
БАҚ-та мақала жариялау, сөйлеу</w:t>
            </w:r>
            <w:r>
              <w:br/>
            </w:r>
            <w:r>
              <w:rPr>
                <w:rFonts w:ascii="Times New Roman"/>
                <w:b w:val="false"/>
                <w:i w:val="false"/>
                <w:color w:val="000000"/>
                <w:sz w:val="20"/>
              </w:rPr>
              <w:t>
Проведено выступлений в СМИ</w:t>
            </w:r>
          </w:p>
          <w:bookmarkEnd w:id="2250"/>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2251"/>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xml:space="preserve">
из них: </w:t>
            </w:r>
          </w:p>
          <w:bookmarkEnd w:id="2251"/>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2252"/>
          <w:p>
            <w:pPr>
              <w:spacing w:after="20"/>
              <w:ind w:left="20"/>
              <w:jc w:val="both"/>
            </w:pPr>
            <w:r>
              <w:rPr>
                <w:rFonts w:ascii="Times New Roman"/>
                <w:b w:val="false"/>
                <w:i w:val="false"/>
                <w:color w:val="000000"/>
                <w:sz w:val="20"/>
              </w:rPr>
              <w:t>
газеттердегі, журналдардағы мақалалар</w:t>
            </w:r>
            <w:r>
              <w:br/>
            </w:r>
            <w:r>
              <w:rPr>
                <w:rFonts w:ascii="Times New Roman"/>
                <w:b w:val="false"/>
                <w:i w:val="false"/>
                <w:color w:val="000000"/>
                <w:sz w:val="20"/>
              </w:rPr>
              <w:t>
статьи в газетах, журналах</w:t>
            </w:r>
          </w:p>
          <w:bookmarkEnd w:id="2252"/>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2253"/>
          <w:p>
            <w:pPr>
              <w:spacing w:after="20"/>
              <w:ind w:left="20"/>
              <w:jc w:val="both"/>
            </w:pPr>
            <w:r>
              <w:rPr>
                <w:rFonts w:ascii="Times New Roman"/>
                <w:b w:val="false"/>
                <w:i w:val="false"/>
                <w:color w:val="000000"/>
                <w:sz w:val="20"/>
              </w:rPr>
              <w:t>
радиодан сөйлеу</w:t>
            </w:r>
            <w:r>
              <w:br/>
            </w:r>
            <w:r>
              <w:rPr>
                <w:rFonts w:ascii="Times New Roman"/>
                <w:b w:val="false"/>
                <w:i w:val="false"/>
                <w:color w:val="000000"/>
                <w:sz w:val="20"/>
              </w:rPr>
              <w:t>
выступления на радио</w:t>
            </w:r>
          </w:p>
          <w:bookmarkEnd w:id="2253"/>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2254"/>
          <w:p>
            <w:pPr>
              <w:spacing w:after="20"/>
              <w:ind w:left="20"/>
              <w:jc w:val="both"/>
            </w:pPr>
            <w:r>
              <w:rPr>
                <w:rFonts w:ascii="Times New Roman"/>
                <w:b w:val="false"/>
                <w:i w:val="false"/>
                <w:color w:val="000000"/>
                <w:sz w:val="20"/>
              </w:rPr>
              <w:t>
теледидардан сөйлеу</w:t>
            </w:r>
            <w:r>
              <w:br/>
            </w:r>
            <w:r>
              <w:rPr>
                <w:rFonts w:ascii="Times New Roman"/>
                <w:b w:val="false"/>
                <w:i w:val="false"/>
                <w:color w:val="000000"/>
                <w:sz w:val="20"/>
              </w:rPr>
              <w:t>
выступления на телевидении</w:t>
            </w:r>
          </w:p>
          <w:bookmarkEnd w:id="2254"/>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2255"/>
          <w:p>
            <w:pPr>
              <w:spacing w:after="20"/>
              <w:ind w:left="20"/>
              <w:jc w:val="both"/>
            </w:pPr>
            <w:r>
              <w:rPr>
                <w:rFonts w:ascii="Times New Roman"/>
                <w:b w:val="false"/>
                <w:i w:val="false"/>
                <w:color w:val="000000"/>
                <w:sz w:val="20"/>
              </w:rPr>
              <w:t>
Шығарылған буклеттер</w:t>
            </w:r>
            <w:r>
              <w:br/>
            </w:r>
            <w:r>
              <w:rPr>
                <w:rFonts w:ascii="Times New Roman"/>
                <w:b w:val="false"/>
                <w:i w:val="false"/>
                <w:color w:val="000000"/>
                <w:sz w:val="20"/>
              </w:rPr>
              <w:t>
Выпущено буклетов</w:t>
            </w:r>
          </w:p>
          <w:bookmarkEnd w:id="2255"/>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2256"/>
          <w:p>
            <w:pPr>
              <w:spacing w:after="20"/>
              <w:ind w:left="20"/>
              <w:jc w:val="both"/>
            </w:pPr>
            <w:r>
              <w:rPr>
                <w:rFonts w:ascii="Times New Roman"/>
                <w:b w:val="false"/>
                <w:i w:val="false"/>
                <w:color w:val="000000"/>
                <w:sz w:val="20"/>
              </w:rPr>
              <w:t>
Өткізілген экскурсиялар – барлығы</w:t>
            </w:r>
            <w:r>
              <w:br/>
            </w:r>
            <w:r>
              <w:rPr>
                <w:rFonts w:ascii="Times New Roman"/>
                <w:b w:val="false"/>
                <w:i w:val="false"/>
                <w:color w:val="000000"/>
                <w:sz w:val="20"/>
              </w:rPr>
              <w:t>
Проведено экскурсий - всего</w:t>
            </w:r>
          </w:p>
          <w:bookmarkEnd w:id="2256"/>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2257"/>
          <w:p>
            <w:pPr>
              <w:spacing w:after="20"/>
              <w:ind w:left="20"/>
              <w:jc w:val="both"/>
            </w:pPr>
            <w:r>
              <w:rPr>
                <w:rFonts w:ascii="Times New Roman"/>
                <w:b w:val="false"/>
                <w:i w:val="false"/>
                <w:color w:val="000000"/>
                <w:sz w:val="20"/>
              </w:rPr>
              <w:t>
оның ішінде оқу экскурсиялары</w:t>
            </w:r>
            <w:r>
              <w:br/>
            </w:r>
            <w:r>
              <w:rPr>
                <w:rFonts w:ascii="Times New Roman"/>
                <w:b w:val="false"/>
                <w:i w:val="false"/>
                <w:color w:val="000000"/>
                <w:sz w:val="20"/>
              </w:rPr>
              <w:t>
в том числе учебных</w:t>
            </w:r>
          </w:p>
          <w:bookmarkEnd w:id="2257"/>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2258"/>
          <w:p>
            <w:pPr>
              <w:spacing w:after="20"/>
              <w:ind w:left="20"/>
              <w:jc w:val="both"/>
            </w:pPr>
            <w:r>
              <w:rPr>
                <w:rFonts w:ascii="Times New Roman"/>
                <w:b w:val="false"/>
                <w:i w:val="false"/>
                <w:color w:val="000000"/>
                <w:sz w:val="20"/>
              </w:rPr>
              <w:t>
Іс-шаралар атауы</w:t>
            </w:r>
            <w:r>
              <w:br/>
            </w:r>
            <w:r>
              <w:rPr>
                <w:rFonts w:ascii="Times New Roman"/>
                <w:b w:val="false"/>
                <w:i w:val="false"/>
                <w:color w:val="000000"/>
                <w:sz w:val="20"/>
              </w:rPr>
              <w:t>
Наименование мероприятий</w:t>
            </w:r>
          </w:p>
          <w:bookmarkEnd w:id="2258"/>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2259"/>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bookmarkEnd w:id="2259"/>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2260"/>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Единицы измерения</w:t>
            </w:r>
          </w:p>
          <w:bookmarkEnd w:id="2260"/>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2261"/>
          <w:p>
            <w:pPr>
              <w:spacing w:after="20"/>
              <w:ind w:left="20"/>
              <w:jc w:val="both"/>
            </w:pPr>
            <w:r>
              <w:rPr>
                <w:rFonts w:ascii="Times New Roman"/>
                <w:b w:val="false"/>
                <w:i w:val="false"/>
                <w:color w:val="000000"/>
                <w:sz w:val="20"/>
              </w:rPr>
              <w:t>
Жоспарланғаны</w:t>
            </w:r>
            <w:r>
              <w:br/>
            </w:r>
            <w:r>
              <w:rPr>
                <w:rFonts w:ascii="Times New Roman"/>
                <w:b w:val="false"/>
                <w:i w:val="false"/>
                <w:color w:val="000000"/>
                <w:sz w:val="20"/>
              </w:rPr>
              <w:t>
Запланировано</w:t>
            </w:r>
          </w:p>
          <w:bookmarkEnd w:id="2261"/>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2262"/>
          <w:p>
            <w:pPr>
              <w:spacing w:after="20"/>
              <w:ind w:left="20"/>
              <w:jc w:val="both"/>
            </w:pPr>
            <w:r>
              <w:rPr>
                <w:rFonts w:ascii="Times New Roman"/>
                <w:b w:val="false"/>
                <w:i w:val="false"/>
                <w:color w:val="000000"/>
                <w:sz w:val="20"/>
              </w:rPr>
              <w:t>
Нақты орындалғаны</w:t>
            </w:r>
            <w:r>
              <w:br/>
            </w:r>
            <w:r>
              <w:rPr>
                <w:rFonts w:ascii="Times New Roman"/>
                <w:b w:val="false"/>
                <w:i w:val="false"/>
                <w:color w:val="000000"/>
                <w:sz w:val="20"/>
              </w:rPr>
              <w:t>
Фактически выполнено</w:t>
            </w:r>
          </w:p>
          <w:bookmarkEnd w:id="2262"/>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2263"/>
          <w:p>
            <w:pPr>
              <w:spacing w:after="20"/>
              <w:ind w:left="20"/>
              <w:jc w:val="both"/>
            </w:pPr>
            <w:r>
              <w:rPr>
                <w:rFonts w:ascii="Times New Roman"/>
                <w:b w:val="false"/>
                <w:i w:val="false"/>
                <w:color w:val="000000"/>
                <w:sz w:val="20"/>
              </w:rPr>
              <w:t>
Экскурсияға қатысушылар саны</w:t>
            </w:r>
            <w:r>
              <w:br/>
            </w:r>
            <w:r>
              <w:rPr>
                <w:rFonts w:ascii="Times New Roman"/>
                <w:b w:val="false"/>
                <w:i w:val="false"/>
                <w:color w:val="000000"/>
                <w:sz w:val="20"/>
              </w:rPr>
              <w:t>
Количество участников экскурсий</w:t>
            </w:r>
          </w:p>
          <w:bookmarkEnd w:id="2263"/>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2264"/>
          <w:p>
            <w:pPr>
              <w:spacing w:after="20"/>
              <w:ind w:left="20"/>
              <w:jc w:val="both"/>
            </w:pPr>
            <w:r>
              <w:rPr>
                <w:rFonts w:ascii="Times New Roman"/>
                <w:b w:val="false"/>
                <w:i w:val="false"/>
                <w:color w:val="000000"/>
                <w:sz w:val="20"/>
              </w:rPr>
              <w:t>
адам</w:t>
            </w:r>
            <w:r>
              <w:br/>
            </w:r>
            <w:r>
              <w:rPr>
                <w:rFonts w:ascii="Times New Roman"/>
                <w:b w:val="false"/>
                <w:i w:val="false"/>
                <w:color w:val="000000"/>
                <w:sz w:val="20"/>
              </w:rPr>
              <w:t>
человек</w:t>
            </w:r>
          </w:p>
          <w:bookmarkEnd w:id="2264"/>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2265"/>
          <w:p>
            <w:pPr>
              <w:spacing w:after="20"/>
              <w:ind w:left="20"/>
              <w:jc w:val="both"/>
            </w:pPr>
            <w:r>
              <w:rPr>
                <w:rFonts w:ascii="Times New Roman"/>
                <w:b w:val="false"/>
                <w:i w:val="false"/>
                <w:color w:val="000000"/>
                <w:sz w:val="20"/>
              </w:rPr>
              <w:t>
Оқу практикаларына қатысушылар саны</w:t>
            </w:r>
            <w:r>
              <w:br/>
            </w:r>
            <w:r>
              <w:rPr>
                <w:rFonts w:ascii="Times New Roman"/>
                <w:b w:val="false"/>
                <w:i w:val="false"/>
                <w:color w:val="000000"/>
                <w:sz w:val="20"/>
              </w:rPr>
              <w:t>
Количество участников учебных практик</w:t>
            </w:r>
          </w:p>
          <w:bookmarkEnd w:id="2265"/>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2266"/>
          <w:p>
            <w:pPr>
              <w:spacing w:after="20"/>
              <w:ind w:left="20"/>
              <w:jc w:val="both"/>
            </w:pPr>
            <w:r>
              <w:rPr>
                <w:rFonts w:ascii="Times New Roman"/>
                <w:b w:val="false"/>
                <w:i w:val="false"/>
                <w:color w:val="000000"/>
                <w:sz w:val="20"/>
              </w:rPr>
              <w:t>
Экологиялық-ағарту іс-шараларынан алынған қаражат</w:t>
            </w:r>
            <w:r>
              <w:br/>
            </w:r>
            <w:r>
              <w:rPr>
                <w:rFonts w:ascii="Times New Roman"/>
                <w:b w:val="false"/>
                <w:i w:val="false"/>
                <w:color w:val="000000"/>
                <w:sz w:val="20"/>
              </w:rPr>
              <w:t>
Получено средств от эколого-просветительных мероприятий</w:t>
            </w:r>
          </w:p>
          <w:bookmarkEnd w:id="2266"/>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2267"/>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тысяч тенге</w:t>
            </w:r>
          </w:p>
          <w:bookmarkEnd w:id="2267"/>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2268"/>
          <w:p>
            <w:pPr>
              <w:spacing w:after="20"/>
              <w:ind w:left="20"/>
              <w:jc w:val="both"/>
            </w:pPr>
            <w:r>
              <w:rPr>
                <w:rFonts w:ascii="Times New Roman"/>
                <w:b w:val="false"/>
                <w:i w:val="false"/>
                <w:color w:val="000000"/>
                <w:sz w:val="20"/>
              </w:rPr>
              <w:t>
3. Туристік және рекреациялық іс-шаралар</w:t>
            </w:r>
            <w:r>
              <w:br/>
            </w:r>
            <w:r>
              <w:rPr>
                <w:rFonts w:ascii="Times New Roman"/>
                <w:b w:val="false"/>
                <w:i w:val="false"/>
                <w:color w:val="000000"/>
                <w:sz w:val="20"/>
              </w:rPr>
              <w:t>
Туристские и рекреационные мероприятия</w:t>
            </w:r>
          </w:p>
          <w:bookmarkEnd w:id="2268"/>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2269"/>
          <w:p>
            <w:pPr>
              <w:spacing w:after="20"/>
              <w:ind w:left="20"/>
              <w:jc w:val="both"/>
            </w:pPr>
            <w:r>
              <w:rPr>
                <w:rFonts w:ascii="Times New Roman"/>
                <w:b w:val="false"/>
                <w:i w:val="false"/>
                <w:color w:val="000000"/>
                <w:sz w:val="20"/>
              </w:rPr>
              <w:t>
Аумақтарда болу – барлығы</w:t>
            </w:r>
            <w:r>
              <w:br/>
            </w:r>
            <w:r>
              <w:rPr>
                <w:rFonts w:ascii="Times New Roman"/>
                <w:b w:val="false"/>
                <w:i w:val="false"/>
                <w:color w:val="000000"/>
                <w:sz w:val="20"/>
              </w:rPr>
              <w:t>
Посещение территорий - всего</w:t>
            </w:r>
          </w:p>
          <w:bookmarkEnd w:id="2269"/>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2270"/>
          <w:p>
            <w:pPr>
              <w:spacing w:after="20"/>
              <w:ind w:left="20"/>
              <w:jc w:val="both"/>
            </w:pPr>
            <w:r>
              <w:rPr>
                <w:rFonts w:ascii="Times New Roman"/>
                <w:b w:val="false"/>
                <w:i w:val="false"/>
                <w:color w:val="000000"/>
                <w:sz w:val="20"/>
              </w:rPr>
              <w:t>
адам</w:t>
            </w:r>
            <w:r>
              <w:br/>
            </w:r>
            <w:r>
              <w:rPr>
                <w:rFonts w:ascii="Times New Roman"/>
                <w:b w:val="false"/>
                <w:i w:val="false"/>
                <w:color w:val="000000"/>
                <w:sz w:val="20"/>
              </w:rPr>
              <w:t>
человек</w:t>
            </w:r>
          </w:p>
          <w:bookmarkEnd w:id="2270"/>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2271"/>
          <w:p>
            <w:pPr>
              <w:spacing w:after="20"/>
              <w:ind w:left="20"/>
              <w:jc w:val="both"/>
            </w:pPr>
            <w:r>
              <w:rPr>
                <w:rFonts w:ascii="Times New Roman"/>
                <w:b w:val="false"/>
                <w:i w:val="false"/>
                <w:color w:val="000000"/>
                <w:sz w:val="20"/>
              </w:rPr>
              <w:t>
Туристік маршруттардың саны</w:t>
            </w:r>
            <w:r>
              <w:br/>
            </w:r>
            <w:r>
              <w:rPr>
                <w:rFonts w:ascii="Times New Roman"/>
                <w:b w:val="false"/>
                <w:i w:val="false"/>
                <w:color w:val="000000"/>
                <w:sz w:val="20"/>
              </w:rPr>
              <w:t>
Количество туристских маршрутов</w:t>
            </w:r>
          </w:p>
          <w:bookmarkEnd w:id="2271"/>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 w:id="2272"/>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bookmarkEnd w:id="2272"/>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2273"/>
          <w:p>
            <w:pPr>
              <w:spacing w:after="20"/>
              <w:ind w:left="20"/>
              <w:jc w:val="both"/>
            </w:pPr>
            <w:r>
              <w:rPr>
                <w:rFonts w:ascii="Times New Roman"/>
                <w:b w:val="false"/>
                <w:i w:val="false"/>
                <w:color w:val="000000"/>
                <w:sz w:val="20"/>
              </w:rPr>
              <w:t>
Экскурсиялық соқпақтар (маршруттар) саны</w:t>
            </w:r>
            <w:r>
              <w:br/>
            </w:r>
            <w:r>
              <w:rPr>
                <w:rFonts w:ascii="Times New Roman"/>
                <w:b w:val="false"/>
                <w:i w:val="false"/>
                <w:color w:val="000000"/>
                <w:sz w:val="20"/>
              </w:rPr>
              <w:t>
Количество экскурсионных троп (маршрутов)</w:t>
            </w:r>
          </w:p>
          <w:bookmarkEnd w:id="2273"/>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2274"/>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bookmarkEnd w:id="2274"/>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2275"/>
          <w:p>
            <w:pPr>
              <w:spacing w:after="20"/>
              <w:ind w:left="20"/>
              <w:jc w:val="both"/>
            </w:pPr>
            <w:r>
              <w:rPr>
                <w:rFonts w:ascii="Times New Roman"/>
                <w:b w:val="false"/>
                <w:i w:val="false"/>
                <w:color w:val="000000"/>
                <w:sz w:val="20"/>
              </w:rPr>
              <w:t>
Маршруттардың (соқпақтардың) ұзындығы–барлығы</w:t>
            </w:r>
            <w:r>
              <w:br/>
            </w:r>
            <w:r>
              <w:rPr>
                <w:rFonts w:ascii="Times New Roman"/>
                <w:b w:val="false"/>
                <w:i w:val="false"/>
                <w:color w:val="000000"/>
                <w:sz w:val="20"/>
              </w:rPr>
              <w:t>
Протяженность маршрутов (троп)- всего</w:t>
            </w:r>
          </w:p>
          <w:bookmarkEnd w:id="2275"/>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2276"/>
          <w:p>
            <w:pPr>
              <w:spacing w:after="20"/>
              <w:ind w:left="20"/>
              <w:jc w:val="both"/>
            </w:pPr>
            <w:r>
              <w:rPr>
                <w:rFonts w:ascii="Times New Roman"/>
                <w:b w:val="false"/>
                <w:i w:val="false"/>
                <w:color w:val="000000"/>
                <w:sz w:val="20"/>
              </w:rPr>
              <w:t>
километр</w:t>
            </w:r>
            <w:r>
              <w:br/>
            </w:r>
            <w:r>
              <w:rPr>
                <w:rFonts w:ascii="Times New Roman"/>
                <w:b w:val="false"/>
                <w:i w:val="false"/>
                <w:color w:val="000000"/>
                <w:sz w:val="20"/>
              </w:rPr>
              <w:t>
километр</w:t>
            </w:r>
          </w:p>
          <w:bookmarkEnd w:id="2276"/>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2277"/>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xml:space="preserve">
из них: </w:t>
            </w:r>
          </w:p>
          <w:bookmarkEnd w:id="2277"/>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2278"/>
          <w:p>
            <w:pPr>
              <w:spacing w:after="20"/>
              <w:ind w:left="20"/>
              <w:jc w:val="both"/>
            </w:pPr>
            <w:r>
              <w:rPr>
                <w:rFonts w:ascii="Times New Roman"/>
                <w:b w:val="false"/>
                <w:i w:val="false"/>
                <w:color w:val="000000"/>
                <w:sz w:val="20"/>
              </w:rPr>
              <w:t>
ат, велисопед</w:t>
            </w:r>
            <w:r>
              <w:br/>
            </w:r>
            <w:r>
              <w:rPr>
                <w:rFonts w:ascii="Times New Roman"/>
                <w:b w:val="false"/>
                <w:i w:val="false"/>
                <w:color w:val="000000"/>
                <w:sz w:val="20"/>
              </w:rPr>
              <w:t>
конных, велосипедных</w:t>
            </w:r>
          </w:p>
          <w:bookmarkEnd w:id="2278"/>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2279"/>
          <w:p>
            <w:pPr>
              <w:spacing w:after="20"/>
              <w:ind w:left="20"/>
              <w:jc w:val="both"/>
            </w:pPr>
            <w:r>
              <w:rPr>
                <w:rFonts w:ascii="Times New Roman"/>
                <w:b w:val="false"/>
                <w:i w:val="false"/>
                <w:color w:val="000000"/>
                <w:sz w:val="20"/>
              </w:rPr>
              <w:t>
километр</w:t>
            </w:r>
            <w:r>
              <w:br/>
            </w:r>
            <w:r>
              <w:rPr>
                <w:rFonts w:ascii="Times New Roman"/>
                <w:b w:val="false"/>
                <w:i w:val="false"/>
                <w:color w:val="000000"/>
                <w:sz w:val="20"/>
              </w:rPr>
              <w:t>
километр</w:t>
            </w:r>
          </w:p>
          <w:bookmarkEnd w:id="2279"/>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2280"/>
          <w:p>
            <w:pPr>
              <w:spacing w:after="20"/>
              <w:ind w:left="20"/>
              <w:jc w:val="both"/>
            </w:pPr>
            <w:r>
              <w:rPr>
                <w:rFonts w:ascii="Times New Roman"/>
                <w:b w:val="false"/>
                <w:i w:val="false"/>
                <w:color w:val="000000"/>
                <w:sz w:val="20"/>
              </w:rPr>
              <w:t>
жаяу</w:t>
            </w:r>
            <w:r>
              <w:br/>
            </w:r>
            <w:r>
              <w:rPr>
                <w:rFonts w:ascii="Times New Roman"/>
                <w:b w:val="false"/>
                <w:i w:val="false"/>
                <w:color w:val="000000"/>
                <w:sz w:val="20"/>
              </w:rPr>
              <w:t>
пеших</w:t>
            </w:r>
          </w:p>
          <w:bookmarkEnd w:id="2280"/>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2281"/>
          <w:p>
            <w:pPr>
              <w:spacing w:after="20"/>
              <w:ind w:left="20"/>
              <w:jc w:val="both"/>
            </w:pPr>
            <w:r>
              <w:rPr>
                <w:rFonts w:ascii="Times New Roman"/>
                <w:b w:val="false"/>
                <w:i w:val="false"/>
                <w:color w:val="000000"/>
                <w:sz w:val="20"/>
              </w:rPr>
              <w:t>
автокөлік, мотоцикл</w:t>
            </w:r>
            <w:r>
              <w:br/>
            </w:r>
            <w:r>
              <w:rPr>
                <w:rFonts w:ascii="Times New Roman"/>
                <w:b w:val="false"/>
                <w:i w:val="false"/>
                <w:color w:val="000000"/>
                <w:sz w:val="20"/>
              </w:rPr>
              <w:t>
автомобильных, мотоциклетных</w:t>
            </w:r>
          </w:p>
          <w:bookmarkEnd w:id="2281"/>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2282"/>
          <w:p>
            <w:pPr>
              <w:spacing w:after="20"/>
              <w:ind w:left="20"/>
              <w:jc w:val="both"/>
            </w:pPr>
            <w:r>
              <w:rPr>
                <w:rFonts w:ascii="Times New Roman"/>
                <w:b w:val="false"/>
                <w:i w:val="false"/>
                <w:color w:val="000000"/>
                <w:sz w:val="20"/>
              </w:rPr>
              <w:t>
желкенді қайық</w:t>
            </w:r>
            <w:r>
              <w:br/>
            </w:r>
            <w:r>
              <w:rPr>
                <w:rFonts w:ascii="Times New Roman"/>
                <w:b w:val="false"/>
                <w:i w:val="false"/>
                <w:color w:val="000000"/>
                <w:sz w:val="20"/>
              </w:rPr>
              <w:t>
парусных</w:t>
            </w:r>
          </w:p>
          <w:bookmarkEnd w:id="2282"/>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2283"/>
          <w:p>
            <w:pPr>
              <w:spacing w:after="20"/>
              <w:ind w:left="20"/>
              <w:jc w:val="both"/>
            </w:pPr>
            <w:r>
              <w:rPr>
                <w:rFonts w:ascii="Times New Roman"/>
                <w:b w:val="false"/>
                <w:i w:val="false"/>
                <w:color w:val="000000"/>
                <w:sz w:val="20"/>
              </w:rPr>
              <w:t>
аралас</w:t>
            </w:r>
            <w:r>
              <w:br/>
            </w:r>
            <w:r>
              <w:rPr>
                <w:rFonts w:ascii="Times New Roman"/>
                <w:b w:val="false"/>
                <w:i w:val="false"/>
                <w:color w:val="000000"/>
                <w:sz w:val="20"/>
              </w:rPr>
              <w:t>
комбинированных</w:t>
            </w:r>
          </w:p>
          <w:bookmarkEnd w:id="2283"/>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2284"/>
          <w:p>
            <w:pPr>
              <w:spacing w:after="20"/>
              <w:ind w:left="20"/>
              <w:jc w:val="both"/>
            </w:pPr>
            <w:r>
              <w:rPr>
                <w:rFonts w:ascii="Times New Roman"/>
                <w:b w:val="false"/>
                <w:i w:val="false"/>
                <w:color w:val="000000"/>
                <w:sz w:val="20"/>
              </w:rPr>
              <w:t>
Маршруттарда (соқпақтарда) қызмет көрсетілген адамдар саны–барлығы</w:t>
            </w:r>
            <w:r>
              <w:br/>
            </w:r>
            <w:r>
              <w:rPr>
                <w:rFonts w:ascii="Times New Roman"/>
                <w:b w:val="false"/>
                <w:i w:val="false"/>
                <w:color w:val="000000"/>
                <w:sz w:val="20"/>
              </w:rPr>
              <w:t>
Количество человек, обслуженных на маршрутах (тропах) – всего</w:t>
            </w:r>
          </w:p>
          <w:bookmarkEnd w:id="2284"/>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2285"/>
          <w:p>
            <w:pPr>
              <w:spacing w:after="20"/>
              <w:ind w:left="20"/>
              <w:jc w:val="both"/>
            </w:pPr>
            <w:r>
              <w:rPr>
                <w:rFonts w:ascii="Times New Roman"/>
                <w:b w:val="false"/>
                <w:i w:val="false"/>
                <w:color w:val="000000"/>
                <w:sz w:val="20"/>
              </w:rPr>
              <w:t>
адам</w:t>
            </w:r>
            <w:r>
              <w:br/>
            </w:r>
            <w:r>
              <w:rPr>
                <w:rFonts w:ascii="Times New Roman"/>
                <w:b w:val="false"/>
                <w:i w:val="false"/>
                <w:color w:val="000000"/>
                <w:sz w:val="20"/>
              </w:rPr>
              <w:t>
человек</w:t>
            </w:r>
          </w:p>
          <w:bookmarkEnd w:id="2285"/>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2286"/>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xml:space="preserve">
из них: </w:t>
            </w:r>
          </w:p>
          <w:bookmarkEnd w:id="2286"/>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2287"/>
          <w:p>
            <w:pPr>
              <w:spacing w:after="20"/>
              <w:ind w:left="20"/>
              <w:jc w:val="both"/>
            </w:pPr>
            <w:r>
              <w:rPr>
                <w:rFonts w:ascii="Times New Roman"/>
                <w:b w:val="false"/>
                <w:i w:val="false"/>
                <w:color w:val="000000"/>
                <w:sz w:val="20"/>
              </w:rPr>
              <w:t>
ат, велисопед</w:t>
            </w:r>
            <w:r>
              <w:br/>
            </w:r>
            <w:r>
              <w:rPr>
                <w:rFonts w:ascii="Times New Roman"/>
                <w:b w:val="false"/>
                <w:i w:val="false"/>
                <w:color w:val="000000"/>
                <w:sz w:val="20"/>
              </w:rPr>
              <w:t>
на конных, велосипедных</w:t>
            </w:r>
          </w:p>
          <w:bookmarkEnd w:id="2287"/>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2288"/>
          <w:p>
            <w:pPr>
              <w:spacing w:after="20"/>
              <w:ind w:left="20"/>
              <w:jc w:val="both"/>
            </w:pPr>
            <w:r>
              <w:rPr>
                <w:rFonts w:ascii="Times New Roman"/>
                <w:b w:val="false"/>
                <w:i w:val="false"/>
                <w:color w:val="000000"/>
                <w:sz w:val="20"/>
              </w:rPr>
              <w:t>
жаяу</w:t>
            </w:r>
            <w:r>
              <w:br/>
            </w:r>
            <w:r>
              <w:rPr>
                <w:rFonts w:ascii="Times New Roman"/>
                <w:b w:val="false"/>
                <w:i w:val="false"/>
                <w:color w:val="000000"/>
                <w:sz w:val="20"/>
              </w:rPr>
              <w:t>
на пеших</w:t>
            </w:r>
          </w:p>
          <w:bookmarkEnd w:id="2288"/>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2289"/>
          <w:p>
            <w:pPr>
              <w:spacing w:after="20"/>
              <w:ind w:left="20"/>
              <w:jc w:val="both"/>
            </w:pPr>
            <w:r>
              <w:rPr>
                <w:rFonts w:ascii="Times New Roman"/>
                <w:b w:val="false"/>
                <w:i w:val="false"/>
                <w:color w:val="000000"/>
                <w:sz w:val="20"/>
              </w:rPr>
              <w:t>
автокөлік, мотоцикл</w:t>
            </w:r>
            <w:r>
              <w:br/>
            </w:r>
            <w:r>
              <w:rPr>
                <w:rFonts w:ascii="Times New Roman"/>
                <w:b w:val="false"/>
                <w:i w:val="false"/>
                <w:color w:val="000000"/>
                <w:sz w:val="20"/>
              </w:rPr>
              <w:t>
на автомобильных, мотоциклетных</w:t>
            </w:r>
          </w:p>
          <w:bookmarkEnd w:id="2289"/>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2290"/>
          <w:p>
            <w:pPr>
              <w:spacing w:after="20"/>
              <w:ind w:left="20"/>
              <w:jc w:val="both"/>
            </w:pPr>
            <w:r>
              <w:rPr>
                <w:rFonts w:ascii="Times New Roman"/>
                <w:b w:val="false"/>
                <w:i w:val="false"/>
                <w:color w:val="000000"/>
                <w:sz w:val="20"/>
              </w:rPr>
              <w:t>
желкенді қайық</w:t>
            </w:r>
            <w:r>
              <w:br/>
            </w:r>
            <w:r>
              <w:rPr>
                <w:rFonts w:ascii="Times New Roman"/>
                <w:b w:val="false"/>
                <w:i w:val="false"/>
                <w:color w:val="000000"/>
                <w:sz w:val="20"/>
              </w:rPr>
              <w:t>
на парусных</w:t>
            </w:r>
          </w:p>
          <w:bookmarkEnd w:id="2290"/>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2291"/>
          <w:p>
            <w:pPr>
              <w:spacing w:after="20"/>
              <w:ind w:left="20"/>
              <w:jc w:val="both"/>
            </w:pPr>
            <w:r>
              <w:rPr>
                <w:rFonts w:ascii="Times New Roman"/>
                <w:b w:val="false"/>
                <w:i w:val="false"/>
                <w:color w:val="000000"/>
                <w:sz w:val="20"/>
              </w:rPr>
              <w:t>
аралас</w:t>
            </w:r>
            <w:r>
              <w:br/>
            </w:r>
            <w:r>
              <w:rPr>
                <w:rFonts w:ascii="Times New Roman"/>
                <w:b w:val="false"/>
                <w:i w:val="false"/>
                <w:color w:val="000000"/>
                <w:sz w:val="20"/>
              </w:rPr>
              <w:t>
на комбинированных</w:t>
            </w:r>
          </w:p>
          <w:bookmarkEnd w:id="2291"/>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2292"/>
          <w:p>
            <w:pPr>
              <w:spacing w:after="20"/>
              <w:ind w:left="20"/>
              <w:jc w:val="both"/>
            </w:pPr>
            <w:r>
              <w:rPr>
                <w:rFonts w:ascii="Times New Roman"/>
                <w:b w:val="false"/>
                <w:i w:val="false"/>
                <w:color w:val="000000"/>
                <w:sz w:val="20"/>
              </w:rPr>
              <w:t>
Жабдықталды: тамашалау алаңқайлары және көрсету учаскелері</w:t>
            </w:r>
            <w:r>
              <w:br/>
            </w:r>
            <w:r>
              <w:rPr>
                <w:rFonts w:ascii="Times New Roman"/>
                <w:b w:val="false"/>
                <w:i w:val="false"/>
                <w:color w:val="000000"/>
                <w:sz w:val="20"/>
              </w:rPr>
              <w:t>
Оборудовано: смотровых площадок и  демонстрационных участков</w:t>
            </w:r>
          </w:p>
          <w:bookmarkEnd w:id="2292"/>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2293"/>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bookmarkEnd w:id="2293"/>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2294"/>
          <w:p>
            <w:pPr>
              <w:spacing w:after="20"/>
              <w:ind w:left="20"/>
              <w:jc w:val="both"/>
            </w:pPr>
            <w:r>
              <w:rPr>
                <w:rFonts w:ascii="Times New Roman"/>
                <w:b w:val="false"/>
                <w:i w:val="false"/>
                <w:color w:val="000000"/>
                <w:sz w:val="20"/>
              </w:rPr>
              <w:t>
аялдау алаңдары мен шатырлы лагерьлер</w:t>
            </w:r>
            <w:r>
              <w:br/>
            </w:r>
            <w:r>
              <w:rPr>
                <w:rFonts w:ascii="Times New Roman"/>
                <w:b w:val="false"/>
                <w:i w:val="false"/>
                <w:color w:val="000000"/>
                <w:sz w:val="20"/>
              </w:rPr>
              <w:t>
бивачных полян и палаточных лагерей</w:t>
            </w:r>
          </w:p>
          <w:bookmarkEnd w:id="2294"/>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2295"/>
          <w:p>
            <w:pPr>
              <w:spacing w:after="20"/>
              <w:ind w:left="20"/>
              <w:jc w:val="both"/>
            </w:pPr>
            <w:r>
              <w:rPr>
                <w:rFonts w:ascii="Times New Roman"/>
                <w:b w:val="false"/>
                <w:i w:val="false"/>
                <w:color w:val="000000"/>
                <w:sz w:val="20"/>
              </w:rPr>
              <w:t>
Іс-шаралар атауы</w:t>
            </w:r>
            <w:r>
              <w:br/>
            </w:r>
            <w:r>
              <w:rPr>
                <w:rFonts w:ascii="Times New Roman"/>
                <w:b w:val="false"/>
                <w:i w:val="false"/>
                <w:color w:val="000000"/>
                <w:sz w:val="20"/>
              </w:rPr>
              <w:t>
Наименование мероприятий</w:t>
            </w:r>
          </w:p>
          <w:bookmarkEnd w:id="2295"/>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2296"/>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bookmarkEnd w:id="2296"/>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2297"/>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Единицы измерения</w:t>
            </w:r>
          </w:p>
          <w:bookmarkEnd w:id="2297"/>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2298"/>
          <w:p>
            <w:pPr>
              <w:spacing w:after="20"/>
              <w:ind w:left="20"/>
              <w:jc w:val="both"/>
            </w:pPr>
            <w:r>
              <w:rPr>
                <w:rFonts w:ascii="Times New Roman"/>
                <w:b w:val="false"/>
                <w:i w:val="false"/>
                <w:color w:val="000000"/>
                <w:sz w:val="20"/>
              </w:rPr>
              <w:t>
Жоспарланғаны</w:t>
            </w:r>
            <w:r>
              <w:br/>
            </w:r>
            <w:r>
              <w:rPr>
                <w:rFonts w:ascii="Times New Roman"/>
                <w:b w:val="false"/>
                <w:i w:val="false"/>
                <w:color w:val="000000"/>
                <w:sz w:val="20"/>
              </w:rPr>
              <w:t>
Запланировано</w:t>
            </w:r>
          </w:p>
          <w:bookmarkEnd w:id="2298"/>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2299"/>
          <w:p>
            <w:pPr>
              <w:spacing w:after="20"/>
              <w:ind w:left="20"/>
              <w:jc w:val="both"/>
            </w:pPr>
            <w:r>
              <w:rPr>
                <w:rFonts w:ascii="Times New Roman"/>
                <w:b w:val="false"/>
                <w:i w:val="false"/>
                <w:color w:val="000000"/>
                <w:sz w:val="20"/>
              </w:rPr>
              <w:t>
Нақты орындалғаны</w:t>
            </w:r>
            <w:r>
              <w:br/>
            </w:r>
            <w:r>
              <w:rPr>
                <w:rFonts w:ascii="Times New Roman"/>
                <w:b w:val="false"/>
                <w:i w:val="false"/>
                <w:color w:val="000000"/>
                <w:sz w:val="20"/>
              </w:rPr>
              <w:t>
Фактически выполнено</w:t>
            </w:r>
          </w:p>
          <w:bookmarkEnd w:id="2299"/>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2300"/>
          <w:p>
            <w:pPr>
              <w:spacing w:after="20"/>
              <w:ind w:left="20"/>
              <w:jc w:val="both"/>
            </w:pPr>
            <w:r>
              <w:rPr>
                <w:rFonts w:ascii="Times New Roman"/>
                <w:b w:val="false"/>
                <w:i w:val="false"/>
                <w:color w:val="000000"/>
                <w:sz w:val="20"/>
              </w:rPr>
              <w:t>
автокөлік тұрағы</w:t>
            </w:r>
            <w:r>
              <w:br/>
            </w:r>
            <w:r>
              <w:rPr>
                <w:rFonts w:ascii="Times New Roman"/>
                <w:b w:val="false"/>
                <w:i w:val="false"/>
                <w:color w:val="000000"/>
                <w:sz w:val="20"/>
              </w:rPr>
              <w:t>
стоянок для автотранспорта</w:t>
            </w:r>
          </w:p>
          <w:bookmarkEnd w:id="2300"/>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2301"/>
          <w:p>
            <w:pPr>
              <w:spacing w:after="20"/>
              <w:ind w:left="20"/>
              <w:jc w:val="both"/>
            </w:pPr>
            <w:r>
              <w:rPr>
                <w:rFonts w:ascii="Times New Roman"/>
                <w:b w:val="false"/>
                <w:i w:val="false"/>
                <w:color w:val="000000"/>
                <w:sz w:val="20"/>
              </w:rPr>
              <w:t>
Кемпингтер, қонақүйлер, мотельдер, туристік базалар бар</w:t>
            </w:r>
            <w:r>
              <w:br/>
            </w:r>
            <w:r>
              <w:rPr>
                <w:rFonts w:ascii="Times New Roman"/>
                <w:b w:val="false"/>
                <w:i w:val="false"/>
                <w:color w:val="000000"/>
                <w:sz w:val="20"/>
              </w:rPr>
              <w:t>
Имеется кемпингов, гостиниц, мотелей, туристических баз</w:t>
            </w:r>
          </w:p>
          <w:bookmarkEnd w:id="2301"/>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2302"/>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bookmarkEnd w:id="2302"/>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2303"/>
          <w:p>
            <w:pPr>
              <w:spacing w:after="20"/>
              <w:ind w:left="20"/>
              <w:jc w:val="both"/>
            </w:pPr>
            <w:r>
              <w:rPr>
                <w:rFonts w:ascii="Times New Roman"/>
                <w:b w:val="false"/>
                <w:i w:val="false"/>
                <w:color w:val="000000"/>
                <w:sz w:val="20"/>
              </w:rPr>
              <w:t>
орын</w:t>
            </w:r>
            <w:r>
              <w:br/>
            </w:r>
            <w:r>
              <w:rPr>
                <w:rFonts w:ascii="Times New Roman"/>
                <w:b w:val="false"/>
                <w:i w:val="false"/>
                <w:color w:val="000000"/>
                <w:sz w:val="20"/>
              </w:rPr>
              <w:t>
мест</w:t>
            </w:r>
          </w:p>
          <w:bookmarkEnd w:id="2303"/>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2304"/>
          <w:p>
            <w:pPr>
              <w:spacing w:after="20"/>
              <w:ind w:left="20"/>
              <w:jc w:val="both"/>
            </w:pPr>
            <w:r>
              <w:rPr>
                <w:rFonts w:ascii="Times New Roman"/>
                <w:b w:val="false"/>
                <w:i w:val="false"/>
                <w:color w:val="000000"/>
                <w:sz w:val="20"/>
              </w:rPr>
              <w:t>
Қоғамдық тамақтандыру, сауда орындары бар</w:t>
            </w:r>
            <w:r>
              <w:br/>
            </w:r>
            <w:r>
              <w:rPr>
                <w:rFonts w:ascii="Times New Roman"/>
                <w:b w:val="false"/>
                <w:i w:val="false"/>
                <w:color w:val="000000"/>
                <w:sz w:val="20"/>
              </w:rPr>
              <w:t>
Имеется объектов общественного питания, торговли</w:t>
            </w:r>
          </w:p>
          <w:bookmarkEnd w:id="2304"/>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2305"/>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bookmarkEnd w:id="2305"/>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2306"/>
          <w:p>
            <w:pPr>
              <w:spacing w:after="20"/>
              <w:ind w:left="20"/>
              <w:jc w:val="both"/>
            </w:pPr>
            <w:r>
              <w:rPr>
                <w:rFonts w:ascii="Times New Roman"/>
                <w:b w:val="false"/>
                <w:i w:val="false"/>
                <w:color w:val="000000"/>
                <w:sz w:val="20"/>
              </w:rPr>
              <w:t>
Бақылау-өткізу бекеттері жұмыс істейді</w:t>
            </w:r>
            <w:r>
              <w:br/>
            </w:r>
            <w:r>
              <w:rPr>
                <w:rFonts w:ascii="Times New Roman"/>
                <w:b w:val="false"/>
                <w:i w:val="false"/>
                <w:color w:val="000000"/>
                <w:sz w:val="20"/>
              </w:rPr>
              <w:t>
Функционируют контрольно-пропускные пункты</w:t>
            </w:r>
          </w:p>
          <w:bookmarkEnd w:id="2306"/>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2307"/>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bookmarkEnd w:id="2307"/>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2308"/>
          <w:p>
            <w:pPr>
              <w:spacing w:after="20"/>
              <w:ind w:left="20"/>
              <w:jc w:val="both"/>
            </w:pPr>
            <w:r>
              <w:rPr>
                <w:rFonts w:ascii="Times New Roman"/>
                <w:b w:val="false"/>
                <w:i w:val="false"/>
                <w:color w:val="000000"/>
                <w:sz w:val="20"/>
              </w:rPr>
              <w:t>
Орнатылған аншлагтар, көрсеткіштер, ақпараттық стенділер</w:t>
            </w:r>
            <w:r>
              <w:br/>
            </w:r>
            <w:r>
              <w:rPr>
                <w:rFonts w:ascii="Times New Roman"/>
                <w:b w:val="false"/>
                <w:i w:val="false"/>
                <w:color w:val="000000"/>
                <w:sz w:val="20"/>
              </w:rPr>
              <w:t>
Установлено аншлагов, указателей, информационных стендов</w:t>
            </w:r>
          </w:p>
          <w:bookmarkEnd w:id="2308"/>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2309"/>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bookmarkEnd w:id="2309"/>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2310"/>
          <w:p>
            <w:pPr>
              <w:spacing w:after="20"/>
              <w:ind w:left="20"/>
              <w:jc w:val="both"/>
            </w:pPr>
            <w:r>
              <w:rPr>
                <w:rFonts w:ascii="Times New Roman"/>
                <w:b w:val="false"/>
                <w:i w:val="false"/>
                <w:color w:val="000000"/>
                <w:sz w:val="20"/>
              </w:rPr>
              <w:t>
Туристік және рекреациялық қызметтен алынды - барлығы:</w:t>
            </w:r>
            <w:r>
              <w:br/>
            </w:r>
            <w:r>
              <w:rPr>
                <w:rFonts w:ascii="Times New Roman"/>
                <w:b w:val="false"/>
                <w:i w:val="false"/>
                <w:color w:val="000000"/>
                <w:sz w:val="20"/>
              </w:rPr>
              <w:t>
Получено от туристской и рекреационной деятельности-всего:</w:t>
            </w:r>
          </w:p>
          <w:bookmarkEnd w:id="2310"/>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2311"/>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тысяч тенге</w:t>
            </w:r>
          </w:p>
          <w:bookmarkEnd w:id="2311"/>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2312"/>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bookmarkEnd w:id="2312"/>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2313"/>
          <w:p>
            <w:pPr>
              <w:spacing w:after="20"/>
              <w:ind w:left="20"/>
              <w:jc w:val="both"/>
            </w:pPr>
            <w:r>
              <w:rPr>
                <w:rFonts w:ascii="Times New Roman"/>
                <w:b w:val="false"/>
                <w:i w:val="false"/>
                <w:color w:val="000000"/>
                <w:sz w:val="20"/>
              </w:rPr>
              <w:t>
ақылы қызметтер көрсету есебінен</w:t>
            </w:r>
            <w:r>
              <w:br/>
            </w:r>
            <w:r>
              <w:rPr>
                <w:rFonts w:ascii="Times New Roman"/>
                <w:b w:val="false"/>
                <w:i w:val="false"/>
                <w:color w:val="000000"/>
                <w:sz w:val="20"/>
              </w:rPr>
              <w:t>
за счет оказания платных услуг</w:t>
            </w:r>
          </w:p>
          <w:bookmarkEnd w:id="2313"/>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2314"/>
          <w:p>
            <w:pPr>
              <w:spacing w:after="20"/>
              <w:ind w:left="20"/>
              <w:jc w:val="both"/>
            </w:pPr>
            <w:r>
              <w:rPr>
                <w:rFonts w:ascii="Times New Roman"/>
                <w:b w:val="false"/>
                <w:i w:val="false"/>
                <w:color w:val="000000"/>
                <w:sz w:val="20"/>
              </w:rPr>
              <w:t>
Ерекше қорғалатын табиғи аумақтардың рәміздерін пайдаланғаны үшін</w:t>
            </w:r>
            <w:r>
              <w:br/>
            </w:r>
            <w:r>
              <w:rPr>
                <w:rFonts w:ascii="Times New Roman"/>
                <w:b w:val="false"/>
                <w:i w:val="false"/>
                <w:color w:val="000000"/>
                <w:sz w:val="20"/>
              </w:rPr>
              <w:t>
За использование символики особо охраняемых природных территорий</w:t>
            </w:r>
          </w:p>
          <w:bookmarkEnd w:id="2314"/>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2315"/>
          <w:p>
            <w:pPr>
              <w:spacing w:after="20"/>
              <w:ind w:left="20"/>
              <w:jc w:val="both"/>
            </w:pPr>
            <w:r>
              <w:rPr>
                <w:rFonts w:ascii="Times New Roman"/>
                <w:b w:val="false"/>
                <w:i w:val="false"/>
                <w:color w:val="000000"/>
                <w:sz w:val="20"/>
              </w:rPr>
              <w:t>
ерекше қорғалатын табиғи аумақтарды пайдаланғаны үшін</w:t>
            </w:r>
            <w:r>
              <w:br/>
            </w:r>
            <w:r>
              <w:rPr>
                <w:rFonts w:ascii="Times New Roman"/>
                <w:b w:val="false"/>
                <w:i w:val="false"/>
                <w:color w:val="000000"/>
                <w:sz w:val="20"/>
              </w:rPr>
              <w:t>
за использование особо охраняемых природных территорий</w:t>
            </w:r>
          </w:p>
          <w:bookmarkEnd w:id="2315"/>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2316"/>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bookmarkEnd w:id="2316"/>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2317"/>
          <w:p>
            <w:pPr>
              <w:spacing w:after="20"/>
              <w:ind w:left="20"/>
              <w:jc w:val="both"/>
            </w:pPr>
            <w:r>
              <w:rPr>
                <w:rFonts w:ascii="Times New Roman"/>
                <w:b w:val="false"/>
                <w:i w:val="false"/>
                <w:color w:val="000000"/>
                <w:sz w:val="20"/>
              </w:rPr>
              <w:t>
туристік және рекреациялық қызметті жүзеге асырғанда</w:t>
            </w:r>
            <w:r>
              <w:br/>
            </w:r>
            <w:r>
              <w:rPr>
                <w:rFonts w:ascii="Times New Roman"/>
                <w:b w:val="false"/>
                <w:i w:val="false"/>
                <w:color w:val="000000"/>
                <w:sz w:val="20"/>
              </w:rPr>
              <w:t>
при осуществлении туристской и рекреационной деятельности</w:t>
            </w:r>
          </w:p>
          <w:bookmarkEnd w:id="2317"/>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2318"/>
          <w:p>
            <w:pPr>
              <w:spacing w:after="20"/>
              <w:ind w:left="20"/>
              <w:jc w:val="both"/>
            </w:pPr>
            <w:r>
              <w:rPr>
                <w:rFonts w:ascii="Times New Roman"/>
                <w:b w:val="false"/>
                <w:i w:val="false"/>
                <w:color w:val="000000"/>
                <w:sz w:val="20"/>
              </w:rPr>
              <w:t>
орман пайдалануды жүзеге асырғанда</w:t>
            </w:r>
            <w:r>
              <w:br/>
            </w:r>
            <w:r>
              <w:rPr>
                <w:rFonts w:ascii="Times New Roman"/>
                <w:b w:val="false"/>
                <w:i w:val="false"/>
                <w:color w:val="000000"/>
                <w:sz w:val="20"/>
              </w:rPr>
              <w:t>
при осуществлении лесных пользований</w:t>
            </w:r>
          </w:p>
          <w:bookmarkEnd w:id="2318"/>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2319"/>
          <w:p>
            <w:pPr>
              <w:spacing w:after="20"/>
              <w:ind w:left="20"/>
              <w:jc w:val="both"/>
            </w:pPr>
            <w:r>
              <w:rPr>
                <w:rFonts w:ascii="Times New Roman"/>
                <w:b w:val="false"/>
                <w:i w:val="false"/>
                <w:color w:val="000000"/>
                <w:sz w:val="20"/>
              </w:rPr>
              <w:t>
Туристік және рекреациялық қызметтен алынған қаражатты пайдалану - барлығы</w:t>
            </w:r>
            <w:r>
              <w:br/>
            </w:r>
            <w:r>
              <w:rPr>
                <w:rFonts w:ascii="Times New Roman"/>
                <w:b w:val="false"/>
                <w:i w:val="false"/>
                <w:color w:val="000000"/>
                <w:sz w:val="20"/>
              </w:rPr>
              <w:t>
Использование средств, полученных от туристской и рекреационной деятельности – всего</w:t>
            </w:r>
          </w:p>
          <w:bookmarkEnd w:id="2319"/>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2320"/>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тысяч тенге</w:t>
            </w:r>
          </w:p>
          <w:bookmarkEnd w:id="2320"/>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2321"/>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xml:space="preserve">
из них: </w:t>
            </w:r>
          </w:p>
          <w:bookmarkEnd w:id="2321"/>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2322"/>
          <w:p>
            <w:pPr>
              <w:spacing w:after="20"/>
              <w:ind w:left="20"/>
              <w:jc w:val="both"/>
            </w:pPr>
            <w:r>
              <w:rPr>
                <w:rFonts w:ascii="Times New Roman"/>
                <w:b w:val="false"/>
                <w:i w:val="false"/>
                <w:color w:val="000000"/>
                <w:sz w:val="20"/>
              </w:rPr>
              <w:t>
табиғат қорғау іс-шараларына</w:t>
            </w:r>
            <w:r>
              <w:br/>
            </w:r>
            <w:r>
              <w:rPr>
                <w:rFonts w:ascii="Times New Roman"/>
                <w:b w:val="false"/>
                <w:i w:val="false"/>
                <w:color w:val="000000"/>
                <w:sz w:val="20"/>
              </w:rPr>
              <w:t>
на природоохранные мероприятия</w:t>
            </w:r>
          </w:p>
          <w:bookmarkEnd w:id="2322"/>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2323"/>
          <w:p>
            <w:pPr>
              <w:spacing w:after="20"/>
              <w:ind w:left="20"/>
              <w:jc w:val="both"/>
            </w:pPr>
            <w:r>
              <w:rPr>
                <w:rFonts w:ascii="Times New Roman"/>
                <w:b w:val="false"/>
                <w:i w:val="false"/>
                <w:color w:val="000000"/>
                <w:sz w:val="20"/>
              </w:rPr>
              <w:t>
қорғау және қалпына келтіру іс-шаралары</w:t>
            </w:r>
            <w:r>
              <w:br/>
            </w:r>
            <w:r>
              <w:rPr>
                <w:rFonts w:ascii="Times New Roman"/>
                <w:b w:val="false"/>
                <w:i w:val="false"/>
                <w:color w:val="000000"/>
                <w:sz w:val="20"/>
              </w:rPr>
              <w:t>
защитные и восстановительные мероприятия</w:t>
            </w:r>
          </w:p>
          <w:bookmarkEnd w:id="2323"/>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2324"/>
          <w:p>
            <w:pPr>
              <w:spacing w:after="20"/>
              <w:ind w:left="20"/>
              <w:jc w:val="both"/>
            </w:pPr>
            <w:r>
              <w:rPr>
                <w:rFonts w:ascii="Times New Roman"/>
                <w:b w:val="false"/>
                <w:i w:val="false"/>
                <w:color w:val="000000"/>
                <w:sz w:val="20"/>
              </w:rPr>
              <w:t>
экологиялық-ағарту іс-шаралары</w:t>
            </w:r>
            <w:r>
              <w:br/>
            </w:r>
            <w:r>
              <w:rPr>
                <w:rFonts w:ascii="Times New Roman"/>
                <w:b w:val="false"/>
                <w:i w:val="false"/>
                <w:color w:val="000000"/>
                <w:sz w:val="20"/>
              </w:rPr>
              <w:t>
эколого-просветительные мероприятия</w:t>
            </w:r>
          </w:p>
          <w:bookmarkEnd w:id="2324"/>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2325"/>
          <w:p>
            <w:pPr>
              <w:spacing w:after="20"/>
              <w:ind w:left="20"/>
              <w:jc w:val="both"/>
            </w:pPr>
            <w:r>
              <w:rPr>
                <w:rFonts w:ascii="Times New Roman"/>
                <w:b w:val="false"/>
                <w:i w:val="false"/>
                <w:color w:val="000000"/>
                <w:sz w:val="20"/>
              </w:rPr>
              <w:t>
өзге де іс-шаралар</w:t>
            </w:r>
            <w:r>
              <w:br/>
            </w:r>
            <w:r>
              <w:rPr>
                <w:rFonts w:ascii="Times New Roman"/>
                <w:b w:val="false"/>
                <w:i w:val="false"/>
                <w:color w:val="000000"/>
                <w:sz w:val="20"/>
              </w:rPr>
              <w:t>
и прочие мероприятия</w:t>
            </w:r>
          </w:p>
          <w:bookmarkEnd w:id="2325"/>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82" w:id="2326"/>
    <w:p>
      <w:pPr>
        <w:spacing w:after="0"/>
        <w:ind w:left="0"/>
        <w:jc w:val="both"/>
      </w:pPr>
      <w:r>
        <w:rPr>
          <w:rFonts w:ascii="Times New Roman"/>
          <w:b w:val="false"/>
          <w:i w:val="false"/>
          <w:color w:val="000000"/>
          <w:sz w:val="28"/>
        </w:rPr>
        <w:t>
      5 . Қорғау режимін сақтау және ерекше қорғалатын табиғи аумақтарды қорғау мен қалпына келтіру бойынша іс-шаралар жүргізу</w:t>
      </w:r>
    </w:p>
    <w:bookmarkEnd w:id="2326"/>
    <w:bookmarkStart w:name="z2483" w:id="2327"/>
    <w:p>
      <w:pPr>
        <w:spacing w:after="0"/>
        <w:ind w:left="0"/>
        <w:jc w:val="both"/>
      </w:pPr>
      <w:r>
        <w:rPr>
          <w:rFonts w:ascii="Times New Roman"/>
          <w:b w:val="false"/>
          <w:i w:val="false"/>
          <w:color w:val="000000"/>
          <w:sz w:val="28"/>
        </w:rPr>
        <w:t>
      Соблюдение режима охраны и проведения мероприятий по защите и восстановлению особо охраняемых природных территорий</w:t>
      </w:r>
    </w:p>
    <w:bookmarkEnd w:id="2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1430"/>
        <w:gridCol w:w="2730"/>
        <w:gridCol w:w="3285"/>
        <w:gridCol w:w="78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2328"/>
          <w:p>
            <w:pPr>
              <w:spacing w:after="20"/>
              <w:ind w:left="20"/>
              <w:jc w:val="both"/>
            </w:pPr>
            <w:r>
              <w:rPr>
                <w:rFonts w:ascii="Times New Roman"/>
                <w:b w:val="false"/>
                <w:i w:val="false"/>
                <w:color w:val="000000"/>
                <w:sz w:val="20"/>
              </w:rPr>
              <w:t>
Іс-шаралар атауы</w:t>
            </w:r>
            <w:r>
              <w:br/>
            </w:r>
            <w:r>
              <w:rPr>
                <w:rFonts w:ascii="Times New Roman"/>
                <w:b w:val="false"/>
                <w:i w:val="false"/>
                <w:color w:val="000000"/>
                <w:sz w:val="20"/>
              </w:rPr>
              <w:t>
Наименование мероприятий</w:t>
            </w:r>
          </w:p>
          <w:bookmarkEnd w:id="2328"/>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2329"/>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bookmarkEnd w:id="2329"/>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2330"/>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Единицы измерения</w:t>
            </w:r>
          </w:p>
          <w:bookmarkEnd w:id="2330"/>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2331"/>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bookmarkEnd w:id="2331"/>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2332"/>
          <w:p>
            <w:pPr>
              <w:spacing w:after="20"/>
              <w:ind w:left="20"/>
              <w:jc w:val="both"/>
            </w:pPr>
            <w:r>
              <w:rPr>
                <w:rFonts w:ascii="Times New Roman"/>
                <w:b w:val="false"/>
                <w:i w:val="false"/>
                <w:color w:val="000000"/>
                <w:sz w:val="20"/>
              </w:rPr>
              <w:t>
1. Ерекше қорғалатын табиғи аумақтарды қорғау режимін сақтау</w:t>
            </w:r>
            <w:r>
              <w:br/>
            </w:r>
            <w:r>
              <w:rPr>
                <w:rFonts w:ascii="Times New Roman"/>
                <w:b w:val="false"/>
                <w:i w:val="false"/>
                <w:color w:val="000000"/>
                <w:sz w:val="20"/>
              </w:rPr>
              <w:t>
Соблюдение режима охраны особо охраняемых природных территорий</w:t>
            </w:r>
          </w:p>
          <w:bookmarkEnd w:id="233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2333"/>
          <w:p>
            <w:pPr>
              <w:spacing w:after="20"/>
              <w:ind w:left="20"/>
              <w:jc w:val="both"/>
            </w:pPr>
            <w:r>
              <w:rPr>
                <w:rFonts w:ascii="Times New Roman"/>
                <w:b w:val="false"/>
                <w:i w:val="false"/>
                <w:color w:val="000000"/>
                <w:sz w:val="20"/>
              </w:rPr>
              <w:t>
Табиғи кешендерді қорғау және қалпына келтіру бойынша учаскелер саны</w:t>
            </w:r>
            <w:r>
              <w:br/>
            </w:r>
            <w:r>
              <w:rPr>
                <w:rFonts w:ascii="Times New Roman"/>
                <w:b w:val="false"/>
                <w:i w:val="false"/>
                <w:color w:val="000000"/>
                <w:sz w:val="20"/>
              </w:rPr>
              <w:t>
Количество участков по охране и восстановлению природных комплексов</w:t>
            </w:r>
          </w:p>
          <w:bookmarkEnd w:id="2333"/>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2334"/>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bookmarkEnd w:id="2334"/>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2335"/>
          <w:p>
            <w:pPr>
              <w:spacing w:after="20"/>
              <w:ind w:left="20"/>
              <w:jc w:val="both"/>
            </w:pPr>
            <w:r>
              <w:rPr>
                <w:rFonts w:ascii="Times New Roman"/>
                <w:b w:val="false"/>
                <w:i w:val="false"/>
                <w:color w:val="000000"/>
                <w:sz w:val="20"/>
              </w:rPr>
              <w:t>
ондағы – айналмалар</w:t>
            </w:r>
            <w:r>
              <w:br/>
            </w:r>
            <w:r>
              <w:rPr>
                <w:rFonts w:ascii="Times New Roman"/>
                <w:b w:val="false"/>
                <w:i w:val="false"/>
                <w:color w:val="000000"/>
                <w:sz w:val="20"/>
              </w:rPr>
              <w:t>
в них – обходов</w:t>
            </w:r>
          </w:p>
          <w:bookmarkEnd w:id="2335"/>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2336"/>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bookmarkEnd w:id="2336"/>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2337"/>
          <w:p>
            <w:pPr>
              <w:spacing w:after="20"/>
              <w:ind w:left="20"/>
              <w:jc w:val="both"/>
            </w:pPr>
            <w:r>
              <w:rPr>
                <w:rFonts w:ascii="Times New Roman"/>
                <w:b w:val="false"/>
                <w:i w:val="false"/>
                <w:color w:val="000000"/>
                <w:sz w:val="20"/>
              </w:rPr>
              <w:t>
Мемлекеттік инспекторлар саны</w:t>
            </w:r>
            <w:r>
              <w:br/>
            </w:r>
            <w:r>
              <w:rPr>
                <w:rFonts w:ascii="Times New Roman"/>
                <w:b w:val="false"/>
                <w:i w:val="false"/>
                <w:color w:val="000000"/>
                <w:sz w:val="20"/>
              </w:rPr>
              <w:t>
Численность государственных инспекторов</w:t>
            </w:r>
          </w:p>
          <w:bookmarkEnd w:id="2337"/>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2338"/>
          <w:p>
            <w:pPr>
              <w:spacing w:after="20"/>
              <w:ind w:left="20"/>
              <w:jc w:val="both"/>
            </w:pPr>
            <w:r>
              <w:rPr>
                <w:rFonts w:ascii="Times New Roman"/>
                <w:b w:val="false"/>
                <w:i w:val="false"/>
                <w:color w:val="000000"/>
                <w:sz w:val="20"/>
              </w:rPr>
              <w:t>
адам</w:t>
            </w:r>
            <w:r>
              <w:br/>
            </w:r>
            <w:r>
              <w:rPr>
                <w:rFonts w:ascii="Times New Roman"/>
                <w:b w:val="false"/>
                <w:i w:val="false"/>
                <w:color w:val="000000"/>
                <w:sz w:val="20"/>
              </w:rPr>
              <w:t>
человек</w:t>
            </w:r>
          </w:p>
          <w:bookmarkEnd w:id="2338"/>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2339"/>
          <w:p>
            <w:pPr>
              <w:spacing w:after="20"/>
              <w:ind w:left="20"/>
              <w:jc w:val="both"/>
            </w:pPr>
            <w:r>
              <w:rPr>
                <w:rFonts w:ascii="Times New Roman"/>
                <w:b w:val="false"/>
                <w:i w:val="false"/>
                <w:color w:val="000000"/>
                <w:sz w:val="20"/>
              </w:rPr>
              <w:t>
Тәртіп бұзушылық саны - барлығы</w:t>
            </w:r>
            <w:r>
              <w:br/>
            </w:r>
            <w:r>
              <w:rPr>
                <w:rFonts w:ascii="Times New Roman"/>
                <w:b w:val="false"/>
                <w:i w:val="false"/>
                <w:color w:val="000000"/>
                <w:sz w:val="20"/>
              </w:rPr>
              <w:t>
Количество нарушений – всего</w:t>
            </w:r>
          </w:p>
          <w:bookmarkEnd w:id="2339"/>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2340"/>
          <w:p>
            <w:pPr>
              <w:spacing w:after="20"/>
              <w:ind w:left="20"/>
              <w:jc w:val="both"/>
            </w:pPr>
            <w:r>
              <w:rPr>
                <w:rFonts w:ascii="Times New Roman"/>
                <w:b w:val="false"/>
                <w:i w:val="false"/>
                <w:color w:val="000000"/>
                <w:sz w:val="20"/>
              </w:rPr>
              <w:t>
оқиға</w:t>
            </w:r>
            <w:r>
              <w:br/>
            </w:r>
            <w:r>
              <w:rPr>
                <w:rFonts w:ascii="Times New Roman"/>
                <w:b w:val="false"/>
                <w:i w:val="false"/>
                <w:color w:val="000000"/>
                <w:sz w:val="20"/>
              </w:rPr>
              <w:t>
случаев</w:t>
            </w:r>
          </w:p>
          <w:bookmarkEnd w:id="2340"/>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2341"/>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xml:space="preserve">
из них: </w:t>
            </w:r>
          </w:p>
          <w:bookmarkEnd w:id="2341"/>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 w:id="2342"/>
          <w:p>
            <w:pPr>
              <w:spacing w:after="20"/>
              <w:ind w:left="20"/>
              <w:jc w:val="both"/>
            </w:pPr>
            <w:r>
              <w:rPr>
                <w:rFonts w:ascii="Times New Roman"/>
                <w:b w:val="false"/>
                <w:i w:val="false"/>
                <w:color w:val="000000"/>
                <w:sz w:val="20"/>
              </w:rPr>
              <w:t>
ағаштың заңсыз кесілуі</w:t>
            </w:r>
            <w:r>
              <w:br/>
            </w:r>
            <w:r>
              <w:rPr>
                <w:rFonts w:ascii="Times New Roman"/>
                <w:b w:val="false"/>
                <w:i w:val="false"/>
                <w:color w:val="000000"/>
                <w:sz w:val="20"/>
              </w:rPr>
              <w:t>
незаконная рубка леса</w:t>
            </w:r>
          </w:p>
          <w:bookmarkEnd w:id="2342"/>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2343"/>
          <w:p>
            <w:pPr>
              <w:spacing w:after="20"/>
              <w:ind w:left="20"/>
              <w:jc w:val="both"/>
            </w:pPr>
            <w:r>
              <w:rPr>
                <w:rFonts w:ascii="Times New Roman"/>
                <w:b w:val="false"/>
                <w:i w:val="false"/>
                <w:color w:val="000000"/>
                <w:sz w:val="20"/>
              </w:rPr>
              <w:t>
оқиға</w:t>
            </w:r>
            <w:r>
              <w:br/>
            </w:r>
            <w:r>
              <w:rPr>
                <w:rFonts w:ascii="Times New Roman"/>
                <w:b w:val="false"/>
                <w:i w:val="false"/>
                <w:color w:val="000000"/>
                <w:sz w:val="20"/>
              </w:rPr>
              <w:t>
случаев</w:t>
            </w:r>
          </w:p>
          <w:bookmarkEnd w:id="2343"/>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2344"/>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кубических метров</w:t>
            </w:r>
          </w:p>
          <w:bookmarkEnd w:id="2344"/>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2345"/>
          <w:p>
            <w:pPr>
              <w:spacing w:after="20"/>
              <w:ind w:left="20"/>
              <w:jc w:val="both"/>
            </w:pPr>
            <w:r>
              <w:rPr>
                <w:rFonts w:ascii="Times New Roman"/>
                <w:b w:val="false"/>
                <w:i w:val="false"/>
                <w:color w:val="000000"/>
                <w:sz w:val="20"/>
              </w:rPr>
              <w:t>
аң аулау қағидаларын бұзу</w:t>
            </w:r>
            <w:r>
              <w:br/>
            </w:r>
            <w:r>
              <w:rPr>
                <w:rFonts w:ascii="Times New Roman"/>
                <w:b w:val="false"/>
                <w:i w:val="false"/>
                <w:color w:val="000000"/>
                <w:sz w:val="20"/>
              </w:rPr>
              <w:t>
нарушение правил охоты</w:t>
            </w:r>
          </w:p>
          <w:bookmarkEnd w:id="2345"/>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 w:id="2346"/>
          <w:p>
            <w:pPr>
              <w:spacing w:after="20"/>
              <w:ind w:left="20"/>
              <w:jc w:val="both"/>
            </w:pPr>
            <w:r>
              <w:rPr>
                <w:rFonts w:ascii="Times New Roman"/>
                <w:b w:val="false"/>
                <w:i w:val="false"/>
                <w:color w:val="000000"/>
                <w:sz w:val="20"/>
              </w:rPr>
              <w:t>
оқиға</w:t>
            </w:r>
            <w:r>
              <w:br/>
            </w:r>
            <w:r>
              <w:rPr>
                <w:rFonts w:ascii="Times New Roman"/>
                <w:b w:val="false"/>
                <w:i w:val="false"/>
                <w:color w:val="000000"/>
                <w:sz w:val="20"/>
              </w:rPr>
              <w:t>
случаев</w:t>
            </w:r>
          </w:p>
          <w:bookmarkEnd w:id="2346"/>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2347"/>
          <w:p>
            <w:pPr>
              <w:spacing w:after="20"/>
              <w:ind w:left="20"/>
              <w:jc w:val="both"/>
            </w:pPr>
            <w:r>
              <w:rPr>
                <w:rFonts w:ascii="Times New Roman"/>
                <w:b w:val="false"/>
                <w:i w:val="false"/>
                <w:color w:val="000000"/>
                <w:sz w:val="20"/>
              </w:rPr>
              <w:t>
балық аулау қағидаларын бұзу</w:t>
            </w:r>
            <w:r>
              <w:br/>
            </w:r>
            <w:r>
              <w:rPr>
                <w:rFonts w:ascii="Times New Roman"/>
                <w:b w:val="false"/>
                <w:i w:val="false"/>
                <w:color w:val="000000"/>
                <w:sz w:val="20"/>
              </w:rPr>
              <w:t>
нарушение правил рыболовства</w:t>
            </w:r>
          </w:p>
          <w:bookmarkEnd w:id="2347"/>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2348"/>
          <w:p>
            <w:pPr>
              <w:spacing w:after="20"/>
              <w:ind w:left="20"/>
              <w:jc w:val="both"/>
            </w:pPr>
            <w:r>
              <w:rPr>
                <w:rFonts w:ascii="Times New Roman"/>
                <w:b w:val="false"/>
                <w:i w:val="false"/>
                <w:color w:val="000000"/>
                <w:sz w:val="20"/>
              </w:rPr>
              <w:t>
аумақта заңсыз болу</w:t>
            </w:r>
            <w:r>
              <w:br/>
            </w:r>
            <w:r>
              <w:rPr>
                <w:rFonts w:ascii="Times New Roman"/>
                <w:b w:val="false"/>
                <w:i w:val="false"/>
                <w:color w:val="000000"/>
                <w:sz w:val="20"/>
              </w:rPr>
              <w:t>
незаконное нахождение на территории</w:t>
            </w:r>
          </w:p>
          <w:bookmarkEnd w:id="2348"/>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2349"/>
          <w:p>
            <w:pPr>
              <w:spacing w:after="20"/>
              <w:ind w:left="20"/>
              <w:jc w:val="both"/>
            </w:pPr>
            <w:r>
              <w:rPr>
                <w:rFonts w:ascii="Times New Roman"/>
                <w:b w:val="false"/>
                <w:i w:val="false"/>
                <w:color w:val="000000"/>
                <w:sz w:val="20"/>
              </w:rPr>
              <w:t>
өз бетімен шөп шабу, мал жаю</w:t>
            </w:r>
            <w:r>
              <w:br/>
            </w:r>
            <w:r>
              <w:rPr>
                <w:rFonts w:ascii="Times New Roman"/>
                <w:b w:val="false"/>
                <w:i w:val="false"/>
                <w:color w:val="000000"/>
                <w:sz w:val="20"/>
              </w:rPr>
              <w:t>
самовольное сенокошение, выпас скота</w:t>
            </w:r>
          </w:p>
          <w:bookmarkEnd w:id="2349"/>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 w:id="2350"/>
          <w:p>
            <w:pPr>
              <w:spacing w:after="20"/>
              <w:ind w:left="20"/>
              <w:jc w:val="both"/>
            </w:pPr>
            <w:r>
              <w:rPr>
                <w:rFonts w:ascii="Times New Roman"/>
                <w:b w:val="false"/>
                <w:i w:val="false"/>
                <w:color w:val="000000"/>
                <w:sz w:val="20"/>
              </w:rPr>
              <w:t>
өз бетімен өнім дайындау</w:t>
            </w:r>
            <w:r>
              <w:br/>
            </w:r>
            <w:r>
              <w:rPr>
                <w:rFonts w:ascii="Times New Roman"/>
                <w:b w:val="false"/>
                <w:i w:val="false"/>
                <w:color w:val="000000"/>
                <w:sz w:val="20"/>
              </w:rPr>
              <w:t>
самовольная заготовка продукции</w:t>
            </w:r>
          </w:p>
          <w:bookmarkEnd w:id="2350"/>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2351"/>
          <w:p>
            <w:pPr>
              <w:spacing w:after="20"/>
              <w:ind w:left="20"/>
              <w:jc w:val="both"/>
            </w:pPr>
            <w:r>
              <w:rPr>
                <w:rFonts w:ascii="Times New Roman"/>
                <w:b w:val="false"/>
                <w:i w:val="false"/>
                <w:color w:val="000000"/>
                <w:sz w:val="20"/>
              </w:rPr>
              <w:t>
өрт қауіпсіздігі қағидаларын бұзу</w:t>
            </w:r>
            <w:r>
              <w:br/>
            </w:r>
            <w:r>
              <w:rPr>
                <w:rFonts w:ascii="Times New Roman"/>
                <w:b w:val="false"/>
                <w:i w:val="false"/>
                <w:color w:val="000000"/>
                <w:sz w:val="20"/>
              </w:rPr>
              <w:t>
нарушение правил пожарной безопасности</w:t>
            </w:r>
          </w:p>
          <w:bookmarkEnd w:id="2351"/>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2352"/>
          <w:p>
            <w:pPr>
              <w:spacing w:after="20"/>
              <w:ind w:left="20"/>
              <w:jc w:val="both"/>
            </w:pPr>
            <w:r>
              <w:rPr>
                <w:rFonts w:ascii="Times New Roman"/>
                <w:b w:val="false"/>
                <w:i w:val="false"/>
                <w:color w:val="000000"/>
                <w:sz w:val="20"/>
              </w:rPr>
              <w:t>
өзге де бұзушылықтар</w:t>
            </w:r>
            <w:r>
              <w:br/>
            </w:r>
            <w:r>
              <w:rPr>
                <w:rFonts w:ascii="Times New Roman"/>
                <w:b w:val="false"/>
                <w:i w:val="false"/>
                <w:color w:val="000000"/>
                <w:sz w:val="20"/>
              </w:rPr>
              <w:t>
прочие нарушения</w:t>
            </w:r>
          </w:p>
          <w:bookmarkEnd w:id="2352"/>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2353"/>
          <w:p>
            <w:pPr>
              <w:spacing w:after="20"/>
              <w:ind w:left="20"/>
              <w:jc w:val="both"/>
            </w:pPr>
            <w:r>
              <w:rPr>
                <w:rFonts w:ascii="Times New Roman"/>
                <w:b w:val="false"/>
                <w:i w:val="false"/>
                <w:color w:val="000000"/>
                <w:sz w:val="20"/>
              </w:rPr>
              <w:t>
Әкімшілік хаттамалар толтырылды</w:t>
            </w:r>
            <w:r>
              <w:br/>
            </w:r>
            <w:r>
              <w:rPr>
                <w:rFonts w:ascii="Times New Roman"/>
                <w:b w:val="false"/>
                <w:i w:val="false"/>
                <w:color w:val="000000"/>
                <w:sz w:val="20"/>
              </w:rPr>
              <w:t>
Составлено административных протоколов</w:t>
            </w:r>
          </w:p>
          <w:bookmarkEnd w:id="2353"/>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 w:id="2354"/>
          <w:p>
            <w:pPr>
              <w:spacing w:after="20"/>
              <w:ind w:left="20"/>
              <w:jc w:val="both"/>
            </w:pPr>
            <w:r>
              <w:rPr>
                <w:rFonts w:ascii="Times New Roman"/>
                <w:b w:val="false"/>
                <w:i w:val="false"/>
                <w:color w:val="000000"/>
                <w:sz w:val="20"/>
              </w:rPr>
              <w:t>
Айыппұлдар салынды</w:t>
            </w:r>
            <w:r>
              <w:br/>
            </w:r>
            <w:r>
              <w:rPr>
                <w:rFonts w:ascii="Times New Roman"/>
                <w:b w:val="false"/>
                <w:i w:val="false"/>
                <w:color w:val="000000"/>
                <w:sz w:val="20"/>
              </w:rPr>
              <w:t>
Наложено штрафов</w:t>
            </w:r>
          </w:p>
          <w:bookmarkEnd w:id="2354"/>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2355"/>
          <w:p>
            <w:pPr>
              <w:spacing w:after="20"/>
              <w:ind w:left="20"/>
              <w:jc w:val="both"/>
            </w:pPr>
            <w:r>
              <w:rPr>
                <w:rFonts w:ascii="Times New Roman"/>
                <w:b w:val="false"/>
                <w:i w:val="false"/>
                <w:color w:val="000000"/>
                <w:sz w:val="20"/>
              </w:rPr>
              <w:t>
адам/мың теңге</w:t>
            </w:r>
            <w:r>
              <w:br/>
            </w:r>
            <w:r>
              <w:rPr>
                <w:rFonts w:ascii="Times New Roman"/>
                <w:b w:val="false"/>
                <w:i w:val="false"/>
                <w:color w:val="000000"/>
                <w:sz w:val="20"/>
              </w:rPr>
              <w:t>
человек/тысяч тенге</w:t>
            </w:r>
          </w:p>
          <w:bookmarkEnd w:id="2355"/>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2356"/>
          <w:p>
            <w:pPr>
              <w:spacing w:after="20"/>
              <w:ind w:left="20"/>
              <w:jc w:val="both"/>
            </w:pPr>
            <w:r>
              <w:rPr>
                <w:rFonts w:ascii="Times New Roman"/>
                <w:b w:val="false"/>
                <w:i w:val="false"/>
                <w:color w:val="000000"/>
                <w:sz w:val="20"/>
              </w:rPr>
              <w:t>
Өндіріп алынған айыппұлдар</w:t>
            </w:r>
            <w:r>
              <w:br/>
            </w:r>
            <w:r>
              <w:rPr>
                <w:rFonts w:ascii="Times New Roman"/>
                <w:b w:val="false"/>
                <w:i w:val="false"/>
                <w:color w:val="000000"/>
                <w:sz w:val="20"/>
              </w:rPr>
              <w:t>
Взыскано штрафов</w:t>
            </w:r>
          </w:p>
          <w:bookmarkEnd w:id="2356"/>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2357"/>
          <w:p>
            <w:pPr>
              <w:spacing w:after="20"/>
              <w:ind w:left="20"/>
              <w:jc w:val="both"/>
            </w:pPr>
            <w:r>
              <w:rPr>
                <w:rFonts w:ascii="Times New Roman"/>
                <w:b w:val="false"/>
                <w:i w:val="false"/>
                <w:color w:val="000000"/>
                <w:sz w:val="20"/>
              </w:rPr>
              <w:t>
Залалды өтеу туралы талап-арыз берілді</w:t>
            </w:r>
            <w:r>
              <w:br/>
            </w:r>
            <w:r>
              <w:rPr>
                <w:rFonts w:ascii="Times New Roman"/>
                <w:b w:val="false"/>
                <w:i w:val="false"/>
                <w:color w:val="000000"/>
                <w:sz w:val="20"/>
              </w:rPr>
              <w:t>
Наложено исков о возмещении ущерба</w:t>
            </w:r>
          </w:p>
          <w:bookmarkEnd w:id="2357"/>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2358"/>
          <w:p>
            <w:pPr>
              <w:spacing w:after="20"/>
              <w:ind w:left="20"/>
              <w:jc w:val="both"/>
            </w:pPr>
            <w:r>
              <w:rPr>
                <w:rFonts w:ascii="Times New Roman"/>
                <w:b w:val="false"/>
                <w:i w:val="false"/>
                <w:color w:val="000000"/>
                <w:sz w:val="20"/>
              </w:rPr>
              <w:t>
Залалды өтеу туралы талап-арыздар өндіріп алынды</w:t>
            </w:r>
            <w:r>
              <w:br/>
            </w:r>
            <w:r>
              <w:rPr>
                <w:rFonts w:ascii="Times New Roman"/>
                <w:b w:val="false"/>
                <w:i w:val="false"/>
                <w:color w:val="000000"/>
                <w:sz w:val="20"/>
              </w:rPr>
              <w:t>
Взыскано исков о возмещении ущерба</w:t>
            </w:r>
          </w:p>
          <w:bookmarkEnd w:id="2358"/>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2359"/>
          <w:p>
            <w:pPr>
              <w:spacing w:after="20"/>
              <w:ind w:left="20"/>
              <w:jc w:val="both"/>
            </w:pPr>
            <w:r>
              <w:rPr>
                <w:rFonts w:ascii="Times New Roman"/>
                <w:b w:val="false"/>
                <w:i w:val="false"/>
                <w:color w:val="000000"/>
                <w:sz w:val="20"/>
              </w:rPr>
              <w:t>
Заңсыз сүрек алынды</w:t>
            </w:r>
            <w:r>
              <w:br/>
            </w:r>
            <w:r>
              <w:rPr>
                <w:rFonts w:ascii="Times New Roman"/>
                <w:b w:val="false"/>
                <w:i w:val="false"/>
                <w:color w:val="000000"/>
                <w:sz w:val="20"/>
              </w:rPr>
              <w:t>
Изъято незаконной древесины</w:t>
            </w:r>
          </w:p>
          <w:bookmarkEnd w:id="2359"/>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2360"/>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кубических метров</w:t>
            </w:r>
          </w:p>
          <w:bookmarkEnd w:id="2360"/>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2361"/>
          <w:p>
            <w:pPr>
              <w:spacing w:after="20"/>
              <w:ind w:left="20"/>
              <w:jc w:val="both"/>
            </w:pPr>
            <w:r>
              <w:rPr>
                <w:rFonts w:ascii="Times New Roman"/>
                <w:b w:val="false"/>
                <w:i w:val="false"/>
                <w:color w:val="000000"/>
                <w:sz w:val="20"/>
              </w:rPr>
              <w:t>
Іс-шаралар атауы</w:t>
            </w:r>
            <w:r>
              <w:br/>
            </w:r>
            <w:r>
              <w:rPr>
                <w:rFonts w:ascii="Times New Roman"/>
                <w:b w:val="false"/>
                <w:i w:val="false"/>
                <w:color w:val="000000"/>
                <w:sz w:val="20"/>
              </w:rPr>
              <w:t>
Наименование мероприятий</w:t>
            </w:r>
          </w:p>
          <w:bookmarkEnd w:id="2361"/>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2362"/>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bookmarkEnd w:id="2362"/>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2363"/>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Единицы измерения</w:t>
            </w:r>
          </w:p>
          <w:bookmarkEnd w:id="2363"/>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2364"/>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bookmarkEnd w:id="236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2365"/>
          <w:p>
            <w:pPr>
              <w:spacing w:after="20"/>
              <w:ind w:left="20"/>
              <w:jc w:val="both"/>
            </w:pPr>
            <w:r>
              <w:rPr>
                <w:rFonts w:ascii="Times New Roman"/>
                <w:b w:val="false"/>
                <w:i w:val="false"/>
                <w:color w:val="000000"/>
                <w:sz w:val="20"/>
              </w:rPr>
              <w:t>
Браконьерлік құрал-жабдықтар тәркіленді</w:t>
            </w:r>
            <w:r>
              <w:br/>
            </w:r>
            <w:r>
              <w:rPr>
                <w:rFonts w:ascii="Times New Roman"/>
                <w:b w:val="false"/>
                <w:i w:val="false"/>
                <w:color w:val="000000"/>
                <w:sz w:val="20"/>
              </w:rPr>
              <w:t>
Конфисковано орудий браконьерства</w:t>
            </w:r>
          </w:p>
          <w:bookmarkEnd w:id="2365"/>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 w:id="2366"/>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bookmarkEnd w:id="2366"/>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2367"/>
          <w:p>
            <w:pPr>
              <w:spacing w:after="20"/>
              <w:ind w:left="20"/>
              <w:jc w:val="both"/>
            </w:pPr>
            <w:r>
              <w:rPr>
                <w:rFonts w:ascii="Times New Roman"/>
                <w:b w:val="false"/>
                <w:i w:val="false"/>
                <w:color w:val="000000"/>
                <w:sz w:val="20"/>
              </w:rPr>
              <w:t>
Сотқа, ішкі істер органдарына, прокуратураға берілген материалдар</w:t>
            </w:r>
            <w:r>
              <w:br/>
            </w:r>
            <w:r>
              <w:rPr>
                <w:rFonts w:ascii="Times New Roman"/>
                <w:b w:val="false"/>
                <w:i w:val="false"/>
                <w:color w:val="000000"/>
                <w:sz w:val="20"/>
              </w:rPr>
              <w:t>
Передано материалов в суд, органы внутренних дел, прокуратуру</w:t>
            </w:r>
          </w:p>
          <w:bookmarkEnd w:id="2367"/>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2368"/>
          <w:p>
            <w:pPr>
              <w:spacing w:after="20"/>
              <w:ind w:left="20"/>
              <w:jc w:val="both"/>
            </w:pPr>
            <w:r>
              <w:rPr>
                <w:rFonts w:ascii="Times New Roman"/>
                <w:b w:val="false"/>
                <w:i w:val="false"/>
                <w:color w:val="000000"/>
                <w:sz w:val="20"/>
              </w:rPr>
              <w:t>
іс</w:t>
            </w:r>
            <w:r>
              <w:br/>
            </w:r>
            <w:r>
              <w:rPr>
                <w:rFonts w:ascii="Times New Roman"/>
                <w:b w:val="false"/>
                <w:i w:val="false"/>
                <w:color w:val="000000"/>
                <w:sz w:val="20"/>
              </w:rPr>
              <w:t>
дел</w:t>
            </w:r>
          </w:p>
          <w:bookmarkEnd w:id="2368"/>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 w:id="2369"/>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bookmarkEnd w:id="2369"/>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2370"/>
          <w:p>
            <w:pPr>
              <w:spacing w:after="20"/>
              <w:ind w:left="20"/>
              <w:jc w:val="both"/>
            </w:pPr>
            <w:r>
              <w:rPr>
                <w:rFonts w:ascii="Times New Roman"/>
                <w:b w:val="false"/>
                <w:i w:val="false"/>
                <w:color w:val="000000"/>
                <w:sz w:val="20"/>
              </w:rPr>
              <w:t>
қаралғаны</w:t>
            </w:r>
            <w:r>
              <w:br/>
            </w:r>
            <w:r>
              <w:rPr>
                <w:rFonts w:ascii="Times New Roman"/>
                <w:b w:val="false"/>
                <w:i w:val="false"/>
                <w:color w:val="000000"/>
                <w:sz w:val="20"/>
              </w:rPr>
              <w:t>
рассмотрено</w:t>
            </w:r>
          </w:p>
          <w:bookmarkEnd w:id="2370"/>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2371"/>
          <w:p>
            <w:pPr>
              <w:spacing w:after="20"/>
              <w:ind w:left="20"/>
              <w:jc w:val="both"/>
            </w:pPr>
            <w:r>
              <w:rPr>
                <w:rFonts w:ascii="Times New Roman"/>
                <w:b w:val="false"/>
                <w:i w:val="false"/>
                <w:color w:val="000000"/>
                <w:sz w:val="20"/>
              </w:rPr>
              <w:t>
іс</w:t>
            </w:r>
            <w:r>
              <w:br/>
            </w:r>
            <w:r>
              <w:rPr>
                <w:rFonts w:ascii="Times New Roman"/>
                <w:b w:val="false"/>
                <w:i w:val="false"/>
                <w:color w:val="000000"/>
                <w:sz w:val="20"/>
              </w:rPr>
              <w:t>
дел</w:t>
            </w:r>
          </w:p>
          <w:bookmarkEnd w:id="2371"/>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2372"/>
          <w:p>
            <w:pPr>
              <w:spacing w:after="20"/>
              <w:ind w:left="20"/>
              <w:jc w:val="both"/>
            </w:pPr>
            <w:r>
              <w:rPr>
                <w:rFonts w:ascii="Times New Roman"/>
                <w:b w:val="false"/>
                <w:i w:val="false"/>
                <w:color w:val="000000"/>
                <w:sz w:val="20"/>
              </w:rPr>
              <w:t>
Әкімшілік жауапкершілікке тартылғаны</w:t>
            </w:r>
            <w:r>
              <w:br/>
            </w:r>
            <w:r>
              <w:rPr>
                <w:rFonts w:ascii="Times New Roman"/>
                <w:b w:val="false"/>
                <w:i w:val="false"/>
                <w:color w:val="000000"/>
                <w:sz w:val="20"/>
              </w:rPr>
              <w:t>
Привлечено к административной ответственности</w:t>
            </w:r>
          </w:p>
          <w:bookmarkEnd w:id="2372"/>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2373"/>
          <w:p>
            <w:pPr>
              <w:spacing w:after="20"/>
              <w:ind w:left="20"/>
              <w:jc w:val="both"/>
            </w:pPr>
            <w:r>
              <w:rPr>
                <w:rFonts w:ascii="Times New Roman"/>
                <w:b w:val="false"/>
                <w:i w:val="false"/>
                <w:color w:val="000000"/>
                <w:sz w:val="20"/>
              </w:rPr>
              <w:t>
адам</w:t>
            </w:r>
            <w:r>
              <w:br/>
            </w:r>
            <w:r>
              <w:rPr>
                <w:rFonts w:ascii="Times New Roman"/>
                <w:b w:val="false"/>
                <w:i w:val="false"/>
                <w:color w:val="000000"/>
                <w:sz w:val="20"/>
              </w:rPr>
              <w:t>
человек</w:t>
            </w:r>
          </w:p>
          <w:bookmarkEnd w:id="2373"/>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2374"/>
          <w:p>
            <w:pPr>
              <w:spacing w:after="20"/>
              <w:ind w:left="20"/>
              <w:jc w:val="both"/>
            </w:pPr>
            <w:r>
              <w:rPr>
                <w:rFonts w:ascii="Times New Roman"/>
                <w:b w:val="false"/>
                <w:i w:val="false"/>
                <w:color w:val="000000"/>
                <w:sz w:val="20"/>
              </w:rPr>
              <w:t>
Қылмыстық жауапкершілікке тартылғаны</w:t>
            </w:r>
            <w:r>
              <w:br/>
            </w:r>
            <w:r>
              <w:rPr>
                <w:rFonts w:ascii="Times New Roman"/>
                <w:b w:val="false"/>
                <w:i w:val="false"/>
                <w:color w:val="000000"/>
                <w:sz w:val="20"/>
              </w:rPr>
              <w:t>
Привлечено к уголовной ответственности</w:t>
            </w:r>
          </w:p>
          <w:bookmarkEnd w:id="2374"/>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2375"/>
          <w:p>
            <w:pPr>
              <w:spacing w:after="20"/>
              <w:ind w:left="20"/>
              <w:jc w:val="both"/>
            </w:pPr>
            <w:r>
              <w:rPr>
                <w:rFonts w:ascii="Times New Roman"/>
                <w:b w:val="false"/>
                <w:i w:val="false"/>
                <w:color w:val="000000"/>
                <w:sz w:val="20"/>
              </w:rPr>
              <w:t>
адам</w:t>
            </w:r>
            <w:r>
              <w:br/>
            </w:r>
            <w:r>
              <w:rPr>
                <w:rFonts w:ascii="Times New Roman"/>
                <w:b w:val="false"/>
                <w:i w:val="false"/>
                <w:color w:val="000000"/>
                <w:sz w:val="20"/>
              </w:rPr>
              <w:t>
человек</w:t>
            </w:r>
          </w:p>
          <w:bookmarkEnd w:id="2375"/>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2376"/>
          <w:p>
            <w:pPr>
              <w:spacing w:after="20"/>
              <w:ind w:left="20"/>
              <w:jc w:val="both"/>
            </w:pPr>
            <w:r>
              <w:rPr>
                <w:rFonts w:ascii="Times New Roman"/>
                <w:b w:val="false"/>
                <w:i w:val="false"/>
                <w:color w:val="000000"/>
                <w:sz w:val="20"/>
              </w:rPr>
              <w:t>
Бұқаралық ақпарат құралдарында жарияланды:</w:t>
            </w:r>
            <w:r>
              <w:br/>
            </w:r>
            <w:r>
              <w:rPr>
                <w:rFonts w:ascii="Times New Roman"/>
                <w:b w:val="false"/>
                <w:i w:val="false"/>
                <w:color w:val="000000"/>
                <w:sz w:val="20"/>
              </w:rPr>
              <w:t>
Освещено в средствах массовой информации:</w:t>
            </w:r>
          </w:p>
          <w:bookmarkEnd w:id="2376"/>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2377"/>
          <w:p>
            <w:pPr>
              <w:spacing w:after="20"/>
              <w:ind w:left="20"/>
              <w:jc w:val="both"/>
            </w:pPr>
            <w:r>
              <w:rPr>
                <w:rFonts w:ascii="Times New Roman"/>
                <w:b w:val="false"/>
                <w:i w:val="false"/>
                <w:color w:val="000000"/>
                <w:sz w:val="20"/>
              </w:rPr>
              <w:t>
рет</w:t>
            </w:r>
            <w:r>
              <w:br/>
            </w:r>
            <w:r>
              <w:rPr>
                <w:rFonts w:ascii="Times New Roman"/>
                <w:b w:val="false"/>
                <w:i w:val="false"/>
                <w:color w:val="000000"/>
                <w:sz w:val="20"/>
              </w:rPr>
              <w:t>
раз</w:t>
            </w:r>
          </w:p>
          <w:bookmarkEnd w:id="2377"/>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2378"/>
          <w:p>
            <w:pPr>
              <w:spacing w:after="20"/>
              <w:ind w:left="20"/>
              <w:jc w:val="both"/>
            </w:pPr>
            <w:r>
              <w:rPr>
                <w:rFonts w:ascii="Times New Roman"/>
                <w:b w:val="false"/>
                <w:i w:val="false"/>
                <w:color w:val="000000"/>
                <w:sz w:val="20"/>
              </w:rPr>
              <w:t>
газеттерде, журналдарда жарияланған мақалалар</w:t>
            </w:r>
            <w:r>
              <w:br/>
            </w:r>
            <w:r>
              <w:rPr>
                <w:rFonts w:ascii="Times New Roman"/>
                <w:b w:val="false"/>
                <w:i w:val="false"/>
                <w:color w:val="000000"/>
                <w:sz w:val="20"/>
              </w:rPr>
              <w:t>
опубликовано статей в газетах, журналах</w:t>
            </w:r>
          </w:p>
          <w:bookmarkEnd w:id="2378"/>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2379"/>
          <w:p>
            <w:pPr>
              <w:spacing w:after="20"/>
              <w:ind w:left="20"/>
              <w:jc w:val="both"/>
            </w:pPr>
            <w:r>
              <w:rPr>
                <w:rFonts w:ascii="Times New Roman"/>
                <w:b w:val="false"/>
                <w:i w:val="false"/>
                <w:color w:val="000000"/>
                <w:sz w:val="20"/>
              </w:rPr>
              <w:t>
рет</w:t>
            </w:r>
            <w:r>
              <w:br/>
            </w:r>
            <w:r>
              <w:rPr>
                <w:rFonts w:ascii="Times New Roman"/>
                <w:b w:val="false"/>
                <w:i w:val="false"/>
                <w:color w:val="000000"/>
                <w:sz w:val="20"/>
              </w:rPr>
              <w:t>
раз</w:t>
            </w:r>
          </w:p>
          <w:bookmarkEnd w:id="2379"/>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2380"/>
          <w:p>
            <w:pPr>
              <w:spacing w:after="20"/>
              <w:ind w:left="20"/>
              <w:jc w:val="both"/>
            </w:pPr>
            <w:r>
              <w:rPr>
                <w:rFonts w:ascii="Times New Roman"/>
                <w:b w:val="false"/>
                <w:i w:val="false"/>
                <w:color w:val="000000"/>
                <w:sz w:val="20"/>
              </w:rPr>
              <w:t>
телевидение, радио арқылы сөйлеу</w:t>
            </w:r>
            <w:r>
              <w:br/>
            </w:r>
            <w:r>
              <w:rPr>
                <w:rFonts w:ascii="Times New Roman"/>
                <w:b w:val="false"/>
                <w:i w:val="false"/>
                <w:color w:val="000000"/>
                <w:sz w:val="20"/>
              </w:rPr>
              <w:t>
выступление по телевидению, на радио</w:t>
            </w:r>
          </w:p>
          <w:bookmarkEnd w:id="2380"/>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2381"/>
          <w:p>
            <w:pPr>
              <w:spacing w:after="20"/>
              <w:ind w:left="20"/>
              <w:jc w:val="both"/>
            </w:pPr>
            <w:r>
              <w:rPr>
                <w:rFonts w:ascii="Times New Roman"/>
                <w:b w:val="false"/>
                <w:i w:val="false"/>
                <w:color w:val="000000"/>
                <w:sz w:val="20"/>
              </w:rPr>
              <w:t>
рет</w:t>
            </w:r>
            <w:r>
              <w:br/>
            </w:r>
            <w:r>
              <w:rPr>
                <w:rFonts w:ascii="Times New Roman"/>
                <w:b w:val="false"/>
                <w:i w:val="false"/>
                <w:color w:val="000000"/>
                <w:sz w:val="20"/>
              </w:rPr>
              <w:t>
раз</w:t>
            </w:r>
          </w:p>
          <w:bookmarkEnd w:id="2381"/>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2382"/>
          <w:p>
            <w:pPr>
              <w:spacing w:after="20"/>
              <w:ind w:left="20"/>
              <w:jc w:val="both"/>
            </w:pPr>
            <w:r>
              <w:rPr>
                <w:rFonts w:ascii="Times New Roman"/>
                <w:b w:val="false"/>
                <w:i w:val="false"/>
                <w:color w:val="000000"/>
                <w:sz w:val="20"/>
              </w:rPr>
              <w:t>
2. Табиғи кешендерді қорғау және қалпына келтіру бойынша іс-шаралар</w:t>
            </w:r>
            <w:r>
              <w:br/>
            </w:r>
            <w:r>
              <w:rPr>
                <w:rFonts w:ascii="Times New Roman"/>
                <w:b w:val="false"/>
                <w:i w:val="false"/>
                <w:color w:val="000000"/>
                <w:sz w:val="20"/>
              </w:rPr>
              <w:t>
Мероприятия по защите и восстановлению природных комплексов</w:t>
            </w:r>
          </w:p>
          <w:bookmarkEnd w:id="238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2383"/>
          <w:p>
            <w:pPr>
              <w:spacing w:after="20"/>
              <w:ind w:left="20"/>
              <w:jc w:val="both"/>
            </w:pPr>
            <w:r>
              <w:rPr>
                <w:rFonts w:ascii="Times New Roman"/>
                <w:b w:val="false"/>
                <w:i w:val="false"/>
                <w:color w:val="000000"/>
                <w:sz w:val="20"/>
              </w:rPr>
              <w:t>
Өртке қарсы минералды жолақтар құрылды</w:t>
            </w:r>
            <w:r>
              <w:br/>
            </w:r>
            <w:r>
              <w:rPr>
                <w:rFonts w:ascii="Times New Roman"/>
                <w:b w:val="false"/>
                <w:i w:val="false"/>
                <w:color w:val="000000"/>
                <w:sz w:val="20"/>
              </w:rPr>
              <w:t>
Создано противопожарных минерализованных полос</w:t>
            </w:r>
          </w:p>
          <w:bookmarkEnd w:id="2383"/>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2384"/>
          <w:p>
            <w:pPr>
              <w:spacing w:after="20"/>
              <w:ind w:left="20"/>
              <w:jc w:val="both"/>
            </w:pPr>
            <w:r>
              <w:rPr>
                <w:rFonts w:ascii="Times New Roman"/>
                <w:b w:val="false"/>
                <w:i w:val="false"/>
                <w:color w:val="000000"/>
                <w:sz w:val="20"/>
              </w:rPr>
              <w:t>
километр</w:t>
            </w:r>
            <w:r>
              <w:br/>
            </w:r>
            <w:r>
              <w:rPr>
                <w:rFonts w:ascii="Times New Roman"/>
                <w:b w:val="false"/>
                <w:i w:val="false"/>
                <w:color w:val="000000"/>
                <w:sz w:val="20"/>
              </w:rPr>
              <w:t>
километр</w:t>
            </w:r>
          </w:p>
          <w:bookmarkEnd w:id="2384"/>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2385"/>
          <w:p>
            <w:pPr>
              <w:spacing w:after="20"/>
              <w:ind w:left="20"/>
              <w:jc w:val="both"/>
            </w:pPr>
            <w:r>
              <w:rPr>
                <w:rFonts w:ascii="Times New Roman"/>
                <w:b w:val="false"/>
                <w:i w:val="false"/>
                <w:color w:val="000000"/>
                <w:sz w:val="20"/>
              </w:rPr>
              <w:t>
Өртке қарсы минералды жолақтарға күтім жасалды</w:t>
            </w:r>
            <w:r>
              <w:br/>
            </w:r>
            <w:r>
              <w:rPr>
                <w:rFonts w:ascii="Times New Roman"/>
                <w:b w:val="false"/>
                <w:i w:val="false"/>
                <w:color w:val="000000"/>
                <w:sz w:val="20"/>
              </w:rPr>
              <w:t>
Произведено уходов за противопожарными минерализованными полосами</w:t>
            </w:r>
          </w:p>
          <w:bookmarkEnd w:id="2385"/>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2386"/>
          <w:p>
            <w:pPr>
              <w:spacing w:after="20"/>
              <w:ind w:left="20"/>
              <w:jc w:val="both"/>
            </w:pPr>
            <w:r>
              <w:rPr>
                <w:rFonts w:ascii="Times New Roman"/>
                <w:b w:val="false"/>
                <w:i w:val="false"/>
                <w:color w:val="000000"/>
                <w:sz w:val="20"/>
              </w:rPr>
              <w:t>
километр</w:t>
            </w:r>
            <w:r>
              <w:br/>
            </w:r>
            <w:r>
              <w:rPr>
                <w:rFonts w:ascii="Times New Roman"/>
                <w:b w:val="false"/>
                <w:i w:val="false"/>
                <w:color w:val="000000"/>
                <w:sz w:val="20"/>
              </w:rPr>
              <w:t>
километр</w:t>
            </w:r>
          </w:p>
          <w:bookmarkEnd w:id="2386"/>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2387"/>
          <w:p>
            <w:pPr>
              <w:spacing w:after="20"/>
              <w:ind w:left="20"/>
              <w:jc w:val="both"/>
            </w:pPr>
            <w:r>
              <w:rPr>
                <w:rFonts w:ascii="Times New Roman"/>
                <w:b w:val="false"/>
                <w:i w:val="false"/>
                <w:color w:val="000000"/>
                <w:sz w:val="20"/>
              </w:rPr>
              <w:t>
Өрт жолына жасалған үзілімдер</w:t>
            </w:r>
            <w:r>
              <w:br/>
            </w:r>
            <w:r>
              <w:rPr>
                <w:rFonts w:ascii="Times New Roman"/>
                <w:b w:val="false"/>
                <w:i w:val="false"/>
                <w:color w:val="000000"/>
                <w:sz w:val="20"/>
              </w:rPr>
              <w:t>
Устроено противопожарных разрывов</w:t>
            </w:r>
          </w:p>
          <w:bookmarkEnd w:id="2387"/>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2388"/>
          <w:p>
            <w:pPr>
              <w:spacing w:after="20"/>
              <w:ind w:left="20"/>
              <w:jc w:val="both"/>
            </w:pPr>
            <w:r>
              <w:rPr>
                <w:rFonts w:ascii="Times New Roman"/>
                <w:b w:val="false"/>
                <w:i w:val="false"/>
                <w:color w:val="000000"/>
                <w:sz w:val="20"/>
              </w:rPr>
              <w:t>
километр</w:t>
            </w:r>
            <w:r>
              <w:br/>
            </w:r>
            <w:r>
              <w:rPr>
                <w:rFonts w:ascii="Times New Roman"/>
                <w:b w:val="false"/>
                <w:i w:val="false"/>
                <w:color w:val="000000"/>
                <w:sz w:val="20"/>
              </w:rPr>
              <w:t>
километр</w:t>
            </w:r>
          </w:p>
          <w:bookmarkEnd w:id="2388"/>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2389"/>
          <w:p>
            <w:pPr>
              <w:spacing w:after="20"/>
              <w:ind w:left="20"/>
              <w:jc w:val="both"/>
            </w:pPr>
            <w:r>
              <w:rPr>
                <w:rFonts w:ascii="Times New Roman"/>
                <w:b w:val="false"/>
                <w:i w:val="false"/>
                <w:color w:val="000000"/>
                <w:sz w:val="20"/>
              </w:rPr>
              <w:t>
Аумақты авиациялық қорғау жүзеге асырылды</w:t>
            </w:r>
            <w:r>
              <w:br/>
            </w:r>
            <w:r>
              <w:rPr>
                <w:rFonts w:ascii="Times New Roman"/>
                <w:b w:val="false"/>
                <w:i w:val="false"/>
                <w:color w:val="000000"/>
                <w:sz w:val="20"/>
              </w:rPr>
              <w:t>
Осуществлена авиационная охрана территории</w:t>
            </w:r>
          </w:p>
          <w:bookmarkEnd w:id="2389"/>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2390"/>
          <w:p>
            <w:pPr>
              <w:spacing w:after="20"/>
              <w:ind w:left="20"/>
              <w:jc w:val="both"/>
            </w:pPr>
            <w:r>
              <w:rPr>
                <w:rFonts w:ascii="Times New Roman"/>
                <w:b w:val="false"/>
                <w:i w:val="false"/>
                <w:color w:val="000000"/>
                <w:sz w:val="20"/>
              </w:rPr>
              <w:t>
мың гектар</w:t>
            </w:r>
            <w:r>
              <w:br/>
            </w:r>
            <w:r>
              <w:rPr>
                <w:rFonts w:ascii="Times New Roman"/>
                <w:b w:val="false"/>
                <w:i w:val="false"/>
                <w:color w:val="000000"/>
                <w:sz w:val="20"/>
              </w:rPr>
              <w:t>
тысяч гектар</w:t>
            </w:r>
          </w:p>
          <w:bookmarkEnd w:id="2390"/>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2391"/>
          <w:p>
            <w:pPr>
              <w:spacing w:after="20"/>
              <w:ind w:left="20"/>
              <w:jc w:val="both"/>
            </w:pPr>
            <w:r>
              <w:rPr>
                <w:rFonts w:ascii="Times New Roman"/>
                <w:b w:val="false"/>
                <w:i w:val="false"/>
                <w:color w:val="000000"/>
                <w:sz w:val="20"/>
              </w:rPr>
              <w:t>
Орман зиянкестерінің ошақтары тексерілді</w:t>
            </w:r>
            <w:r>
              <w:br/>
            </w:r>
            <w:r>
              <w:rPr>
                <w:rFonts w:ascii="Times New Roman"/>
                <w:b w:val="false"/>
                <w:i w:val="false"/>
                <w:color w:val="000000"/>
                <w:sz w:val="20"/>
              </w:rPr>
              <w:t>
Обследовано очагов вредителей леса</w:t>
            </w:r>
          </w:p>
          <w:bookmarkEnd w:id="2391"/>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2392"/>
          <w:p>
            <w:pPr>
              <w:spacing w:after="20"/>
              <w:ind w:left="20"/>
              <w:jc w:val="both"/>
            </w:pPr>
            <w:r>
              <w:rPr>
                <w:rFonts w:ascii="Times New Roman"/>
                <w:b w:val="false"/>
                <w:i w:val="false"/>
                <w:color w:val="000000"/>
                <w:sz w:val="20"/>
              </w:rPr>
              <w:t>
гектар</w:t>
            </w:r>
            <w:r>
              <w:br/>
            </w:r>
            <w:r>
              <w:rPr>
                <w:rFonts w:ascii="Times New Roman"/>
                <w:b w:val="false"/>
                <w:i w:val="false"/>
                <w:color w:val="000000"/>
                <w:sz w:val="20"/>
              </w:rPr>
              <w:t>
гектар</w:t>
            </w:r>
          </w:p>
          <w:bookmarkEnd w:id="2392"/>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2393"/>
          <w:p>
            <w:pPr>
              <w:spacing w:after="20"/>
              <w:ind w:left="20"/>
              <w:jc w:val="both"/>
            </w:pPr>
            <w:r>
              <w:rPr>
                <w:rFonts w:ascii="Times New Roman"/>
                <w:b w:val="false"/>
                <w:i w:val="false"/>
                <w:color w:val="000000"/>
                <w:sz w:val="20"/>
              </w:rPr>
              <w:t>
Орман зиянкестерімен күрес жүргізілді</w:t>
            </w:r>
            <w:r>
              <w:br/>
            </w:r>
            <w:r>
              <w:rPr>
                <w:rFonts w:ascii="Times New Roman"/>
                <w:b w:val="false"/>
                <w:i w:val="false"/>
                <w:color w:val="000000"/>
                <w:sz w:val="20"/>
              </w:rPr>
              <w:t>
Произведена борьба с вредителями леса</w:t>
            </w:r>
          </w:p>
          <w:bookmarkEnd w:id="2393"/>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2394"/>
          <w:p>
            <w:pPr>
              <w:spacing w:after="20"/>
              <w:ind w:left="20"/>
              <w:jc w:val="both"/>
            </w:pPr>
            <w:r>
              <w:rPr>
                <w:rFonts w:ascii="Times New Roman"/>
                <w:b w:val="false"/>
                <w:i w:val="false"/>
                <w:color w:val="000000"/>
                <w:sz w:val="20"/>
              </w:rPr>
              <w:t>
гектар</w:t>
            </w:r>
            <w:r>
              <w:br/>
            </w:r>
            <w:r>
              <w:rPr>
                <w:rFonts w:ascii="Times New Roman"/>
                <w:b w:val="false"/>
                <w:i w:val="false"/>
                <w:color w:val="000000"/>
                <w:sz w:val="20"/>
              </w:rPr>
              <w:t>
гектар</w:t>
            </w:r>
          </w:p>
          <w:bookmarkEnd w:id="2394"/>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2395"/>
          <w:p>
            <w:pPr>
              <w:spacing w:after="20"/>
              <w:ind w:left="20"/>
              <w:jc w:val="both"/>
            </w:pPr>
            <w:r>
              <w:rPr>
                <w:rFonts w:ascii="Times New Roman"/>
                <w:b w:val="false"/>
                <w:i w:val="false"/>
                <w:color w:val="000000"/>
                <w:sz w:val="20"/>
              </w:rPr>
              <w:t>
Санитариялық мақсатта ағаш кесілді</w:t>
            </w:r>
            <w:r>
              <w:br/>
            </w:r>
            <w:r>
              <w:rPr>
                <w:rFonts w:ascii="Times New Roman"/>
                <w:b w:val="false"/>
                <w:i w:val="false"/>
                <w:color w:val="000000"/>
                <w:sz w:val="20"/>
              </w:rPr>
              <w:t>
Выполнены санитарные рубки леса</w:t>
            </w:r>
          </w:p>
          <w:bookmarkEnd w:id="2395"/>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2396"/>
          <w:p>
            <w:pPr>
              <w:spacing w:after="20"/>
              <w:ind w:left="20"/>
              <w:jc w:val="both"/>
            </w:pPr>
            <w:r>
              <w:rPr>
                <w:rFonts w:ascii="Times New Roman"/>
                <w:b w:val="false"/>
                <w:i w:val="false"/>
                <w:color w:val="000000"/>
                <w:sz w:val="20"/>
              </w:rPr>
              <w:t>
жаппай</w:t>
            </w:r>
            <w:r>
              <w:br/>
            </w:r>
            <w:r>
              <w:rPr>
                <w:rFonts w:ascii="Times New Roman"/>
                <w:b w:val="false"/>
                <w:i w:val="false"/>
                <w:color w:val="000000"/>
                <w:sz w:val="20"/>
              </w:rPr>
              <w:t>
сплошные</w:t>
            </w:r>
          </w:p>
          <w:bookmarkEnd w:id="2396"/>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2397"/>
          <w:p>
            <w:pPr>
              <w:spacing w:after="20"/>
              <w:ind w:left="20"/>
              <w:jc w:val="both"/>
            </w:pPr>
            <w:r>
              <w:rPr>
                <w:rFonts w:ascii="Times New Roman"/>
                <w:b w:val="false"/>
                <w:i w:val="false"/>
                <w:color w:val="000000"/>
                <w:sz w:val="20"/>
              </w:rPr>
              <w:t>
өтімді гектар/мың м³</w:t>
            </w:r>
            <w:r>
              <w:br/>
            </w:r>
            <w:r>
              <w:rPr>
                <w:rFonts w:ascii="Times New Roman"/>
                <w:b w:val="false"/>
                <w:i w:val="false"/>
                <w:color w:val="000000"/>
                <w:sz w:val="20"/>
              </w:rPr>
              <w:t>
гектар/тысяч м3 ликвидной</w:t>
            </w:r>
          </w:p>
          <w:bookmarkEnd w:id="2397"/>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2398"/>
          <w:p>
            <w:pPr>
              <w:spacing w:after="20"/>
              <w:ind w:left="20"/>
              <w:jc w:val="both"/>
            </w:pPr>
            <w:r>
              <w:rPr>
                <w:rFonts w:ascii="Times New Roman"/>
                <w:b w:val="false"/>
                <w:i w:val="false"/>
                <w:color w:val="000000"/>
                <w:sz w:val="20"/>
              </w:rPr>
              <w:t>
іріктемелі</w:t>
            </w:r>
            <w:r>
              <w:br/>
            </w:r>
            <w:r>
              <w:rPr>
                <w:rFonts w:ascii="Times New Roman"/>
                <w:b w:val="false"/>
                <w:i w:val="false"/>
                <w:color w:val="000000"/>
                <w:sz w:val="20"/>
              </w:rPr>
              <w:t>
выборочные</w:t>
            </w:r>
          </w:p>
          <w:bookmarkEnd w:id="2398"/>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2399"/>
          <w:p>
            <w:pPr>
              <w:spacing w:after="20"/>
              <w:ind w:left="20"/>
              <w:jc w:val="both"/>
            </w:pPr>
            <w:r>
              <w:rPr>
                <w:rFonts w:ascii="Times New Roman"/>
                <w:b w:val="false"/>
                <w:i w:val="false"/>
                <w:color w:val="000000"/>
                <w:sz w:val="20"/>
              </w:rPr>
              <w:t>
өтімді гектар/мың м³</w:t>
            </w:r>
            <w:r>
              <w:br/>
            </w:r>
            <w:r>
              <w:rPr>
                <w:rFonts w:ascii="Times New Roman"/>
                <w:b w:val="false"/>
                <w:i w:val="false"/>
                <w:color w:val="000000"/>
                <w:sz w:val="20"/>
              </w:rPr>
              <w:t>
гектар/тысяч м3 ликвидной</w:t>
            </w:r>
          </w:p>
          <w:bookmarkEnd w:id="2399"/>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2400"/>
          <w:p>
            <w:pPr>
              <w:spacing w:after="20"/>
              <w:ind w:left="20"/>
              <w:jc w:val="both"/>
            </w:pPr>
            <w:r>
              <w:rPr>
                <w:rFonts w:ascii="Times New Roman"/>
                <w:b w:val="false"/>
                <w:i w:val="false"/>
                <w:color w:val="000000"/>
                <w:sz w:val="20"/>
              </w:rPr>
              <w:t>
Өзге де мақсаттарда ағаш кесілді</w:t>
            </w:r>
            <w:r>
              <w:br/>
            </w:r>
            <w:r>
              <w:rPr>
                <w:rFonts w:ascii="Times New Roman"/>
                <w:b w:val="false"/>
                <w:i w:val="false"/>
                <w:color w:val="000000"/>
                <w:sz w:val="20"/>
              </w:rPr>
              <w:t>
Выполнены прочие рубки леса</w:t>
            </w:r>
          </w:p>
          <w:bookmarkEnd w:id="2400"/>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2401"/>
          <w:p>
            <w:pPr>
              <w:spacing w:after="20"/>
              <w:ind w:left="20"/>
              <w:jc w:val="both"/>
            </w:pPr>
            <w:r>
              <w:rPr>
                <w:rFonts w:ascii="Times New Roman"/>
                <w:b w:val="false"/>
                <w:i w:val="false"/>
                <w:color w:val="000000"/>
                <w:sz w:val="20"/>
              </w:rPr>
              <w:t>
өтімді гектар/мың м³</w:t>
            </w:r>
            <w:r>
              <w:br/>
            </w:r>
            <w:r>
              <w:rPr>
                <w:rFonts w:ascii="Times New Roman"/>
                <w:b w:val="false"/>
                <w:i w:val="false"/>
                <w:color w:val="000000"/>
                <w:sz w:val="20"/>
              </w:rPr>
              <w:t>
гектар/тысяч м3 ликвидной</w:t>
            </w:r>
          </w:p>
          <w:bookmarkEnd w:id="2401"/>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 w:id="2402"/>
          <w:p>
            <w:pPr>
              <w:spacing w:after="20"/>
              <w:ind w:left="20"/>
              <w:jc w:val="both"/>
            </w:pPr>
            <w:r>
              <w:rPr>
                <w:rFonts w:ascii="Times New Roman"/>
                <w:b w:val="false"/>
                <w:i w:val="false"/>
                <w:color w:val="000000"/>
                <w:sz w:val="20"/>
              </w:rPr>
              <w:t>
Іс-шаралар атауы</w:t>
            </w:r>
            <w:r>
              <w:br/>
            </w:r>
            <w:r>
              <w:rPr>
                <w:rFonts w:ascii="Times New Roman"/>
                <w:b w:val="false"/>
                <w:i w:val="false"/>
                <w:color w:val="000000"/>
                <w:sz w:val="20"/>
              </w:rPr>
              <w:t>
Наименование мероприятий</w:t>
            </w:r>
          </w:p>
          <w:bookmarkEnd w:id="2402"/>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2403"/>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bookmarkEnd w:id="2403"/>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2404"/>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Единицы измерения</w:t>
            </w:r>
          </w:p>
          <w:bookmarkEnd w:id="2404"/>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2405"/>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bookmarkEnd w:id="240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2406"/>
          <w:p>
            <w:pPr>
              <w:spacing w:after="20"/>
              <w:ind w:left="20"/>
              <w:jc w:val="both"/>
            </w:pPr>
            <w:r>
              <w:rPr>
                <w:rFonts w:ascii="Times New Roman"/>
                <w:b w:val="false"/>
                <w:i w:val="false"/>
                <w:color w:val="000000"/>
                <w:sz w:val="20"/>
              </w:rPr>
              <w:t>
Питомниктерде көшеттік материал өсірілді:</w:t>
            </w:r>
            <w:r>
              <w:br/>
            </w:r>
            <w:r>
              <w:rPr>
                <w:rFonts w:ascii="Times New Roman"/>
                <w:b w:val="false"/>
                <w:i w:val="false"/>
                <w:color w:val="000000"/>
                <w:sz w:val="20"/>
              </w:rPr>
              <w:t>
</w:t>
            </w:r>
            <w:r>
              <w:rPr>
                <w:rFonts w:ascii="Times New Roman"/>
                <w:b w:val="false"/>
                <w:i w:val="false"/>
                <w:color w:val="000000"/>
                <w:sz w:val="20"/>
              </w:rPr>
              <w:t>- орман дақылдарының қалемшелері;</w:t>
            </w:r>
            <w:r>
              <w:br/>
            </w:r>
            <w:r>
              <w:rPr>
                <w:rFonts w:ascii="Times New Roman"/>
                <w:b w:val="false"/>
                <w:i w:val="false"/>
                <w:color w:val="000000"/>
                <w:sz w:val="20"/>
              </w:rPr>
              <w:t>
</w:t>
            </w:r>
            <w:r>
              <w:rPr>
                <w:rFonts w:ascii="Times New Roman"/>
                <w:b w:val="false"/>
                <w:i w:val="false"/>
                <w:color w:val="000000"/>
                <w:sz w:val="20"/>
              </w:rPr>
              <w:t>- орман дақылдарының көшеттері</w:t>
            </w:r>
            <w:r>
              <w:br/>
            </w:r>
            <w:r>
              <w:rPr>
                <w:rFonts w:ascii="Times New Roman"/>
                <w:b w:val="false"/>
                <w:i w:val="false"/>
                <w:color w:val="000000"/>
                <w:sz w:val="20"/>
              </w:rPr>
              <w:t>
</w:t>
            </w:r>
            <w:r>
              <w:rPr>
                <w:rFonts w:ascii="Times New Roman"/>
                <w:b w:val="false"/>
                <w:i w:val="false"/>
                <w:color w:val="000000"/>
                <w:sz w:val="20"/>
              </w:rPr>
              <w:t>Выращено в питомниках посадочного материала:</w:t>
            </w:r>
            <w:r>
              <w:br/>
            </w:r>
            <w:r>
              <w:rPr>
                <w:rFonts w:ascii="Times New Roman"/>
                <w:b w:val="false"/>
                <w:i w:val="false"/>
                <w:color w:val="000000"/>
                <w:sz w:val="20"/>
              </w:rPr>
              <w:t>
</w:t>
            </w:r>
            <w:r>
              <w:rPr>
                <w:rFonts w:ascii="Times New Roman"/>
                <w:b w:val="false"/>
                <w:i w:val="false"/>
                <w:color w:val="000000"/>
                <w:sz w:val="20"/>
              </w:rPr>
              <w:t>- сеянцев лесных культур;</w:t>
            </w:r>
            <w:r>
              <w:br/>
            </w:r>
            <w:r>
              <w:rPr>
                <w:rFonts w:ascii="Times New Roman"/>
                <w:b w:val="false"/>
                <w:i w:val="false"/>
                <w:color w:val="000000"/>
                <w:sz w:val="20"/>
              </w:rPr>
              <w:t>
- саженцев лесных культур</w:t>
            </w:r>
          </w:p>
          <w:bookmarkEnd w:id="2406"/>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2407"/>
          <w:p>
            <w:pPr>
              <w:spacing w:after="20"/>
              <w:ind w:left="20"/>
              <w:jc w:val="both"/>
            </w:pPr>
            <w:r>
              <w:rPr>
                <w:rFonts w:ascii="Times New Roman"/>
                <w:b w:val="false"/>
                <w:i w:val="false"/>
                <w:color w:val="000000"/>
                <w:sz w:val="20"/>
              </w:rPr>
              <w:t>
миллион дана</w:t>
            </w:r>
            <w:r>
              <w:br/>
            </w:r>
            <w:r>
              <w:rPr>
                <w:rFonts w:ascii="Times New Roman"/>
                <w:b w:val="false"/>
                <w:i w:val="false"/>
                <w:color w:val="000000"/>
                <w:sz w:val="20"/>
              </w:rPr>
              <w:t>
миллион штук</w:t>
            </w:r>
          </w:p>
          <w:bookmarkEnd w:id="2407"/>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2408"/>
          <w:p>
            <w:pPr>
              <w:spacing w:after="20"/>
              <w:ind w:left="20"/>
              <w:jc w:val="both"/>
            </w:pPr>
            <w:r>
              <w:rPr>
                <w:rFonts w:ascii="Times New Roman"/>
                <w:b w:val="false"/>
                <w:i w:val="false"/>
                <w:color w:val="000000"/>
                <w:sz w:val="20"/>
              </w:rPr>
              <w:t>
Орман дақылдарын құру есебінен орман қалпына келтірілді</w:t>
            </w:r>
            <w:r>
              <w:br/>
            </w:r>
            <w:r>
              <w:rPr>
                <w:rFonts w:ascii="Times New Roman"/>
                <w:b w:val="false"/>
                <w:i w:val="false"/>
                <w:color w:val="000000"/>
                <w:sz w:val="20"/>
              </w:rPr>
              <w:t>
Восстановлено леса за счет создания лесных культур</w:t>
            </w:r>
          </w:p>
          <w:bookmarkEnd w:id="2408"/>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2409"/>
          <w:p>
            <w:pPr>
              <w:spacing w:after="20"/>
              <w:ind w:left="20"/>
              <w:jc w:val="both"/>
            </w:pPr>
            <w:r>
              <w:rPr>
                <w:rFonts w:ascii="Times New Roman"/>
                <w:b w:val="false"/>
                <w:i w:val="false"/>
                <w:color w:val="000000"/>
                <w:sz w:val="20"/>
              </w:rPr>
              <w:t>
гектар</w:t>
            </w:r>
            <w:r>
              <w:br/>
            </w:r>
            <w:r>
              <w:rPr>
                <w:rFonts w:ascii="Times New Roman"/>
                <w:b w:val="false"/>
                <w:i w:val="false"/>
                <w:color w:val="000000"/>
                <w:sz w:val="20"/>
              </w:rPr>
              <w:t>
гектар</w:t>
            </w:r>
          </w:p>
          <w:bookmarkEnd w:id="2409"/>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2410"/>
          <w:p>
            <w:pPr>
              <w:spacing w:after="20"/>
              <w:ind w:left="20"/>
              <w:jc w:val="both"/>
            </w:pPr>
            <w:r>
              <w:rPr>
                <w:rFonts w:ascii="Times New Roman"/>
                <w:b w:val="false"/>
                <w:i w:val="false"/>
                <w:color w:val="000000"/>
                <w:sz w:val="20"/>
              </w:rPr>
              <w:t>
Табиғи қайта жаңаруға қолдау көрсетілді</w:t>
            </w:r>
            <w:r>
              <w:br/>
            </w:r>
            <w:r>
              <w:rPr>
                <w:rFonts w:ascii="Times New Roman"/>
                <w:b w:val="false"/>
                <w:i w:val="false"/>
                <w:color w:val="000000"/>
                <w:sz w:val="20"/>
              </w:rPr>
              <w:t>
Проведено содействие естественному возобновлению</w:t>
            </w:r>
          </w:p>
          <w:bookmarkEnd w:id="2410"/>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2411"/>
          <w:p>
            <w:pPr>
              <w:spacing w:after="20"/>
              <w:ind w:left="20"/>
              <w:jc w:val="both"/>
            </w:pPr>
            <w:r>
              <w:rPr>
                <w:rFonts w:ascii="Times New Roman"/>
                <w:b w:val="false"/>
                <w:i w:val="false"/>
                <w:color w:val="000000"/>
                <w:sz w:val="20"/>
              </w:rPr>
              <w:t>
гектар</w:t>
            </w:r>
            <w:r>
              <w:br/>
            </w:r>
            <w:r>
              <w:rPr>
                <w:rFonts w:ascii="Times New Roman"/>
                <w:b w:val="false"/>
                <w:i w:val="false"/>
                <w:color w:val="000000"/>
                <w:sz w:val="20"/>
              </w:rPr>
              <w:t>
гектар</w:t>
            </w:r>
          </w:p>
          <w:bookmarkEnd w:id="2411"/>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2412"/>
          <w:p>
            <w:pPr>
              <w:spacing w:after="20"/>
              <w:ind w:left="20"/>
              <w:jc w:val="both"/>
            </w:pPr>
            <w:r>
              <w:rPr>
                <w:rFonts w:ascii="Times New Roman"/>
                <w:b w:val="false"/>
                <w:i w:val="false"/>
                <w:color w:val="000000"/>
                <w:sz w:val="20"/>
              </w:rPr>
              <w:t>
Қолда және жартылай ерікті жағдайда өсірілген жануарлар</w:t>
            </w:r>
            <w:r>
              <w:br/>
            </w:r>
            <w:r>
              <w:rPr>
                <w:rFonts w:ascii="Times New Roman"/>
                <w:b w:val="false"/>
                <w:i w:val="false"/>
                <w:color w:val="000000"/>
                <w:sz w:val="20"/>
              </w:rPr>
              <w:t>
Разведено животных в неволе и полувольных условиях</w:t>
            </w:r>
          </w:p>
          <w:bookmarkEnd w:id="2412"/>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2413"/>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голов</w:t>
            </w:r>
          </w:p>
          <w:bookmarkEnd w:id="2413"/>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2414"/>
          <w:p>
            <w:pPr>
              <w:spacing w:after="20"/>
              <w:ind w:left="20"/>
              <w:jc w:val="both"/>
            </w:pPr>
            <w:r>
              <w:rPr>
                <w:rFonts w:ascii="Times New Roman"/>
                <w:b w:val="false"/>
                <w:i w:val="false"/>
                <w:color w:val="000000"/>
                <w:sz w:val="20"/>
              </w:rPr>
              <w:t>
Табиғи ортаға жіберілген жануарлар</w:t>
            </w:r>
            <w:r>
              <w:br/>
            </w:r>
            <w:r>
              <w:rPr>
                <w:rFonts w:ascii="Times New Roman"/>
                <w:b w:val="false"/>
                <w:i w:val="false"/>
                <w:color w:val="000000"/>
                <w:sz w:val="20"/>
              </w:rPr>
              <w:t>
Выпущено животных в природную среду</w:t>
            </w:r>
          </w:p>
          <w:bookmarkEnd w:id="2414"/>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2415"/>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голов</w:t>
            </w:r>
          </w:p>
          <w:bookmarkEnd w:id="2415"/>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2416"/>
          <w:p>
            <w:pPr>
              <w:spacing w:after="20"/>
              <w:ind w:left="20"/>
              <w:jc w:val="both"/>
            </w:pPr>
            <w:r>
              <w:rPr>
                <w:rFonts w:ascii="Times New Roman"/>
                <w:b w:val="false"/>
                <w:i w:val="false"/>
                <w:color w:val="000000"/>
                <w:sz w:val="20"/>
              </w:rPr>
              <w:t>
Биотехникалық іс-шаралар жүргізілді</w:t>
            </w:r>
            <w:r>
              <w:br/>
            </w:r>
            <w:r>
              <w:rPr>
                <w:rFonts w:ascii="Times New Roman"/>
                <w:b w:val="false"/>
                <w:i w:val="false"/>
                <w:color w:val="000000"/>
                <w:sz w:val="20"/>
              </w:rPr>
              <w:t>
Проведены биотехнические мероприятия</w:t>
            </w:r>
          </w:p>
          <w:bookmarkEnd w:id="2416"/>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2417"/>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тысяч тенге</w:t>
            </w:r>
          </w:p>
          <w:bookmarkEnd w:id="2417"/>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2418"/>
          <w:p>
            <w:pPr>
              <w:spacing w:after="20"/>
              <w:ind w:left="20"/>
              <w:jc w:val="both"/>
            </w:pPr>
            <w:r>
              <w:rPr>
                <w:rFonts w:ascii="Times New Roman"/>
                <w:b w:val="false"/>
                <w:i w:val="false"/>
                <w:color w:val="000000"/>
                <w:sz w:val="20"/>
              </w:rPr>
              <w:t>
Су айдындарын балықтандыру:</w:t>
            </w:r>
            <w:r>
              <w:br/>
            </w:r>
            <w:r>
              <w:rPr>
                <w:rFonts w:ascii="Times New Roman"/>
                <w:b w:val="false"/>
                <w:i w:val="false"/>
                <w:color w:val="000000"/>
                <w:sz w:val="20"/>
              </w:rPr>
              <w:t>
</w:t>
            </w:r>
            <w:r>
              <w:rPr>
                <w:rFonts w:ascii="Times New Roman"/>
                <w:b w:val="false"/>
                <w:i w:val="false"/>
                <w:color w:val="000000"/>
                <w:sz w:val="20"/>
              </w:rPr>
              <w:t>дернәсілдермен</w:t>
            </w:r>
            <w:r>
              <w:br/>
            </w:r>
            <w:r>
              <w:rPr>
                <w:rFonts w:ascii="Times New Roman"/>
                <w:b w:val="false"/>
                <w:i w:val="false"/>
                <w:color w:val="000000"/>
                <w:sz w:val="20"/>
              </w:rPr>
              <w:t>
</w:t>
            </w:r>
            <w:r>
              <w:rPr>
                <w:rFonts w:ascii="Times New Roman"/>
                <w:b w:val="false"/>
                <w:i w:val="false"/>
                <w:color w:val="000000"/>
                <w:sz w:val="20"/>
              </w:rPr>
              <w:t>Зарыблено водоемов:</w:t>
            </w:r>
            <w:r>
              <w:br/>
            </w:r>
            <w:r>
              <w:rPr>
                <w:rFonts w:ascii="Times New Roman"/>
                <w:b w:val="false"/>
                <w:i w:val="false"/>
                <w:color w:val="000000"/>
                <w:sz w:val="20"/>
              </w:rPr>
              <w:t>
личинками</w:t>
            </w:r>
          </w:p>
          <w:bookmarkEnd w:id="2418"/>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2419"/>
          <w:p>
            <w:pPr>
              <w:spacing w:after="20"/>
              <w:ind w:left="20"/>
              <w:jc w:val="both"/>
            </w:pPr>
            <w:r>
              <w:rPr>
                <w:rFonts w:ascii="Times New Roman"/>
                <w:b w:val="false"/>
                <w:i w:val="false"/>
                <w:color w:val="000000"/>
                <w:sz w:val="20"/>
              </w:rPr>
              <w:t>
миллион дана</w:t>
            </w:r>
            <w:r>
              <w:br/>
            </w:r>
            <w:r>
              <w:rPr>
                <w:rFonts w:ascii="Times New Roman"/>
                <w:b w:val="false"/>
                <w:i w:val="false"/>
                <w:color w:val="000000"/>
                <w:sz w:val="20"/>
              </w:rPr>
              <w:t>
миллион штук</w:t>
            </w:r>
          </w:p>
          <w:bookmarkEnd w:id="2419"/>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2420"/>
          <w:p>
            <w:pPr>
              <w:spacing w:after="20"/>
              <w:ind w:left="20"/>
              <w:jc w:val="both"/>
            </w:pPr>
            <w:r>
              <w:rPr>
                <w:rFonts w:ascii="Times New Roman"/>
                <w:b w:val="false"/>
                <w:i w:val="false"/>
                <w:color w:val="000000"/>
                <w:sz w:val="20"/>
              </w:rPr>
              <w:t>
биылғы шабақтармен</w:t>
            </w:r>
            <w:r>
              <w:br/>
            </w:r>
            <w:r>
              <w:rPr>
                <w:rFonts w:ascii="Times New Roman"/>
                <w:b w:val="false"/>
                <w:i w:val="false"/>
                <w:color w:val="000000"/>
                <w:sz w:val="20"/>
              </w:rPr>
              <w:t>
сеголетками</w:t>
            </w:r>
          </w:p>
          <w:bookmarkEnd w:id="2420"/>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2421"/>
          <w:p>
            <w:pPr>
              <w:spacing w:after="20"/>
              <w:ind w:left="20"/>
              <w:jc w:val="both"/>
            </w:pPr>
            <w:r>
              <w:rPr>
                <w:rFonts w:ascii="Times New Roman"/>
                <w:b w:val="false"/>
                <w:i w:val="false"/>
                <w:color w:val="000000"/>
                <w:sz w:val="20"/>
              </w:rPr>
              <w:t>
миллион дана</w:t>
            </w:r>
            <w:r>
              <w:br/>
            </w:r>
            <w:r>
              <w:rPr>
                <w:rFonts w:ascii="Times New Roman"/>
                <w:b w:val="false"/>
                <w:i w:val="false"/>
                <w:color w:val="000000"/>
                <w:sz w:val="20"/>
              </w:rPr>
              <w:t>
миллион штук</w:t>
            </w:r>
          </w:p>
          <w:bookmarkEnd w:id="2421"/>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2422"/>
          <w:p>
            <w:pPr>
              <w:spacing w:after="20"/>
              <w:ind w:left="20"/>
              <w:jc w:val="both"/>
            </w:pPr>
            <w:r>
              <w:rPr>
                <w:rFonts w:ascii="Times New Roman"/>
                <w:b w:val="false"/>
                <w:i w:val="false"/>
                <w:color w:val="000000"/>
                <w:sz w:val="20"/>
              </w:rPr>
              <w:t>
2-бөлім бойынша іс-шаралар жүргізуге жұмсалған қаражат</w:t>
            </w:r>
            <w:r>
              <w:br/>
            </w:r>
            <w:r>
              <w:rPr>
                <w:rFonts w:ascii="Times New Roman"/>
                <w:b w:val="false"/>
                <w:i w:val="false"/>
                <w:color w:val="000000"/>
                <w:sz w:val="20"/>
              </w:rPr>
              <w:t>
Затрачено средств на проведение мероприятий по 2 разделу</w:t>
            </w:r>
          </w:p>
          <w:bookmarkEnd w:id="2422"/>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2423"/>
          <w:p>
            <w:pPr>
              <w:spacing w:after="20"/>
              <w:ind w:left="20"/>
              <w:jc w:val="both"/>
            </w:pPr>
            <w:r>
              <w:rPr>
                <w:rFonts w:ascii="Times New Roman"/>
                <w:b w:val="false"/>
                <w:i w:val="false"/>
                <w:color w:val="000000"/>
                <w:sz w:val="20"/>
              </w:rPr>
              <w:t>
миллион теңге</w:t>
            </w:r>
            <w:r>
              <w:br/>
            </w:r>
            <w:r>
              <w:rPr>
                <w:rFonts w:ascii="Times New Roman"/>
                <w:b w:val="false"/>
                <w:i w:val="false"/>
                <w:color w:val="000000"/>
                <w:sz w:val="20"/>
              </w:rPr>
              <w:t>
миллион тенге</w:t>
            </w:r>
          </w:p>
          <w:bookmarkEnd w:id="2423"/>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86" w:id="2424"/>
    <w:p>
      <w:pPr>
        <w:spacing w:after="0"/>
        <w:ind w:left="0"/>
        <w:jc w:val="both"/>
      </w:pPr>
      <w:r>
        <w:rPr>
          <w:rFonts w:ascii="Times New Roman"/>
          <w:b w:val="false"/>
          <w:i w:val="false"/>
          <w:color w:val="000000"/>
          <w:sz w:val="28"/>
        </w:rPr>
        <w:t>
      Атауы                                     Мекенжайы (респонденттің)</w:t>
      </w:r>
      <w:r>
        <w:br/>
      </w:r>
      <w:r>
        <w:rPr>
          <w:rFonts w:ascii="Times New Roman"/>
          <w:b w:val="false"/>
          <w:i w:val="false"/>
          <w:color w:val="000000"/>
          <w:sz w:val="28"/>
        </w:rPr>
        <w:t>Наименование ______________________       Адрес (респондента) ______________________</w:t>
      </w:r>
      <w:r>
        <w:br/>
      </w:r>
      <w:r>
        <w:rPr>
          <w:rFonts w:ascii="Times New Roman"/>
          <w:b w:val="false"/>
          <w:i w:val="false"/>
          <w:color w:val="000000"/>
          <w:sz w:val="28"/>
        </w:rPr>
        <w:t>Телефоны (респонденттің)</w:t>
      </w:r>
      <w:r>
        <w:br/>
      </w:r>
      <w:r>
        <w:rPr>
          <w:rFonts w:ascii="Times New Roman"/>
          <w:b w:val="false"/>
          <w:i w:val="false"/>
          <w:color w:val="000000"/>
          <w:sz w:val="28"/>
        </w:rPr>
        <w:t>Телефон (респондента) __________________________ _________________________________</w:t>
      </w:r>
      <w:r>
        <w:br/>
      </w:r>
      <w:r>
        <w:rPr>
          <w:rFonts w:ascii="Times New Roman"/>
          <w:b w:val="false"/>
          <w:i w:val="false"/>
          <w:color w:val="000000"/>
          <w:sz w:val="28"/>
        </w:rPr>
        <w:t xml:space="preserve">                               стационарлық                   ұялы</w:t>
      </w:r>
      <w:r>
        <w:br/>
      </w:r>
      <w:r>
        <w:rPr>
          <w:rFonts w:ascii="Times New Roman"/>
          <w:b w:val="false"/>
          <w:i w:val="false"/>
          <w:color w:val="000000"/>
          <w:sz w:val="28"/>
        </w:rPr>
        <w:t xml:space="preserve">                               стационарный                   мобильный</w:t>
      </w:r>
    </w:p>
    <w:bookmarkEnd w:id="2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3"/>
        <w:gridCol w:w="6537"/>
      </w:tblGrid>
      <w:tr>
        <w:trPr>
          <w:trHeight w:val="30" w:hRule="atLeast"/>
        </w:trPr>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2425"/>
          <w:p>
            <w:pPr>
              <w:spacing w:after="20"/>
              <w:ind w:left="20"/>
              <w:jc w:val="both"/>
            </w:pPr>
            <w:r>
              <w:rPr>
                <w:rFonts w:ascii="Times New Roman"/>
                <w:b w:val="false"/>
                <w:i w:val="false"/>
                <w:color w:val="000000"/>
                <w:sz w:val="20"/>
              </w:rPr>
              <w:t>
 </w:t>
            </w:r>
            <w:r>
              <w:br/>
            </w: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1</w:t>
            </w:r>
            <w:r>
              <w:rPr>
                <w:rFonts w:ascii="Times New Roman"/>
                <w:b w:val="false"/>
                <w:i w:val="false"/>
                <w:color w:val="000000"/>
                <w:sz w:val="20"/>
              </w:rPr>
              <w:t xml:space="preserve"> </w:t>
            </w:r>
          </w:p>
          <w:bookmarkEnd w:id="242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1</w:t>
            </w: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2426"/>
          <w:p>
            <w:pPr>
              <w:spacing w:after="20"/>
              <w:ind w:left="20"/>
              <w:jc w:val="both"/>
            </w:pPr>
            <w:r>
              <w:rPr>
                <w:rFonts w:ascii="Times New Roman"/>
                <w:b w:val="false"/>
                <w:i w:val="false"/>
                <w:color w:val="000000"/>
                <w:sz w:val="20"/>
              </w:rPr>
              <w:t>
 </w:t>
            </w:r>
            <w:r>
              <w:br/>
            </w: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1</w:t>
            </w:r>
            <w:r>
              <w:rPr>
                <w:rFonts w:ascii="Times New Roman"/>
                <w:b w:val="false"/>
                <w:i w:val="false"/>
                <w:color w:val="000000"/>
                <w:sz w:val="20"/>
              </w:rPr>
              <w:t xml:space="preserve"> </w:t>
            </w:r>
          </w:p>
          <w:bookmarkEnd w:id="242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1</w:t>
            </w:r>
            <w:r>
              <w:br/>
            </w:r>
            <w:r>
              <w:rPr>
                <w:rFonts w:ascii="Times New Roman"/>
                <w:b w:val="false"/>
                <w:i w:val="false"/>
                <w:color w:val="000000"/>
                <w:sz w:val="20"/>
              </w:rPr>
              <w:t>
</w:t>
            </w:r>
          </w:p>
        </w:tc>
      </w:tr>
    </w:tbl>
    <w:bookmarkStart w:name="z2589" w:id="2427"/>
    <w:p>
      <w:pPr>
        <w:spacing w:after="0"/>
        <w:ind w:left="0"/>
        <w:jc w:val="both"/>
      </w:pPr>
      <w:r>
        <w:rPr>
          <w:rFonts w:ascii="Times New Roman"/>
          <w:b w:val="false"/>
          <w:i w:val="false"/>
          <w:color w:val="000000"/>
          <w:sz w:val="28"/>
        </w:rPr>
        <w:t>
      Ескертпе:</w:t>
      </w:r>
    </w:p>
    <w:bookmarkEnd w:id="2427"/>
    <w:bookmarkStart w:name="z2590" w:id="2428"/>
    <w:p>
      <w:pPr>
        <w:spacing w:after="0"/>
        <w:ind w:left="0"/>
        <w:jc w:val="both"/>
      </w:pPr>
      <w:r>
        <w:rPr>
          <w:rFonts w:ascii="Times New Roman"/>
          <w:b w:val="false"/>
          <w:i w:val="false"/>
          <w:color w:val="000000"/>
          <w:sz w:val="28"/>
        </w:rPr>
        <w:t>
      Примечание:</w:t>
      </w:r>
    </w:p>
    <w:bookmarkEnd w:id="2428"/>
    <w:bookmarkStart w:name="z2591" w:id="242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Аталған тармақ "Мемлекеттік статистика туралы" Қазақстан Республикасының 2010 жылғы 19 наурыздағы Заңының 8-бабының 5-тармағына сәйкес толтырылады</w:t>
      </w:r>
    </w:p>
    <w:bookmarkEnd w:id="2429"/>
    <w:bookmarkStart w:name="z2592" w:id="243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p>
    <w:bookmarkEnd w:id="2430"/>
    <w:bookmarkStart w:name="z2593" w:id="2431"/>
    <w:p>
      <w:pPr>
        <w:spacing w:after="0"/>
        <w:ind w:left="0"/>
        <w:jc w:val="both"/>
      </w:pPr>
      <w:r>
        <w:rPr>
          <w:rFonts w:ascii="Times New Roman"/>
          <w:b w:val="false"/>
          <w:i w:val="false"/>
          <w:color w:val="000000"/>
          <w:sz w:val="28"/>
        </w:rPr>
        <w:t>
      Электрондық пошта мекенжайы (респонденттің)</w:t>
      </w:r>
      <w:r>
        <w:br/>
      </w:r>
      <w:r>
        <w:rPr>
          <w:rFonts w:ascii="Times New Roman"/>
          <w:b w:val="false"/>
          <w:i w:val="false"/>
          <w:color w:val="000000"/>
          <w:sz w:val="28"/>
        </w:rPr>
        <w:t>Адрес электронной почты (респондента) ____________________________________________</w:t>
      </w:r>
      <w:r>
        <w:br/>
      </w:r>
      <w:r>
        <w:rPr>
          <w:rFonts w:ascii="Times New Roman"/>
          <w:b w:val="false"/>
          <w:i w:val="false"/>
          <w:color w:val="000000"/>
          <w:sz w:val="28"/>
        </w:rPr>
        <w:t>Орындаушы</w:t>
      </w:r>
      <w:r>
        <w:br/>
      </w:r>
      <w:r>
        <w:rPr>
          <w:rFonts w:ascii="Times New Roman"/>
          <w:b w:val="false"/>
          <w:i w:val="false"/>
          <w:color w:val="000000"/>
          <w:sz w:val="28"/>
        </w:rPr>
        <w:t>Исполнитель_____________________________________________ _______________________</w:t>
      </w:r>
      <w:r>
        <w:br/>
      </w:r>
      <w:r>
        <w:rPr>
          <w:rFonts w:ascii="Times New Roman"/>
          <w:b w:val="false"/>
          <w:i w:val="false"/>
          <w:color w:val="000000"/>
          <w:sz w:val="28"/>
        </w:rPr>
        <w:t xml:space="preserve">             тегі, аты және әкесінің аты (бар болған жағдайда)       қолы, телефоны</w:t>
      </w:r>
      <w:r>
        <w:br/>
      </w:r>
      <w:r>
        <w:rPr>
          <w:rFonts w:ascii="Times New Roman"/>
          <w:b w:val="false"/>
          <w:i w:val="false"/>
          <w:color w:val="000000"/>
          <w:sz w:val="28"/>
        </w:rPr>
        <w:t xml:space="preserve">                                                             (орындаушының)</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val="false"/>
          <w:i w:val="false"/>
          <w:color w:val="000000"/>
          <w:sz w:val="28"/>
        </w:rPr>
        <w:t xml:space="preserve">                                                             (исполнителя)</w:t>
      </w:r>
      <w:r>
        <w:br/>
      </w:r>
      <w:r>
        <w:rPr>
          <w:rFonts w:ascii="Times New Roman"/>
          <w:b w:val="false"/>
          <w:i w:val="false"/>
          <w:color w:val="000000"/>
          <w:sz w:val="28"/>
        </w:rPr>
        <w:t>Бас бухгалтер немесе оның міндетін атқарушы тұлға</w:t>
      </w:r>
      <w:r>
        <w:br/>
      </w:r>
      <w:r>
        <w:rPr>
          <w:rFonts w:ascii="Times New Roman"/>
          <w:b w:val="false"/>
          <w:i w:val="false"/>
          <w:color w:val="000000"/>
          <w:sz w:val="28"/>
        </w:rPr>
        <w:t>Главный бухгалтер или лицо, исполняющее его обязанности</w:t>
      </w:r>
      <w:r>
        <w:br/>
      </w:r>
      <w:r>
        <w:rPr>
          <w:rFonts w:ascii="Times New Roman"/>
          <w:b w:val="false"/>
          <w:i w:val="false"/>
          <w:color w:val="000000"/>
          <w:sz w:val="28"/>
        </w:rPr>
        <w:t>________________________________________________________ ______________________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_________________________________________________________ ______________________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p>
    <w:bookmarkEnd w:id="2431"/>
    <w:bookmarkStart w:name="z2594" w:id="2432"/>
    <w:p>
      <w:pPr>
        <w:spacing w:after="0"/>
        <w:ind w:left="0"/>
        <w:jc w:val="both"/>
      </w:pPr>
      <w:r>
        <w:rPr>
          <w:rFonts w:ascii="Times New Roman"/>
          <w:b w:val="false"/>
          <w:i w:val="false"/>
          <w:color w:val="000000"/>
          <w:sz w:val="28"/>
        </w:rPr>
        <w:t>
      Ескертпе:</w:t>
      </w:r>
    </w:p>
    <w:bookmarkEnd w:id="2432"/>
    <w:bookmarkStart w:name="z2595" w:id="2433"/>
    <w:p>
      <w:pPr>
        <w:spacing w:after="0"/>
        <w:ind w:left="0"/>
        <w:jc w:val="both"/>
      </w:pPr>
      <w:r>
        <w:rPr>
          <w:rFonts w:ascii="Times New Roman"/>
          <w:b w:val="false"/>
          <w:i w:val="false"/>
          <w:color w:val="000000"/>
          <w:sz w:val="28"/>
        </w:rPr>
        <w:t>
      Примечание:</w:t>
      </w:r>
    </w:p>
    <w:bookmarkEnd w:id="2433"/>
    <w:bookmarkStart w:name="z2596" w:id="2434"/>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2434"/>
    <w:bookmarkStart w:name="z2597" w:id="2435"/>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2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2020 года № 2</w:t>
            </w:r>
          </w:p>
        </w:tc>
      </w:tr>
    </w:tbl>
    <w:bookmarkStart w:name="z2599" w:id="2436"/>
    <w:p>
      <w:pPr>
        <w:spacing w:after="0"/>
        <w:ind w:left="0"/>
        <w:jc w:val="left"/>
      </w:pPr>
      <w:r>
        <w:rPr>
          <w:rFonts w:ascii="Times New Roman"/>
          <w:b/>
          <w:i w:val="false"/>
          <w:color w:val="000000"/>
        </w:rPr>
        <w:t xml:space="preserve"> Инструкция по заполнению статистической формы ведомственного статистического наблюдения "Учет особо охраняемых природных территорий" (индекс 1-ООПТ, периодичность годовая)</w:t>
      </w:r>
    </w:p>
    <w:bookmarkEnd w:id="2436"/>
    <w:bookmarkStart w:name="z2600" w:id="2437"/>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ведомственного статистического наблюдения "Учет особо охраняемых природных территорий" (индекс 1-ООПТ, периодичность 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порядок заполнения статистической формы ведомственного статистического наблюдения "Учет особо охраняемых природных территорий"  (индекс 1-ООПТ, периодичность годовая) (далее – статистическая форма).</w:t>
      </w:r>
    </w:p>
    <w:bookmarkEnd w:id="2437"/>
    <w:bookmarkStart w:name="z2601" w:id="2438"/>
    <w:p>
      <w:pPr>
        <w:spacing w:after="0"/>
        <w:ind w:left="0"/>
        <w:jc w:val="both"/>
      </w:pPr>
      <w:r>
        <w:rPr>
          <w:rFonts w:ascii="Times New Roman"/>
          <w:b w:val="false"/>
          <w:i w:val="false"/>
          <w:color w:val="000000"/>
          <w:sz w:val="28"/>
        </w:rPr>
        <w:t>
      2. Статистическая форма представляется природоохранными учреждениями, природоохранными предприятиями, организациями в ведении которых находятся особо охраняемые природные территории (далее – ООПТ) и областные территориальные инспекции лесного хозяйства и животного мира (далее – территориальные инспекции).</w:t>
      </w:r>
    </w:p>
    <w:bookmarkEnd w:id="2438"/>
    <w:bookmarkStart w:name="z2602" w:id="2439"/>
    <w:p>
      <w:pPr>
        <w:spacing w:after="0"/>
        <w:ind w:left="0"/>
        <w:jc w:val="both"/>
      </w:pPr>
      <w:r>
        <w:rPr>
          <w:rFonts w:ascii="Times New Roman"/>
          <w:b w:val="false"/>
          <w:i w:val="false"/>
          <w:color w:val="000000"/>
          <w:sz w:val="28"/>
        </w:rPr>
        <w:t>
      Территориальные инспекции и природоохранные учреждения республиканского значения представляют статистическую форму в Комитет лесного хозяйства и животного мира к 1 февраля года следующего за отчетным периодом.</w:t>
      </w:r>
    </w:p>
    <w:bookmarkEnd w:id="2439"/>
    <w:bookmarkStart w:name="z2603" w:id="2440"/>
    <w:p>
      <w:pPr>
        <w:spacing w:after="0"/>
        <w:ind w:left="0"/>
        <w:jc w:val="both"/>
      </w:pPr>
      <w:r>
        <w:rPr>
          <w:rFonts w:ascii="Times New Roman"/>
          <w:b w:val="false"/>
          <w:i w:val="false"/>
          <w:color w:val="000000"/>
          <w:sz w:val="28"/>
        </w:rPr>
        <w:t>
      Ответственность за качественное и своевременное предоставление отчетности несут первые руководители или лица их замещающие природоохранных учреждений и территориальных инспекций.</w:t>
      </w:r>
    </w:p>
    <w:bookmarkEnd w:id="2440"/>
    <w:bookmarkStart w:name="z2604" w:id="2441"/>
    <w:p>
      <w:pPr>
        <w:spacing w:after="0"/>
        <w:ind w:left="0"/>
        <w:jc w:val="both"/>
      </w:pPr>
      <w:r>
        <w:rPr>
          <w:rFonts w:ascii="Times New Roman"/>
          <w:b w:val="false"/>
          <w:i w:val="false"/>
          <w:color w:val="000000"/>
          <w:sz w:val="28"/>
        </w:rPr>
        <w:t>
      Раздел 1 природоохранные учреждения, природоохранные организации, созданные в форме государственного предприятия, заполняют непосредственно по своей территории, а также данные по ООПТ без статуса юридического лица, переданные им под охрану.</w:t>
      </w:r>
    </w:p>
    <w:bookmarkEnd w:id="2441"/>
    <w:bookmarkStart w:name="z2605" w:id="2442"/>
    <w:p>
      <w:pPr>
        <w:spacing w:after="0"/>
        <w:ind w:left="0"/>
        <w:jc w:val="both"/>
      </w:pPr>
      <w:r>
        <w:rPr>
          <w:rFonts w:ascii="Times New Roman"/>
          <w:b w:val="false"/>
          <w:i w:val="false"/>
          <w:color w:val="000000"/>
          <w:sz w:val="28"/>
        </w:rPr>
        <w:t>
      Территориальные инспекции представляют общий свод по области.</w:t>
      </w:r>
    </w:p>
    <w:bookmarkEnd w:id="2442"/>
    <w:bookmarkStart w:name="z2606" w:id="2443"/>
    <w:p>
      <w:pPr>
        <w:spacing w:after="0"/>
        <w:ind w:left="0"/>
        <w:jc w:val="both"/>
      </w:pPr>
      <w:r>
        <w:rPr>
          <w:rFonts w:ascii="Times New Roman"/>
          <w:b w:val="false"/>
          <w:i w:val="false"/>
          <w:color w:val="000000"/>
          <w:sz w:val="28"/>
        </w:rPr>
        <w:t>
      Раздел 2 природоохранные учреждения заполняют непосредственно по своей территории. Территориальные инспекции представляют общий свод по области.</w:t>
      </w:r>
    </w:p>
    <w:bookmarkEnd w:id="2443"/>
    <w:bookmarkStart w:name="z2607" w:id="2444"/>
    <w:p>
      <w:pPr>
        <w:spacing w:after="0"/>
        <w:ind w:left="0"/>
        <w:jc w:val="both"/>
      </w:pPr>
      <w:r>
        <w:rPr>
          <w:rFonts w:ascii="Times New Roman"/>
          <w:b w:val="false"/>
          <w:i w:val="false"/>
          <w:color w:val="000000"/>
          <w:sz w:val="28"/>
        </w:rPr>
        <w:t>
      В разделе 3 число видов растений, млекопитающих, птиц, земноводных, пресмыкающихся, видов рыб и членистоногих указываются по материалам учета животных, дневникам наблюдений инспекторов ООПТ, на основании работ ученых проводивших исследования.</w:t>
      </w:r>
    </w:p>
    <w:bookmarkEnd w:id="2444"/>
    <w:bookmarkStart w:name="z2608" w:id="2445"/>
    <w:p>
      <w:pPr>
        <w:spacing w:after="0"/>
        <w:ind w:left="0"/>
        <w:jc w:val="both"/>
      </w:pPr>
      <w:r>
        <w:rPr>
          <w:rFonts w:ascii="Times New Roman"/>
          <w:b w:val="false"/>
          <w:i w:val="false"/>
          <w:color w:val="000000"/>
          <w:sz w:val="28"/>
        </w:rPr>
        <w:t>
      Индикаторные виды, виды занесенные в Красную книгу Казахстана представляются в пояснительной записке в табличной форме.</w:t>
      </w:r>
    </w:p>
    <w:bookmarkEnd w:id="2445"/>
    <w:bookmarkStart w:name="z2609" w:id="2446"/>
    <w:p>
      <w:pPr>
        <w:spacing w:after="0"/>
        <w:ind w:left="0"/>
        <w:jc w:val="both"/>
      </w:pPr>
      <w:r>
        <w:rPr>
          <w:rFonts w:ascii="Times New Roman"/>
          <w:b w:val="false"/>
          <w:i w:val="false"/>
          <w:color w:val="000000"/>
          <w:sz w:val="28"/>
        </w:rPr>
        <w:t>
      При изменениях численности индикаторных видов на 30% и более указываются причины этих изменений.</w:t>
      </w:r>
    </w:p>
    <w:bookmarkEnd w:id="2446"/>
    <w:bookmarkStart w:name="z2610" w:id="2447"/>
    <w:p>
      <w:pPr>
        <w:spacing w:after="0"/>
        <w:ind w:left="0"/>
        <w:jc w:val="both"/>
      </w:pPr>
      <w:r>
        <w:rPr>
          <w:rFonts w:ascii="Times New Roman"/>
          <w:b w:val="false"/>
          <w:i w:val="false"/>
          <w:color w:val="000000"/>
          <w:sz w:val="28"/>
        </w:rPr>
        <w:t>
      Территориальные инспекции представляют свод по области.</w:t>
      </w:r>
    </w:p>
    <w:bookmarkEnd w:id="2447"/>
    <w:bookmarkStart w:name="z2611" w:id="2448"/>
    <w:p>
      <w:pPr>
        <w:spacing w:after="0"/>
        <w:ind w:left="0"/>
        <w:jc w:val="both"/>
      </w:pPr>
      <w:r>
        <w:rPr>
          <w:rFonts w:ascii="Times New Roman"/>
          <w:b w:val="false"/>
          <w:i w:val="false"/>
          <w:color w:val="000000"/>
          <w:sz w:val="28"/>
        </w:rPr>
        <w:t>
      В разделе 4 указываются данные по проведению научно-исследовательских работ, эколого-просветительских, туристских и рекреационных мероприятий.</w:t>
      </w:r>
    </w:p>
    <w:bookmarkEnd w:id="2448"/>
    <w:bookmarkStart w:name="z2612" w:id="2449"/>
    <w:p>
      <w:pPr>
        <w:spacing w:after="0"/>
        <w:ind w:left="0"/>
        <w:jc w:val="both"/>
      </w:pPr>
      <w:r>
        <w:rPr>
          <w:rFonts w:ascii="Times New Roman"/>
          <w:b w:val="false"/>
          <w:i w:val="false"/>
          <w:color w:val="000000"/>
          <w:sz w:val="28"/>
        </w:rPr>
        <w:t>
      Строка 46 раздела 4 = ∑ строк 47, 48, 49. К статистической форме прикладывается копия справки налоговых органов о поступлениях в бюджет за использование ООПТ в соответствии с Налоговым кодексом Республики Казахстан. Оттиски научных работ, копии статей в газетах и журналах, эфирные справки, образцы буклетов.</w:t>
      </w:r>
    </w:p>
    <w:bookmarkEnd w:id="24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