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1a84" w14:textId="a7a1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10 апреля 2015 года № 267 "Об утверждении формы, объема и периодичности передачи данных в реестр государственного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16 января 2020 года № 23. Зарегистрирован в Министерстве юстиции Республики Казахстан 22 января 2020 года № 19908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апреля 2015 года № 267 "Об утверждении формы, объема и периодичности передачи данных в реестр государственного имущества" (зарегистрирован в Реестре государственной регистрации нормативных правовых актов под № 11054, опубликован 22 мая 2015 года в информационно-правовой системе "Әділет")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2) пункта 3 статьи 16 Закона Республики Казахстан от 19 марта 2010 года "О государственной статистике" и с пунктом 3 статьи 200 Закона Республики Казахстан от 1 марта 2011 года "О государственном имуществе"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форму и объем передачи данных в реестр государственного имущества по объектам имущества, закрепленного за государственными юридическими лицами,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и объем передачи данных в реестр государственного имущества по земельным участкам, находящимся в землепользовании,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форму и объем передачи данных в реестр государственного имущества по акциям акционерных обществ и долям участия в уставном капитале товариществ с ограниченной ответственностью, принадлежащим государству,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форму и объем передачи данных в реестр государственного имущества по объектам национального культурного достояния, принадлежащим государству,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форму и объем передачи данных в реестр государственного имущества по объектам интеллектуальной собственности, принадлежащим государству,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форму и объем передачи данных в реестр государственного имущества по государственным юридическим лицам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форму и объем передачи данных в реестр государственного имущества по маломерным и речным судам, зарегистрированным за государственными юридическими лицами, их филиалами и представительствами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форму и объем передачи данных в реестр государственного имущества по транспортным средствам, зарегистрированным за государственными юридическими лицами, их филиалами и представительствами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и объем передачи данных в реестр государственного имущества по сельскохозяйственным транспортным средствам, зарегистрированным за государственными юридическими лицами, их филиалами и представительствами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форму и объем передачи данных в реестр государственного имущества по лицензиям и разрешениям, выданным государственным юридическим лицам и организациям, согласно приложению 10 к настоящему приказу;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форму и объем передачи данных в реестр государственного имущества по объектам кадастров природных ресурсов, зарегистрированным за государственными юридическими лицами, их филиалами и представительствами согласно приложению 11 к настоящему приказу;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форму и объем передачи данных в реестр государственного имущества по решениям о возбуждении дел о банкротстве юридических лиц (копии решений) и о вступивших в законную силу решений судов (приговоров, постановлений), предусматривающих обращения в доход государства имущества по отдельным основаниям, в соответствии со списком юридических лиц уполномоченного органа по государственному имуществу, согласно приложению 12 к настоящему приказу;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периодичность передачи данных в реестр государственного имущества, согласно приложению 13 к настоящему приказу.";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10, 11, 12 и 13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(Ташенев Б.Х.) в установленном законодательством порядке обеспечить: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в подпунктах 1) и 2) настоящего пункта.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Департамент по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 Верховном Суде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(аппарата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Казахстан)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инфраструктурного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геологии 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267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32"/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интернет-ресурсеwww.minfin.gov.kz</w:t>
      </w:r>
    </w:p>
    <w:bookmarkEnd w:id="33"/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форме и объему передачи данных в реестр государственного имущества по объектам имущества, закрепленного за государственными юридическими лицами</w:t>
      </w:r>
    </w:p>
    <w:bookmarkEnd w:id="34"/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________20___года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1-ОИ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запросу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Министерство юстиции Республики Казахстан.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государственного имущества и приватизации Министерства финансов Республики Казахстан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течение 1 рабочего дня после поступления запроса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сведения по объектам имущества, закрепленного за государственными юридическими лицами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5"/>
        <w:gridCol w:w="2974"/>
        <w:gridCol w:w="841"/>
        <w:gridCol w:w="658"/>
        <w:gridCol w:w="863"/>
        <w:gridCol w:w="841"/>
        <w:gridCol w:w="1025"/>
        <w:gridCol w:w="843"/>
      </w:tblGrid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отраслевой информационной системе (прекращение права оперативного управления, возникновение права оперативного управления) и дата ее проведения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реестре (включение, актуализация, исключение объекта учета реестра)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правообладателя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правообладателя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жилого/нежилого фонда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объекта недвижимого имущества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680"/>
        <w:gridCol w:w="1292"/>
        <w:gridCol w:w="1448"/>
        <w:gridCol w:w="1680"/>
        <w:gridCol w:w="2607"/>
        <w:gridCol w:w="1913"/>
      </w:tblGrid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(гектар)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застройки (квадратный метр)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недвижимого имущества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(количество этажей)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площадь (квадратный метр)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обременений (залог, доверительное управление)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ограничений (арест)</w:t>
            </w:r>
          </w:p>
          <w:bookmarkEnd w:id="43"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по форме и объему передачи данных в реестр государственного имущества по объектам имущества, закрепленного за государственными юридическими лицами" (Индекс: 1-ОИ, периодичность по запросу)</w:t>
      </w:r>
    </w:p>
    <w:bookmarkEnd w:id="44"/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Информационный обмен между информационной системой Комитета государственного имущества и приватизации Министерства финансов Республики Казахстан "Реестр государственного имущества" (далее - ГосРеестр) и информационной системой Государственная база данных "Регистр недвижимости" (далее – ГБД РН) посредством Шлюза электронного правительства (далее - ШЭП) осуществляется на межсерверном (республиканском) уровне.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Информационный обмен осуществляется посредством электронных сообщений в режимах "запрос-ответ" с использованием электронной цифровой подписи владельца информационной системы, имеющего регистрационное свидетельство.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ГосРеестр (инициатор)направляет запрос на веб-сервис ШЭП, который адресует его в ГБД РН для обработки. После обработки запроса ГБД РН направляет в ШЭП сообщение, который после его получения направляет ответ на веб-сервис ГосРеестра.</w:t>
      </w:r>
    </w:p>
    <w:bookmarkEnd w:id="48"/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1указывается ID, регистрируемый в отраслевой информационной системе.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ID, регистрируемый в ГосРеестре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бизнес идентификационный номер правообладателя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4указывается полное наименование правообладателя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5указывается признак жилого/нежилого фонда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6указывается год ввода в эксплуатацию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7указывается кадастровый номер недвижимого имущества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8указывается кадастровый номер земельного участка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9указывается площадь земельного участка в гектарах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10указывается площадь застройки в квадратных метрах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11 указывается вид недвижимого имущества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12 указывается количество этажей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13указываетсяполезная площадь в квадратных метрах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14 указываются сведения о наличии обременений (залог, доверительное управление)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15 указываются сведения о наличии ограничений (арест)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 2020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267</w:t>
            </w:r>
          </w:p>
        </w:tc>
      </w:tr>
    </w:tbl>
    <w:bookmarkStart w:name="z7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65"/>
    <w:bookmarkStart w:name="z7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интернет-ресурсе www.minfin.gov.kz</w:t>
      </w:r>
    </w:p>
    <w:bookmarkEnd w:id="66"/>
    <w:bookmarkStart w:name="z7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форме и объему передачи данных в реестр государственного имущества по земельным участкам, находящимся в землепользовании</w:t>
      </w:r>
    </w:p>
    <w:bookmarkEnd w:id="67"/>
    <w:bookmarkStart w:name="z8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________20___года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1-ЗУ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запросу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Министерство сельского хозяйства Республики Казахстан.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государственного имущества и приватизации Министерства финансов Республики Казахстан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течение 1 рабочего дня после поступления запроса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сведения по земельным участкам, находящимся в землепользовании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5"/>
        <w:gridCol w:w="1722"/>
        <w:gridCol w:w="487"/>
        <w:gridCol w:w="381"/>
        <w:gridCol w:w="381"/>
        <w:gridCol w:w="381"/>
        <w:gridCol w:w="487"/>
        <w:gridCol w:w="487"/>
        <w:gridCol w:w="593"/>
        <w:gridCol w:w="2172"/>
        <w:gridCol w:w="1087"/>
        <w:gridCol w:w="981"/>
        <w:gridCol w:w="876"/>
      </w:tblGrid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отраслевой информационной системе (возникновение/прекращение права владения на земельные участки) и дата ее проведения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реестре (включение, актуализация, исключение объекта учета реестра)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правообладателя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правообладателя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кадастровый номер земельного участка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/Адрес земельного участка (область, район, улица, номер дома)/код Регистрационный код адреса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(квадратный метр или гектар)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 земельного участка (тысяч тенге)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ограничений (арест)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8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по форме и объему передачи данных в реестр государственного имущества по земельным участкам, находящимся в землепользовании" (Индекс: 1-ЗУ, периодичность по запросу)</w:t>
      </w:r>
    </w:p>
    <w:bookmarkEnd w:id="75"/>
    <w:bookmarkStart w:name="z8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Информационный обмен между информационной системой Комитета государственного имущества и приватизации Министерства финансов Республики Казахстан "Реестр государственного имущества" (далее - ГосРеестр) и автоматизированной информационной системой государственного земельного кадастра (далее – АИС ГЗК) посредством Шлюза электронного правительства (далее - ШЭП) осуществляется на межсерверном (республиканском) уровне.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Информационный обмен осуществляется посредством электронных сообщений в режимах "запрос-ответ" с использованием электронной цифровой подписи владельца системы, имеющего регистрационное свидетельство.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ГосРеестр (инициатор) направляет запрос на веб-сервис ШЭП, который адресует его в АИС ГЗК для обработки. После обработки запроса АИС ГЗК направляет в ШЭП сообщение, который после его получения направляет ответ на веб-сервис ГосРеестра.</w:t>
      </w:r>
    </w:p>
    <w:bookmarkEnd w:id="79"/>
    <w:bookmarkStart w:name="z9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1указывается ID, регистрируемый в отраслевой информационной системе.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ID, регистрируемый в ГосРеестре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3указывается бизнес идентификационный номер правообладателя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4указывается полное наименование правообладателя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5указывается вид права (постоянное или временное)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6указывается категория земель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7указывается целевое назначение земельного участка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кадастровый номер земельного участка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9указывается предыдущий кадастровый номер земельного участка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указывается местоположение, адрес земельного участка (область, район, улица, номер дома) код регистрационный код адреса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указывается площадь земельного участка в квадратных метрах или гектарах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указывается оценочная стоимость земельного участка в тысячах тенге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указываются сведения о наличии ограничений (арест).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267</w:t>
            </w:r>
          </w:p>
        </w:tc>
      </w:tr>
    </w:tbl>
    <w:bookmarkStart w:name="z10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94"/>
    <w:bookmarkStart w:name="z10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интернет-ресурсе www.minfin.gov.kz</w:t>
      </w:r>
    </w:p>
    <w:bookmarkEnd w:id="95"/>
    <w:bookmarkStart w:name="z11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форме и объему передачи данных в реестр государственного имущества по акциям акционерных обществ и долям участия в уставном капитале товариществ с ограниченной ответственностью, принадлежащим государству</w:t>
      </w:r>
    </w:p>
    <w:bookmarkEnd w:id="96"/>
    <w:bookmarkStart w:name="z11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________20___года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1-ААОиДУ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запросу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Комитет государственного имущества и приватизации Министерства финансов Республики Казахстан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государственного имущества и приватизации Министерства финансов Республики Казахстан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течение 1 рабочего дня после поступления запроса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сведения по принадлежащим государству акциям акционерных обществ и долям участия в уставном капитале товариществ с ограниченной ответственностью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1"/>
        <w:gridCol w:w="2202"/>
        <w:gridCol w:w="622"/>
        <w:gridCol w:w="1389"/>
        <w:gridCol w:w="983"/>
        <w:gridCol w:w="1390"/>
        <w:gridCol w:w="2293"/>
      </w:tblGrid>
      <w:tr>
        <w:trPr>
          <w:trHeight w:val="3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отраслевой информационной системе (первичное размещение, списание, доразмещение, передача в управление и) и дата ее проведения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реестре (включение, актуализация, исключение объекта учета реестра)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правообладателя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Акционерного общества (Товарищество с ограниченной ответственности)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 (тысяч тенге)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акций, штук (для Акционерных обществ)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госпакета акций (государственная доли участия), оплаченная государством (тенге)</w:t>
            </w:r>
          </w:p>
        </w:tc>
      </w:tr>
      <w:tr>
        <w:trPr>
          <w:trHeight w:val="3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8"/>
        <w:gridCol w:w="3473"/>
        <w:gridCol w:w="1110"/>
        <w:gridCol w:w="1722"/>
        <w:gridCol w:w="1658"/>
        <w:gridCol w:w="1263"/>
        <w:gridCol w:w="1506"/>
      </w:tblGrid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 акций (для Акционерных обществ)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государственной пакета акций в Акционерных обществах/государственной доли участия в Товариществе с ограниченной ответственности (%)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 (для Акционерных обществ)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обременении (залог, доверительное управление)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акций/стоимость государственной доли в обременении, штук/тенге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ограничений (арест)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акций/стоимость госдоли в аресте, штук/тенге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11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по форме и объему передачи данных в реестр государственного имущества по акциям акционерных обществ и долям участия в уставном капитале товариществ с ограниченной ответственностью, принадлежащим государству" (Индекс: 1-ААОиДУ, периодичность по запросу)</w:t>
      </w:r>
    </w:p>
    <w:bookmarkEnd w:id="105"/>
    <w:bookmarkStart w:name="z12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Информационный обмен между базой данных Реестра государственных предприятий и учреждений, юридических лиц с участием государства в уставном капитале (далее - БД Реестр) и базой данных Сводного реестра государственных активов (далее - БД ГосРеестр) осуществляется на межсерверном (локальном) уровне.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Информационный обмен осуществляется путем передачи данных из БД Реестр в БД ГосРеестр в режиме автоматической актуализации.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изменении данных объекта в БД Реестр, БД Реестр автоматически отправляет данные по этому объекту в адрес БД ГосРеестр.</w:t>
      </w:r>
    </w:p>
    <w:bookmarkEnd w:id="109"/>
    <w:bookmarkStart w:name="z12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ID, регистрируемый в отраслевой информационной системе.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ID, регистрируемый в БД Реестр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Бизнес идентификационный номер правообладателя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следует указать полное наименование правообладателя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Уставный капитал в тысячах тенге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количество акций в штуках для акционерных обществ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балансовая стоимость государственного пакета акций (государственной доли участия), оплаченная государством в тенге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регистратор для акционерных обществ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сведения о наличии обременении (залог, доверительное управление)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указывается количество акций, стоимость государственной доли в обременении, штук/тенге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указывается сведения о наличии ограничений (арест)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указывается количество акций/стоимость государственной доли в аресте, штук/тенге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267</w:t>
            </w:r>
          </w:p>
        </w:tc>
      </w:tr>
    </w:tbl>
    <w:bookmarkStart w:name="z13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123"/>
    <w:bookmarkStart w:name="z14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интернет-ресурсе www.minfin.gov.kz</w:t>
      </w:r>
    </w:p>
    <w:bookmarkEnd w:id="124"/>
    <w:bookmarkStart w:name="z14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форме и объему передачи данных в реестр государственного имущества по объектам национального культурного достояния, принадлежащим государству</w:t>
      </w:r>
    </w:p>
    <w:bookmarkEnd w:id="125"/>
    <w:bookmarkStart w:name="z14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________20___года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1-НК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запросу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Министерство культуры и спорта Республики Казахстан.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государственного имущества и приватизации Министерства финансов Республики Казахстан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течение 1 рабочего дня после поступления запроса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сведения по объектам национального культурного достояния, принадлежащим государству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7"/>
        <w:gridCol w:w="2345"/>
        <w:gridCol w:w="663"/>
        <w:gridCol w:w="519"/>
        <w:gridCol w:w="519"/>
        <w:gridCol w:w="807"/>
        <w:gridCol w:w="519"/>
        <w:gridCol w:w="1191"/>
        <w:gridCol w:w="1480"/>
        <w:gridCol w:w="1480"/>
      </w:tblGrid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отраслевой информационной системе (постановка на учет, исключение) и дата ее проведения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реестре (включение, актуализация, исключение объекта учета реестра)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правообладателя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правообладателя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Реестровый номер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национального культурного достояния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характеристика (количественная, качественная)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 (снятия с учета)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постановки на учет (снятия с учета)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4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по форме и объему передачи данных в реестр государственного имущества по объектам национального культурного достояния, принадлежащим государству" (Индекс: 1-НК, периодичность по запросу)</w:t>
      </w:r>
    </w:p>
    <w:bookmarkEnd w:id="133"/>
    <w:bookmarkStart w:name="z15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культуры и спорта Республики Казахстан самостоятельно вносит данные по объектам национального культурного достояния, принадлежащим государству, в ИС "Реестр государственного имущества", путем предоставления доступа к разделу "Государственный реестр объектов национального культурного достояния".</w:t>
      </w:r>
    </w:p>
    <w:bookmarkEnd w:id="135"/>
    <w:bookmarkStart w:name="z15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1 указывается ID, регистрируемый в отраслевой информационной системе.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2 указывается ID, регистрируемый в ГосРеестре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3 указывается бизнес идентификационный номер правообладателя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4 следует указать полное наименование правообладателя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5 указывается реестровый номер, зарегистрированный в реестре по объектам национального культурного достояния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6 указывается наименование объекта национального культурного достояния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7 указывается местонахождение объекта национального культурного достояния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8 указывается характеристика национального культурного достояния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9 указывается дата постановки на учет (снятия с учета)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10 указывается основание постановки на учет (снятия с учета)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267</w:t>
            </w:r>
          </w:p>
        </w:tc>
      </w:tr>
    </w:tbl>
    <w:bookmarkStart w:name="z16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147"/>
    <w:bookmarkStart w:name="z166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интернет-ресурсе www.minfin.gov.kz</w:t>
      </w:r>
    </w:p>
    <w:bookmarkEnd w:id="148"/>
    <w:bookmarkStart w:name="z16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форме и объему передачи данных в реестр государственного имущества по объектам интеллектуальной собственности, принадлежащим государству</w:t>
      </w:r>
    </w:p>
    <w:bookmarkEnd w:id="149"/>
    <w:bookmarkStart w:name="z16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________20___года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1-ИС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запросу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государственного имущества и приватизации Министерства финансов Республики Казахстан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течение 1 рабочего дня после поступления запроса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сведения по объектам интеллектуальной собственности, принадлежащим государству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584"/>
        <w:gridCol w:w="584"/>
        <w:gridCol w:w="1072"/>
        <w:gridCol w:w="909"/>
        <w:gridCol w:w="3454"/>
        <w:gridCol w:w="584"/>
        <w:gridCol w:w="2210"/>
        <w:gridCol w:w="2156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правообладателя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правообладателя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охранного документа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охранного документа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охранного документа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(объекты авторского права, изобретения, полезной модели, селекционного достижения, товарного знака, промышленного образца)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характеристика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Государственных реестрах охраняемых изобретений, полезных моделей, промышленных образцов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снятия с учета (окончание срока действия, досрочное прекращение)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17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по форме и объему передачи данных в реестр государственного имущества по объектам интеллектуальной собственности, принадлежащим государству" (Индекс: 1-ИС, периодичность по запросу)</w:t>
      </w:r>
    </w:p>
    <w:bookmarkEnd w:id="157"/>
    <w:bookmarkStart w:name="z17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Информационный обмен между информационной системой Комитета государственного имущества и приватизации Министерства финансов Республики Казахстан "Реестр государственного имущества" (далее - ГосРеестр) и автоматизированной информационной системой "Национальный институт интеллектуальной собственности" (далее - НИИС) осуществляется на межсерверном (республиканском) уровне.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Информационный обмен осуществляется посредством электронных сообщений в режимах "запрос-ответ" с использованием электронной цифровой подписи владельца системы, имеющего регистрационное свидетельство.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ГосРеестр (инициатор) направляет запрос в НИИС для обработки. После обработки запроса НИИС направляет ответ на веб-сервис ГосРеестра.</w:t>
      </w:r>
    </w:p>
    <w:bookmarkEnd w:id="161"/>
    <w:bookmarkStart w:name="z18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бизнес идентификационный номер правообладателя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2указывается полное наименование правообладателя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вид охранного документа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номер и дата выдачи охранного документа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дата окончания действия охранного документа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6указывается название (объекты авторского права, изобретения, полезной модели, селекционного достижения, товарного знака, промышленного образца)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общая характеристика объекта интеллектуальной собственности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дата регистрации в Государственных реестрах охраняемых изобретений, полезных моделей, промышленных образцов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основание снятия с учета (окончание срока действия, досрочное прекращение)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267</w:t>
            </w:r>
          </w:p>
        </w:tc>
      </w:tr>
    </w:tbl>
    <w:bookmarkStart w:name="z192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172"/>
    <w:bookmarkStart w:name="z193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интернет-ресурсе www.minfin.gov.kz</w:t>
      </w:r>
    </w:p>
    <w:bookmarkEnd w:id="173"/>
    <w:bookmarkStart w:name="z194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форме и объему передачи данных в реестр государственного имущества по государственным юридическим лицам</w:t>
      </w:r>
    </w:p>
    <w:bookmarkEnd w:id="174"/>
    <w:bookmarkStart w:name="z195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________20___года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1-ГЮ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запросу / актуализация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Министерство юстиции Республики Казахстан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государственного имущества и приватизации Министерства финансов Республики Казахстан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течение 1 рабочего дня после поступления запроса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перечень государственных юридических лиц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6"/>
        <w:gridCol w:w="2735"/>
        <w:gridCol w:w="1110"/>
        <w:gridCol w:w="1615"/>
        <w:gridCol w:w="773"/>
        <w:gridCol w:w="1279"/>
        <w:gridCol w:w="606"/>
        <w:gridCol w:w="606"/>
      </w:tblGrid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отраслевой информационной системе (регистрация, перерегистрация, реорганизация, ликвидация) и дата ее проведения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реестре (включение, актуализация, исключение объекта учета реестра)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государственного юридического лица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юридического лица на русском и казахском языках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учредителя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учредителя на русском и казахском языках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последней перерегистрации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3"/>
        <w:gridCol w:w="2111"/>
        <w:gridCol w:w="1625"/>
        <w:gridCol w:w="1625"/>
        <w:gridCol w:w="1626"/>
      </w:tblGrid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Местонахождение, (индекс, область, район, населенный пункт, улица, номер помещений)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(основной вид деятельности)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организационно-правовой формы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руководителя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руководителя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203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по форме и объему передачи данных в реестр государственного имущества по государственным юридическим лицам" (Индекс: 1-ГЮ, периодичность по запросу / актуализация)</w:t>
      </w:r>
    </w:p>
    <w:bookmarkEnd w:id="183"/>
    <w:bookmarkStart w:name="z204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Информационный обмен между информационной системой Комитета государственного имущества и приватизации Министерства финансов Республики Казахстан "Реестр государственного имущества" (далее - ГосРеестр) и Государственной базой данных "Юридические лица" (далее –ГБД ЮЛ) посредством Шлюза электронного правительства (далее - ШЭП) производится в режимах "запрос/ответ" и "актуализация".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режиме "запрос-ответ" ГосРеестр (инициатор) направляет запрос на веб-сервис ШЭП, который адресует его в ГБД ЮЛ для обработки. После обработки запроса ГБД ЮЛ направляет в ШЭП сообщение, который после его получения направляет ответ на веб-сервис ГосРеестра.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Режим актуализации предназначен для ежедневной передачи из ГБД ЮЛ в ГосРеестр измененных регистрационных сведений юридических лиц, которым требуются актуальные регистрационные сведения.</w:t>
      </w:r>
    </w:p>
    <w:bookmarkEnd w:id="187"/>
    <w:bookmarkStart w:name="z208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ID, регистрируемый в отраслевой информационной системе.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ID, регистрируемый в ГосРеестре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бизнес идентификационный номер государственного юридического лица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наименование государственного юридического лица на русском и казахском языках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бизнес идентификационный номер учредителя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наименование учредителя на русском и казахском языках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дата государственной регистрации</w:t>
      </w:r>
    </w:p>
    <w:bookmarkEnd w:id="195"/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дата последней перерегистрации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Местонахождение, (индекс, область, район, населенный пункт, улица, номер помещений)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указывается отрасль (основной вид деятельности)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указывается код организационно-правовой формы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указывается фамилия имя отчество руководителя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указывается индивидуальный идентификационный номер руководителя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267</w:t>
            </w:r>
          </w:p>
        </w:tc>
      </w:tr>
    </w:tbl>
    <w:bookmarkStart w:name="z22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202"/>
    <w:bookmarkStart w:name="z225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интернет-ресурсе www.minfin.gov.kz</w:t>
      </w:r>
    </w:p>
    <w:bookmarkEnd w:id="203"/>
    <w:bookmarkStart w:name="z226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форме и объему передачи данных в реестр государственного имущества по маломерным и речным судам, зарегистрированным за государственными юридическими лицами, их филиалами и представительствами</w:t>
      </w:r>
    </w:p>
    <w:bookmarkEnd w:id="204"/>
    <w:bookmarkStart w:name="z227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________20___года</w:t>
      </w:r>
    </w:p>
    <w:bookmarkEnd w:id="205"/>
    <w:bookmarkStart w:name="z22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1-МРС</w:t>
      </w:r>
    </w:p>
    <w:bookmarkEnd w:id="206"/>
    <w:bookmarkStart w:name="z22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запросу</w:t>
      </w:r>
    </w:p>
    <w:bookmarkEnd w:id="207"/>
    <w:bookmarkStart w:name="z23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Министерство индустрии и инфраструктурного развития Республики Казахстан</w:t>
      </w:r>
    </w:p>
    <w:bookmarkEnd w:id="208"/>
    <w:bookmarkStart w:name="z23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государственного имущества и приватизации Министерства финансов Республики Казахстан</w:t>
      </w:r>
    </w:p>
    <w:bookmarkEnd w:id="209"/>
    <w:bookmarkStart w:name="z23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течение 1 рабочего дня после поступления запроса</w:t>
      </w:r>
    </w:p>
    <w:bookmarkEnd w:id="210"/>
    <w:bookmarkStart w:name="z23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сведения по маломерным и речным судам, зарегистрированным за государственными юридическими лицами, их филиалами и представительствами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4"/>
        <w:gridCol w:w="2352"/>
        <w:gridCol w:w="954"/>
        <w:gridCol w:w="810"/>
        <w:gridCol w:w="665"/>
        <w:gridCol w:w="1050"/>
        <w:gridCol w:w="520"/>
        <w:gridCol w:w="2064"/>
        <w:gridCol w:w="521"/>
      </w:tblGrid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отраслевой информационной системе (прекращение права оперативного управления, возникновение права оперативного управления) и дата ее проведения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реестре (включение, актуализация, исключение объекта учета реестра)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государственного юридического лица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государственного юридического лица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государственного юридического лица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судна (Вид судна)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судна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характеристика судна (длина, ширина, высота борта, грузоподъемность)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двигателя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23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2"/>
        <w:gridCol w:w="1296"/>
        <w:gridCol w:w="1293"/>
        <w:gridCol w:w="1293"/>
        <w:gridCol w:w="2606"/>
        <w:gridCol w:w="2607"/>
        <w:gridCol w:w="1913"/>
      </w:tblGrid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двигателя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постройки двигателя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судна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регистрации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снятия с регистрации (со ссылкой на документ)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обременений (залог, доверительное управление)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ограничений (арест)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235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по форме и объему передачи данных в реестр государственного имущества по маломерным и речным судам, зарегистрированным за государственными юридическими лицами, их филиалами и представительствами" (Индекс: 1-МРС, периодичность по запросу)</w:t>
      </w:r>
    </w:p>
    <w:bookmarkEnd w:id="213"/>
    <w:bookmarkStart w:name="z236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4"/>
    <w:bookmarkStart w:name="z23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Информационный обмен между информационной системой Комитета государственного имущества и приватизации Министерства финансов Республики Казахстан "Реестр государственного имущества" (далее - ГосРеестр) и информационно-аналитической системой транспортной базы данных и мониторинга динамики безопасности перевозок (далее – ИАС ТБД) посредством Шлюза электронного правительства (далее - ШЭП) осуществляется на межсерверном (республиканском) уровне.</w:t>
      </w:r>
    </w:p>
    <w:bookmarkEnd w:id="215"/>
    <w:bookmarkStart w:name="z23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Информационный обмен осуществляется посредством электронных сообщений в режимах "запрос-ответ" с использованием электронной цифровой подписи владельца системы, имеющего регистрационное свидетельство.</w:t>
      </w:r>
    </w:p>
    <w:bookmarkEnd w:id="216"/>
    <w:bookmarkStart w:name="z23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ГосРеестр (инициатор)направляет запрос на веб-сервис ШЭП, который адресует его в ИАС ТБД для обработки. После обработки запроса ИАС ТБД направляет в ШЭП сообщение, который после его получения направляет ответ на веб-сервис ГосРеестра.</w:t>
      </w:r>
    </w:p>
    <w:bookmarkEnd w:id="217"/>
    <w:bookmarkStart w:name="z240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18"/>
    <w:bookmarkStart w:name="z24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ID, регистрируемый в отраслевой информационной системе.</w:t>
      </w:r>
    </w:p>
    <w:bookmarkEnd w:id="219"/>
    <w:bookmarkStart w:name="z24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ID, регистрируемый ГосРеестре</w:t>
      </w:r>
    </w:p>
    <w:bookmarkEnd w:id="220"/>
    <w:bookmarkStart w:name="z24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бизнес идентификационный номер государственного юридического лица</w:t>
      </w:r>
    </w:p>
    <w:bookmarkEnd w:id="221"/>
    <w:bookmarkStart w:name="z24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полное наименование государственного юридического лица</w:t>
      </w:r>
    </w:p>
    <w:bookmarkEnd w:id="222"/>
    <w:bookmarkStart w:name="z24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адрес государственного юридического лица</w:t>
      </w:r>
    </w:p>
    <w:bookmarkEnd w:id="223"/>
    <w:bookmarkStart w:name="z24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тип судна, вид судна</w:t>
      </w:r>
    </w:p>
    <w:bookmarkEnd w:id="224"/>
    <w:bookmarkStart w:name="z24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номер судна</w:t>
      </w:r>
    </w:p>
    <w:bookmarkEnd w:id="225"/>
    <w:bookmarkStart w:name="z24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общая характеристика судна: длина, ширина, высота борта, грузоподъемность</w:t>
      </w:r>
    </w:p>
    <w:bookmarkEnd w:id="226"/>
    <w:bookmarkStart w:name="z24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марка двигателя судна</w:t>
      </w:r>
    </w:p>
    <w:bookmarkEnd w:id="227"/>
    <w:bookmarkStart w:name="z25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указывается номер двигателя судна</w:t>
      </w:r>
    </w:p>
    <w:bookmarkEnd w:id="228"/>
    <w:bookmarkStart w:name="z25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указывается год и место постройки двигателя судна</w:t>
      </w:r>
    </w:p>
    <w:bookmarkEnd w:id="229"/>
    <w:bookmarkStart w:name="z25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указывается регистрационный номер судна</w:t>
      </w:r>
    </w:p>
    <w:bookmarkEnd w:id="230"/>
    <w:bookmarkStart w:name="z25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указывается дата снятия с регистрации</w:t>
      </w:r>
    </w:p>
    <w:bookmarkEnd w:id="231"/>
    <w:bookmarkStart w:name="z25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указывается код организационно-правовой формы учредителя</w:t>
      </w:r>
    </w:p>
    <w:bookmarkEnd w:id="232"/>
    <w:bookmarkStart w:name="z25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указывается причина снятия с регистрации (со ссылкой на документ)</w:t>
      </w:r>
    </w:p>
    <w:bookmarkEnd w:id="233"/>
    <w:bookmarkStart w:name="z25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16 указывается сведения о наличии ограничений (арест)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267</w:t>
            </w:r>
          </w:p>
        </w:tc>
      </w:tr>
    </w:tbl>
    <w:bookmarkStart w:name="z259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235"/>
    <w:bookmarkStart w:name="z260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форме и объему передачи данных в реестр государственного имущества по транспортным средствам, зарегистрированным за государственными юридическими лицами, их филиалами и представительствами</w:t>
      </w:r>
    </w:p>
    <w:bookmarkEnd w:id="236"/>
    <w:bookmarkStart w:name="z261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________20___года</w:t>
      </w:r>
    </w:p>
    <w:bookmarkEnd w:id="237"/>
    <w:bookmarkStart w:name="z262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интернет-ресурсе www.minfin.gov.kz</w:t>
      </w:r>
    </w:p>
    <w:bookmarkEnd w:id="238"/>
    <w:bookmarkStart w:name="z26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1-ТС</w:t>
      </w:r>
    </w:p>
    <w:bookmarkEnd w:id="239"/>
    <w:bookmarkStart w:name="z26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запросу</w:t>
      </w:r>
    </w:p>
    <w:bookmarkEnd w:id="240"/>
    <w:bookmarkStart w:name="z26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Министерство внутренних дел Республики Казахстан</w:t>
      </w:r>
    </w:p>
    <w:bookmarkEnd w:id="241"/>
    <w:bookmarkStart w:name="z26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государственного имущества и приватизации Министерства финансов Республики Казахстан</w:t>
      </w:r>
    </w:p>
    <w:bookmarkEnd w:id="242"/>
    <w:bookmarkStart w:name="z26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течение 1 рабочего дня после поступления запроса</w:t>
      </w:r>
    </w:p>
    <w:bookmarkEnd w:id="243"/>
    <w:bookmarkStart w:name="z26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сведения по транспортным средствам, зарегистрированным за государственным юридическим лицам, их филиалами и представительствами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1"/>
        <w:gridCol w:w="3006"/>
        <w:gridCol w:w="1220"/>
        <w:gridCol w:w="1220"/>
        <w:gridCol w:w="1036"/>
        <w:gridCol w:w="665"/>
        <w:gridCol w:w="852"/>
      </w:tblGrid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отраслевой информационной системе (прекращение права оперативного управления, возникновение права оперативного управления) и дата ее проведения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реестре (включение, актуализация, исключение объекта учета реестра)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налогоплательщика государственного юридического лица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государственного юридического лица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государственного юридического лица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номерной знак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Прежний государственный номерной знак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6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756"/>
        <w:gridCol w:w="491"/>
        <w:gridCol w:w="491"/>
        <w:gridCol w:w="491"/>
        <w:gridCol w:w="9087"/>
        <w:gridCol w:w="492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модификация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выпуска, серия и номер транспортного средства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шасси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кузова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(A, A1, B, BE, B1, C, CE, C1, C1E, D, DE, D1, D1E, Tm, Tb)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двигателя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27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941"/>
        <w:gridCol w:w="1941"/>
        <w:gridCol w:w="1490"/>
        <w:gridCol w:w="1261"/>
        <w:gridCol w:w="2542"/>
        <w:gridCol w:w="1865"/>
      </w:tblGrid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двигателя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документа, подтверждающего законность приобретения транспортного средства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подтверждающего законность приобретения транспортного средства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прежнего транспортного средства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Местонахождения государственного юридического лица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обременений (залог, доверительное управление)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ограничений (арест)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bookmarkStart w:name="z271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по форме и объему передачи данных в реестр государственного имущества по транспортным средствам, зарегистрированным за государственными юридическими лицами, их филиалами и представительствами" (Индекс: 1-ТС, периодичность по запросу)</w:t>
      </w:r>
    </w:p>
    <w:bookmarkEnd w:id="247"/>
    <w:bookmarkStart w:name="z272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8"/>
    <w:bookmarkStart w:name="z27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Информационный обмен между информационной системой Комитета государственного имущества и приватизации Министерства финансов Республики Казахстан "Реестр государственного имущества" (далее - ГосРеестр) и базой данных "Автомобиль" автоматизированной информационной системы "Сервисный центр" (далее – АИС СЦ) посредством Шлюза электронного правительства (далее - ШЭП) осуществляется на межсерверном (республиканском) уровне.</w:t>
      </w:r>
    </w:p>
    <w:bookmarkEnd w:id="249"/>
    <w:bookmarkStart w:name="z27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Информационный обмен осуществляется посредством электронных сообщений в режимах "запрос-ответ" с использованием электронной цифровой подписи владельца системы, имеющего регистрационное свидетельство.</w:t>
      </w:r>
    </w:p>
    <w:bookmarkEnd w:id="250"/>
    <w:bookmarkStart w:name="z27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ГосРеестр (инициатор)направляет запрос на веб-сервис ШЭП, который адресует его в АИС СЦ для обработки. После обработки запроса АИС СЦ направляет в ШЭП сообщение, который после его получения направляет ответ на веб-сервис ГосРеестра.</w:t>
      </w:r>
    </w:p>
    <w:bookmarkEnd w:id="251"/>
    <w:bookmarkStart w:name="z276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52"/>
    <w:bookmarkStart w:name="z27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ID, регистрируемый в отраслевой информационной системе.</w:t>
      </w:r>
    </w:p>
    <w:bookmarkEnd w:id="253"/>
    <w:bookmarkStart w:name="z27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ID, регистрируемый в ГосРеестре</w:t>
      </w:r>
    </w:p>
    <w:bookmarkEnd w:id="254"/>
    <w:bookmarkStart w:name="z27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регистрационный номер налогоплательщика государственного юридического лица</w:t>
      </w:r>
    </w:p>
    <w:bookmarkEnd w:id="255"/>
    <w:bookmarkStart w:name="z28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бизнес идентификационный номер государственного юридического лица</w:t>
      </w:r>
    </w:p>
    <w:bookmarkEnd w:id="256"/>
    <w:bookmarkStart w:name="z28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полное наименование государственного юридического лица</w:t>
      </w:r>
    </w:p>
    <w:bookmarkEnd w:id="257"/>
    <w:bookmarkStart w:name="z28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государственный номерной знак</w:t>
      </w:r>
    </w:p>
    <w:bookmarkEnd w:id="258"/>
    <w:bookmarkStart w:name="z28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прежний государственный номерной знак</w:t>
      </w:r>
    </w:p>
    <w:bookmarkEnd w:id="259"/>
    <w:bookmarkStart w:name="z28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марка, модель, модификация</w:t>
      </w:r>
    </w:p>
    <w:bookmarkEnd w:id="260"/>
    <w:bookmarkStart w:name="z28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год выпуска, серия и номер транспортного средства</w:t>
      </w:r>
    </w:p>
    <w:bookmarkEnd w:id="261"/>
    <w:bookmarkStart w:name="z28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указывается номер шасси</w:t>
      </w:r>
    </w:p>
    <w:bookmarkEnd w:id="262"/>
    <w:bookmarkStart w:name="z28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указывается номер кузова транспортного средства</w:t>
      </w:r>
    </w:p>
    <w:bookmarkEnd w:id="263"/>
    <w:bookmarkStart w:name="z28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указывается цвет транспортного средства</w:t>
      </w:r>
    </w:p>
    <w:bookmarkEnd w:id="264"/>
    <w:bookmarkStart w:name="z28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указывается категория транспортного средства (A, A1, B, BE, B1, C, CE, C1, C1E, D, DE, D1, D1E, Tm, Tb)</w:t>
      </w:r>
    </w:p>
    <w:bookmarkEnd w:id="265"/>
    <w:bookmarkStart w:name="z29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указывается мощность двигателя транспортного средства</w:t>
      </w:r>
    </w:p>
    <w:bookmarkEnd w:id="266"/>
    <w:bookmarkStart w:name="z29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указывается объем двигателя транспортного средства</w:t>
      </w:r>
    </w:p>
    <w:bookmarkEnd w:id="267"/>
    <w:bookmarkStart w:name="z29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16 указывается код документа, подтверждающего законность приобретения транспортного средства</w:t>
      </w:r>
    </w:p>
    <w:bookmarkEnd w:id="268"/>
    <w:bookmarkStart w:name="z29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17 указывается номер документа, подтверждающего законность приобретения транспортного средства</w:t>
      </w:r>
    </w:p>
    <w:bookmarkEnd w:id="269"/>
    <w:bookmarkStart w:name="z29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18 указывается серия и номер прежнего транспортного средства</w:t>
      </w:r>
    </w:p>
    <w:bookmarkEnd w:id="270"/>
    <w:bookmarkStart w:name="z29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19 указывается местонахождение государственного юридического лица</w:t>
      </w:r>
    </w:p>
    <w:bookmarkEnd w:id="271"/>
    <w:bookmarkStart w:name="z29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20 указываются сведения о наличии обременений (залог, доверительное управление)</w:t>
      </w:r>
    </w:p>
    <w:bookmarkEnd w:id="272"/>
    <w:bookmarkStart w:name="z29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21 указываются сведения о наличии ограничений (арест)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267</w:t>
            </w:r>
          </w:p>
        </w:tc>
      </w:tr>
    </w:tbl>
    <w:bookmarkStart w:name="z300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274"/>
    <w:bookmarkStart w:name="z301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интернет-ресурсе www.minfin.gov.kz</w:t>
      </w:r>
    </w:p>
    <w:bookmarkEnd w:id="275"/>
    <w:bookmarkStart w:name="z302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форме и объему передачи данных в реестр государственного имущества по сельскохозяйственным транспортным средствам, зарегистрированным за государственными юридическими лицами, их филиалами и представительствами</w:t>
      </w:r>
    </w:p>
    <w:bookmarkEnd w:id="276"/>
    <w:bookmarkStart w:name="z303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________20___года</w:t>
      </w:r>
    </w:p>
    <w:bookmarkEnd w:id="277"/>
    <w:bookmarkStart w:name="z30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1-СТС</w:t>
      </w:r>
    </w:p>
    <w:bookmarkEnd w:id="278"/>
    <w:bookmarkStart w:name="z30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запросу</w:t>
      </w:r>
    </w:p>
    <w:bookmarkEnd w:id="279"/>
    <w:bookmarkStart w:name="z30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Местные исполнительные органы</w:t>
      </w:r>
    </w:p>
    <w:bookmarkEnd w:id="280"/>
    <w:bookmarkStart w:name="z30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государственного имущества и приватизации Министерства финансов Республики Казахстан</w:t>
      </w:r>
    </w:p>
    <w:bookmarkEnd w:id="281"/>
    <w:bookmarkStart w:name="z30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течение 1 рабочего дня после поступления запроса</w:t>
      </w:r>
    </w:p>
    <w:bookmarkEnd w:id="282"/>
    <w:bookmarkStart w:name="z30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имущество по сельскохозяйственным транспортным средствам, зарегистрированным за государственными юридическими лицами, их филиалами и представительствами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0"/>
        <w:gridCol w:w="2883"/>
        <w:gridCol w:w="638"/>
        <w:gridCol w:w="1546"/>
        <w:gridCol w:w="638"/>
        <w:gridCol w:w="1547"/>
        <w:gridCol w:w="639"/>
        <w:gridCol w:w="639"/>
      </w:tblGrid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отраслевой информационной системе (постановка на учет, снятие, исключение) и дата ее проведения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реестре (включение, актуализация, исключение объекта учета реестра)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/бизнес идентификационный номер владельца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владельца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/бизнес идентификационный номер держателя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держателя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31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525"/>
        <w:gridCol w:w="1708"/>
        <w:gridCol w:w="1709"/>
        <w:gridCol w:w="1525"/>
        <w:gridCol w:w="1525"/>
        <w:gridCol w:w="1526"/>
        <w:gridCol w:w="1526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последнего изменения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Локация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Локация компании (владельца)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компании (владельца)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объекта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 объекта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31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024"/>
        <w:gridCol w:w="1024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8"/>
      </w:tblGrid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паспорта объекта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 объекта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квитанции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квитанции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объекта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объекта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 объекта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двигателя объекта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завода изготовителя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учета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снятия с учета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учета. Примечание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bookmarkStart w:name="z312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по форме и объему передачи данных в реестр государственного имущества по сельскохозяйственным транспортным средствам, зарегистрированным за государственными юридическими лицами, их филиалами и представительствами" (Индекс: 1-СТС, периодичность по запросу)</w:t>
      </w:r>
    </w:p>
    <w:bookmarkEnd w:id="286"/>
    <w:bookmarkStart w:name="z313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7"/>
    <w:bookmarkStart w:name="z31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Информационный обмен между информационной системой Комитета государственного имущества и приватизации Министерства финансов Республики Казахстан "Реестр государственного имущества" (далее - ГосРеестр) и единой автоматизированной системой управления отраслями агропромышленного комплекса "Е-Agriculture" (далее – АСУ АК) Министерства сельского хозяйства Республики Казахстан посредством Шлюза электронного правительства (далее - ШЭП) осуществляется на межсерверном (республиканском) уровне.</w:t>
      </w:r>
    </w:p>
    <w:bookmarkEnd w:id="288"/>
    <w:bookmarkStart w:name="z31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Информационный обмен осуществляется посредством электронных сообщений в режимах "запрос-ответ" с использованием электронной цифровой подписи владельца системы, имеющего регистрационное свидетельство.</w:t>
      </w:r>
    </w:p>
    <w:bookmarkEnd w:id="289"/>
    <w:bookmarkStart w:name="z31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ГосРеестр (инициатор)направляет запрос на веб-сервис ШЭП, который адресует его в АСУ АК для обработки. После обработки запроса АСУ АК направляет в ШЭП сообщение, который после его получения направляет ответ на веб-сервис ГосРеестра.</w:t>
      </w:r>
    </w:p>
    <w:bookmarkEnd w:id="290"/>
    <w:bookmarkStart w:name="z317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91"/>
    <w:bookmarkStart w:name="z31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ID, регистрируемый в отраслевой информационной системе.</w:t>
      </w:r>
    </w:p>
    <w:bookmarkEnd w:id="292"/>
    <w:bookmarkStart w:name="z31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ID, регистрируемый в ГосРеестре</w:t>
      </w:r>
    </w:p>
    <w:bookmarkEnd w:id="293"/>
    <w:bookmarkStart w:name="z32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тип владельца</w:t>
      </w:r>
    </w:p>
    <w:bookmarkEnd w:id="294"/>
    <w:bookmarkStart w:name="z32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индивидуальный идентификационный номер /бизнес идентификационный номер владельца</w:t>
      </w:r>
    </w:p>
    <w:bookmarkEnd w:id="295"/>
    <w:bookmarkStart w:name="z32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полное наименование владельца</w:t>
      </w:r>
    </w:p>
    <w:bookmarkEnd w:id="296"/>
    <w:bookmarkStart w:name="z32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индивидуальный идентификационный номер /бизнес идентификационный номер держателя</w:t>
      </w:r>
    </w:p>
    <w:bookmarkEnd w:id="297"/>
    <w:bookmarkStart w:name="z32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полное наименование держателя</w:t>
      </w:r>
    </w:p>
    <w:bookmarkEnd w:id="298"/>
    <w:bookmarkStart w:name="z32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статус</w:t>
      </w:r>
    </w:p>
    <w:bookmarkEnd w:id="299"/>
    <w:bookmarkStart w:name="z32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дата проведения последнего изменения</w:t>
      </w:r>
    </w:p>
    <w:bookmarkEnd w:id="300"/>
    <w:bookmarkStart w:name="z32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указывается локация</w:t>
      </w:r>
    </w:p>
    <w:bookmarkEnd w:id="301"/>
    <w:bookmarkStart w:name="z32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указывается локация компании (владельца)</w:t>
      </w:r>
    </w:p>
    <w:bookmarkEnd w:id="302"/>
    <w:bookmarkStart w:name="z32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указывается адрес компании (владельца)</w:t>
      </w:r>
    </w:p>
    <w:bookmarkEnd w:id="303"/>
    <w:bookmarkStart w:name="z33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указывается вид объекта</w:t>
      </w:r>
    </w:p>
    <w:bookmarkEnd w:id="304"/>
    <w:bookmarkStart w:name="z33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указывается наименование объекта</w:t>
      </w:r>
    </w:p>
    <w:bookmarkEnd w:id="305"/>
    <w:bookmarkStart w:name="z33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указывается номер паспорта объекта</w:t>
      </w:r>
    </w:p>
    <w:bookmarkEnd w:id="306"/>
    <w:bookmarkStart w:name="z33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16 указывается регион</w:t>
      </w:r>
    </w:p>
    <w:bookmarkEnd w:id="307"/>
    <w:bookmarkStart w:name="z33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17 указывается серия паспорта объекта</w:t>
      </w:r>
    </w:p>
    <w:bookmarkEnd w:id="308"/>
    <w:bookmarkStart w:name="z33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18 указывается серия и номер прежнего транспортного средства</w:t>
      </w:r>
    </w:p>
    <w:bookmarkEnd w:id="309"/>
    <w:bookmarkStart w:name="z33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19 указывается номер квитанции</w:t>
      </w:r>
    </w:p>
    <w:bookmarkEnd w:id="310"/>
    <w:bookmarkStart w:name="z33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20 указывается дата квитанции</w:t>
      </w:r>
    </w:p>
    <w:bookmarkEnd w:id="311"/>
    <w:bookmarkStart w:name="z33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21 указывается марка объекта</w:t>
      </w:r>
    </w:p>
    <w:bookmarkEnd w:id="312"/>
    <w:bookmarkStart w:name="z33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22 указывается модель объекта</w:t>
      </w:r>
    </w:p>
    <w:bookmarkEnd w:id="313"/>
    <w:bookmarkStart w:name="z34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23 указывается год выпуска объекта</w:t>
      </w:r>
    </w:p>
    <w:bookmarkEnd w:id="314"/>
    <w:bookmarkStart w:name="z34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24 указывается номер двигателя объекта</w:t>
      </w:r>
    </w:p>
    <w:bookmarkEnd w:id="315"/>
    <w:bookmarkStart w:name="z34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25 указывается наименование завода изготовителя</w:t>
      </w:r>
    </w:p>
    <w:bookmarkEnd w:id="316"/>
    <w:bookmarkStart w:name="z34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26 указывается дата снятия с учета</w:t>
      </w:r>
    </w:p>
    <w:bookmarkEnd w:id="317"/>
    <w:bookmarkStart w:name="z34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27 указывается причина снятия с учета</w:t>
      </w:r>
    </w:p>
    <w:bookmarkEnd w:id="318"/>
    <w:bookmarkStart w:name="z34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28 указывается примечание при необходимости</w:t>
      </w:r>
    </w:p>
    <w:bookmarkEnd w:id="3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267</w:t>
            </w:r>
          </w:p>
        </w:tc>
      </w:tr>
    </w:tbl>
    <w:bookmarkStart w:name="z348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320"/>
    <w:bookmarkStart w:name="z349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интернет-ресурсе www.minfin.gov.kz</w:t>
      </w:r>
    </w:p>
    <w:bookmarkEnd w:id="321"/>
    <w:bookmarkStart w:name="z350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форме и объему передачи данных в реестр государственного имущества по лицензиям и разрешениям, выданным государственным юридическим лицам и организациям</w:t>
      </w:r>
    </w:p>
    <w:bookmarkEnd w:id="322"/>
    <w:bookmarkStart w:name="z351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________20___года</w:t>
      </w:r>
    </w:p>
    <w:bookmarkEnd w:id="323"/>
    <w:bookmarkStart w:name="z35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1-ЛР</w:t>
      </w:r>
    </w:p>
    <w:bookmarkEnd w:id="324"/>
    <w:bookmarkStart w:name="z35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запросу</w:t>
      </w:r>
    </w:p>
    <w:bookmarkEnd w:id="325"/>
    <w:bookmarkStart w:name="z35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Министерство цифрового развития, инноваций и аэрокосмической промышленности Республики Казахстан</w:t>
      </w:r>
    </w:p>
    <w:bookmarkEnd w:id="326"/>
    <w:bookmarkStart w:name="z35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государственного имущества и приватизации Министерства финансов Республики Казахстан</w:t>
      </w:r>
    </w:p>
    <w:bookmarkEnd w:id="327"/>
    <w:bookmarkStart w:name="z35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течение 1 рабочего дня после поступления запроса</w:t>
      </w:r>
    </w:p>
    <w:bookmarkEnd w:id="328"/>
    <w:bookmarkStart w:name="z35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сведения по лицензиям и разрешениям, выданным государственным юридическим лицам и организациям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9"/>
        <w:gridCol w:w="3013"/>
        <w:gridCol w:w="852"/>
        <w:gridCol w:w="667"/>
        <w:gridCol w:w="667"/>
        <w:gridCol w:w="667"/>
        <w:gridCol w:w="1530"/>
        <w:gridCol w:w="667"/>
        <w:gridCol w:w="668"/>
      </w:tblGrid>
      <w:tr>
        <w:trPr>
          <w:trHeight w:val="30" w:hRule="atLeast"/>
        </w:trPr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отраслевой информационной системе (постановка на учет, исключение) и дата ее проведения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реестре (включение, актуализация, исключение объекта учета реестра)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Лицензиат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(глобальный уникальный номер)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</w:t>
            </w:r>
          </w:p>
        </w:tc>
      </w:tr>
      <w:tr>
        <w:trPr>
          <w:trHeight w:val="30" w:hRule="atLeast"/>
        </w:trPr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35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641"/>
        <w:gridCol w:w="641"/>
        <w:gridCol w:w="900"/>
        <w:gridCol w:w="641"/>
        <w:gridCol w:w="641"/>
        <w:gridCol w:w="643"/>
        <w:gridCol w:w="758"/>
        <w:gridCol w:w="5470"/>
        <w:gridCol w:w="1324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действия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действия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прекращения \приостановления \выдачи дубликата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приостановления лицензии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приостановления лицензии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код административного документа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Запросы Номер и код административного документа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*Uniform Resource Locator документа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синхрони-зациисгосударственная база данных "Е-лицензирование"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bookmarkStart w:name="z35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 Uniform Resource Locator – унифицированный указатель ресурса</w:t>
      </w:r>
    </w:p>
    <w:bookmarkEnd w:id="331"/>
    <w:bookmarkStart w:name="z360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по форме и объему передачи данных в реестр государственного имущества по лицензиям и разрешениям, выданным государственным юридическим лицам и организациям" (Индекс: 1-ЛР, периодичность по запросу)</w:t>
      </w:r>
    </w:p>
    <w:bookmarkEnd w:id="332"/>
    <w:bookmarkStart w:name="z361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3"/>
    <w:bookmarkStart w:name="z36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Информационный обмен между информационной системой Комитета государственного имущества и приватизации Министерства финансов Республики Казахстан "Реестр государственного имущества" (далее - ГосРеестр) и информационной системой "Государственная база данных "Е-лицензирование" (далее – ГБД ЕЛ) посредством Шлюза электронного правительства (далее - ШЭП) осуществляется на межсерверном (республиканском) уровне.</w:t>
      </w:r>
    </w:p>
    <w:bookmarkEnd w:id="334"/>
    <w:bookmarkStart w:name="z36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Информационный обмен осуществляется посредством электронных сообщений в режимах "запрос-ответ" с использованием электронной цифровой подписи владельца системы, имеющего регистрационное свидетельство.</w:t>
      </w:r>
    </w:p>
    <w:bookmarkEnd w:id="335"/>
    <w:bookmarkStart w:name="z36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ГосРеестр (инициатор)направляет запрос на веб-сервис ШЭП, который адресует его в ГБД ЕЛ для обработки. После обработки запроса ГБД ЕЛ направляет в ШЭП сообщение, который после его получения направляет ответ на веб-сервис ГосРеестра.</w:t>
      </w:r>
    </w:p>
    <w:bookmarkEnd w:id="336"/>
    <w:bookmarkStart w:name="z365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37"/>
    <w:bookmarkStart w:name="z36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ID, регистрируемый в отраслевой информационной системе.</w:t>
      </w:r>
    </w:p>
    <w:bookmarkEnd w:id="338"/>
    <w:bookmarkStart w:name="z36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ID, регистрируемый в ГосРеестре</w:t>
      </w:r>
    </w:p>
    <w:bookmarkEnd w:id="339"/>
    <w:bookmarkStart w:name="z36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бизнес идентификационный номер Лицензиат</w:t>
      </w:r>
    </w:p>
    <w:bookmarkEnd w:id="340"/>
    <w:bookmarkStart w:name="z36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статус (открытая, закрытая)</w:t>
      </w:r>
    </w:p>
    <w:bookmarkEnd w:id="341"/>
    <w:bookmarkStart w:name="z37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серия лицензии и разрешения</w:t>
      </w:r>
    </w:p>
    <w:bookmarkEnd w:id="342"/>
    <w:bookmarkStart w:name="z37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номер лицензии и разрешения</w:t>
      </w:r>
    </w:p>
    <w:bookmarkEnd w:id="343"/>
    <w:bookmarkStart w:name="z37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номер документа, глобальный уникальный номер</w:t>
      </w:r>
    </w:p>
    <w:bookmarkEnd w:id="344"/>
    <w:bookmarkStart w:name="z37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вид деятельности</w:t>
      </w:r>
    </w:p>
    <w:bookmarkEnd w:id="345"/>
    <w:bookmarkStart w:name="z37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дата выпуска лицензии и разрешения</w:t>
      </w:r>
    </w:p>
    <w:bookmarkEnd w:id="346"/>
    <w:bookmarkStart w:name="z37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указывается дата начала действия лицензии и разрешения</w:t>
      </w:r>
    </w:p>
    <w:bookmarkEnd w:id="347"/>
    <w:bookmarkStart w:name="z37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указывается дата истечения действия лицензии и разрешения</w:t>
      </w:r>
    </w:p>
    <w:bookmarkEnd w:id="348"/>
    <w:bookmarkStart w:name="z37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указывается лицензиар</w:t>
      </w:r>
    </w:p>
    <w:bookmarkEnd w:id="349"/>
    <w:bookmarkStart w:name="z37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указывается дата прекращения \приостановления \выдачи дубликата</w:t>
      </w:r>
    </w:p>
    <w:bookmarkEnd w:id="350"/>
    <w:bookmarkStart w:name="z37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указывается дата начала приостановления лицензии</w:t>
      </w:r>
    </w:p>
    <w:bookmarkEnd w:id="351"/>
    <w:bookmarkStart w:name="z38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указывается дата окончания приостановления лицензии</w:t>
      </w:r>
    </w:p>
    <w:bookmarkEnd w:id="352"/>
    <w:bookmarkStart w:name="z38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16 указывается номер и код административного документа</w:t>
      </w:r>
    </w:p>
    <w:bookmarkEnd w:id="353"/>
    <w:bookmarkStart w:name="z38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17 указываются запросы номер и код административного документа</w:t>
      </w:r>
    </w:p>
    <w:bookmarkEnd w:id="354"/>
    <w:bookmarkStart w:name="z38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18 указывается унифицированный указатель ресурса</w:t>
      </w:r>
    </w:p>
    <w:bookmarkEnd w:id="355"/>
    <w:bookmarkStart w:name="z38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19 указывается дата синхронизации с государственной базой данных "Е-лицензирование"</w:t>
      </w:r>
    </w:p>
    <w:bookmarkEnd w:id="3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267</w:t>
            </w:r>
          </w:p>
        </w:tc>
      </w:tr>
    </w:tbl>
    <w:bookmarkStart w:name="z387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357"/>
    <w:bookmarkStart w:name="z388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интернет-ресурсе www.minfin.gov.kz</w:t>
      </w:r>
    </w:p>
    <w:bookmarkEnd w:id="358"/>
    <w:bookmarkStart w:name="z389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форме и объему передачи данных в реестр государственного имущества по объектам кадастров природных ресурсов, зарегистрированных за государственными юридическими лицами, их филиалами и представительствами</w:t>
      </w:r>
    </w:p>
    <w:bookmarkEnd w:id="359"/>
    <w:bookmarkStart w:name="z390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________20___года</w:t>
      </w:r>
    </w:p>
    <w:bookmarkEnd w:id="360"/>
    <w:bookmarkStart w:name="z39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1-КПР</w:t>
      </w:r>
    </w:p>
    <w:bookmarkEnd w:id="361"/>
    <w:bookmarkStart w:name="z39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запросу</w:t>
      </w:r>
    </w:p>
    <w:bookmarkEnd w:id="362"/>
    <w:bookmarkStart w:name="z39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Министерство экологии, геологии и природных ресурсов Республики Казахстан</w:t>
      </w:r>
    </w:p>
    <w:bookmarkEnd w:id="363"/>
    <w:bookmarkStart w:name="z39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государственного имущества и приватизации Министерства финансов Республики Казахстан</w:t>
      </w:r>
    </w:p>
    <w:bookmarkEnd w:id="364"/>
    <w:bookmarkStart w:name="z39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течение 1 рабочего дня после поступления запроса</w:t>
      </w:r>
    </w:p>
    <w:bookmarkEnd w:id="365"/>
    <w:bookmarkStart w:name="z39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Укажите данные лесного кадастра зарегистрированных за государственными юридическими лицами, их филиалами и представительствами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3298"/>
        <w:gridCol w:w="730"/>
        <w:gridCol w:w="1566"/>
        <w:gridCol w:w="730"/>
        <w:gridCol w:w="932"/>
        <w:gridCol w:w="731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отраслевой информационной системе (постановка на учет, снятие, исключение) и дата ее проведения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реестре (включение, актуализация, исключение объекта учета реестра)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 идентификационный номер владельца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 на карте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Лесовладелец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39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1087"/>
        <w:gridCol w:w="1687"/>
        <w:gridCol w:w="1687"/>
        <w:gridCol w:w="1688"/>
        <w:gridCol w:w="1688"/>
        <w:gridCol w:w="1688"/>
        <w:gridCol w:w="1688"/>
      </w:tblGrid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лесного учреждения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произведенной продукции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39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леса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Заказники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Мягколиственные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Твердолиственные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Саксаульники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39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181"/>
        <w:gridCol w:w="1181"/>
        <w:gridCol w:w="1818"/>
        <w:gridCol w:w="3512"/>
        <w:gridCol w:w="1396"/>
        <w:gridCol w:w="2031"/>
      </w:tblGrid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древесные породы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леса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площадей и запасов древесины за учетный период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непокрытых лесом угодий по видам воспроизводства лесов и сведения о насаждениях, нуждающихся в реконструкции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насаждений, нуждающихся в реконструкции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рубках ухода за лесом и санитарных рубках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bookmarkStart w:name="z40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6"/>
        <w:gridCol w:w="1592"/>
        <w:gridCol w:w="2737"/>
        <w:gridCol w:w="1592"/>
        <w:gridCol w:w="1597"/>
        <w:gridCol w:w="1593"/>
        <w:gridCol w:w="1593"/>
      </w:tblGrid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 лесов за учетный период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противопожарного устройства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путей транспорта, находящихся в пределах территорий лесовладельца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лесистости области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Хэш файла с картографическими данными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части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части файла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bookmarkStart w:name="z40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Укажите данные кадастра особо охраняемых природных территорий зарегистрированных за государственными юридическими лицами, их филиалами и представительствами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5"/>
        <w:gridCol w:w="3193"/>
        <w:gridCol w:w="706"/>
        <w:gridCol w:w="1516"/>
        <w:gridCol w:w="1099"/>
        <w:gridCol w:w="903"/>
        <w:gridCol w:w="708"/>
      </w:tblGrid>
      <w:tr>
        <w:trPr>
          <w:trHeight w:val="30" w:hRule="atLeast"/>
        </w:trPr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отраслевой информационной системе (постановка на учет, снятие, исключение) и дата ее проведения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реестре (включение, актуализация, исключение объекта учета реестра)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 идентификационный номер владельца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особо охраняемые природные территории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 на карте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Министерство, ведомство</w:t>
            </w:r>
          </w:p>
        </w:tc>
      </w:tr>
      <w:tr>
        <w:trPr>
          <w:trHeight w:val="30" w:hRule="atLeast"/>
        </w:trPr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40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907"/>
        <w:gridCol w:w="1409"/>
        <w:gridCol w:w="2927"/>
        <w:gridCol w:w="1409"/>
        <w:gridCol w:w="1409"/>
        <w:gridCol w:w="1413"/>
        <w:gridCol w:w="1919"/>
      </w:tblGrid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Лесовладелец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заповедного фонда, учитываемый в ранге особо охраняемые природные территории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особо охраняемой лесной территории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произведенной продукции и оказанных услуг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40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2359"/>
        <w:gridCol w:w="1242"/>
        <w:gridCol w:w="1243"/>
        <w:gridCol w:w="1243"/>
        <w:gridCol w:w="1243"/>
        <w:gridCol w:w="1243"/>
        <w:gridCol w:w="124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границ особо охраняемые природные территории с указанием географических координат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Природно-климатическая зона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Климатическая подзона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Почвенный покров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bookmarkStart w:name="z40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9"/>
        <w:gridCol w:w="1269"/>
        <w:gridCol w:w="1273"/>
        <w:gridCol w:w="2485"/>
        <w:gridCol w:w="1273"/>
        <w:gridCol w:w="1956"/>
        <w:gridCol w:w="1273"/>
        <w:gridCol w:w="1502"/>
      </w:tblGrid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Растительный мир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Редкие, исчезающие виды растений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Уникальные природные и историко-культурные объекты, находящиеся на территории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охранной зоны, гектар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Рекреационная емкость особо охраняемые природные территории, человек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лесных угодий, гектар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покрытые лесом, гектар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bookmarkStart w:name="z40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5"/>
        <w:gridCol w:w="1505"/>
        <w:gridCol w:w="1775"/>
        <w:gridCol w:w="1506"/>
        <w:gridCol w:w="1502"/>
        <w:gridCol w:w="1502"/>
        <w:gridCol w:w="1502"/>
        <w:gridCol w:w="1503"/>
      </w:tblGrid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покрытые лесом, гектар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нелесных угодий, гектар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занятая водоемами, гектар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зоны, режимы охраны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Сторонние землепользователи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Заказники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Природоохранная деятельность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bookmarkStart w:name="z40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459"/>
        <w:gridCol w:w="1459"/>
        <w:gridCol w:w="1459"/>
        <w:gridCol w:w="1494"/>
        <w:gridCol w:w="1494"/>
        <w:gridCol w:w="1459"/>
        <w:gridCol w:w="2018"/>
      </w:tblGrid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деятельность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Эколого-просветительная деятельность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деятельность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Ограниченная хозяйственная деятельность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заповедного фонда: животные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заповедного фонда: растения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заповедного Фонда: Государственный лесной фонд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</w:tbl>
    <w:bookmarkStart w:name="z40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5"/>
        <w:gridCol w:w="1369"/>
        <w:gridCol w:w="1365"/>
        <w:gridCol w:w="1369"/>
        <w:gridCol w:w="1365"/>
        <w:gridCol w:w="1365"/>
        <w:gridCol w:w="1369"/>
        <w:gridCol w:w="1366"/>
        <w:gridCol w:w="1367"/>
      </w:tblGrid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Водно-болотные угодья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Уникальные водные объекты и участки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участков недр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Уникальные единичные объекты растительного мира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растений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Хэш файла с картографическими данными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части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части файла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</w:tbl>
    <w:bookmarkStart w:name="z40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"Сведения по форме и объему передачи данных в реестр государственного имущества по объектам кадастров природных ресурсов, зарегистрированных за государственными юридическими лицами, их филиалами и представительствами" (Индекс: 1-КПР, периодичность по запросу)</w:t>
      </w:r>
    </w:p>
    <w:bookmarkEnd w:id="378"/>
    <w:bookmarkStart w:name="z409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79"/>
    <w:bookmarkStart w:name="z41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Информационный обмен между информационной системой Комитета государственного имущества и приватизации Министерства финансов Республики Казахстан "Реестр государственного имущества" (далее - ГосРеестр) и информационной системой "Государственные кадастры природных ресурсов Республики Казахстан" (далее – ГКПР РК) посредством Шлюза электронного правительства (далее - ШЭП) осуществляется на межсерверном (республиканском) уровне.</w:t>
      </w:r>
    </w:p>
    <w:bookmarkEnd w:id="380"/>
    <w:bookmarkStart w:name="z41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Информационный обмен осуществляется посредством электронных сообщений в режимах "запрос-ответ" с использованием электронной цифровой подписи владельца системы, имеющего регистрационное свидетельство.</w:t>
      </w:r>
    </w:p>
    <w:bookmarkEnd w:id="381"/>
    <w:bookmarkStart w:name="z41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ГосРеестр (инициатор)направляет запрос на веб-сервис ШЭП, который адресует его в ГКПР РК для обработки. После обработки запроса ГКПР РК направляет в ШЭП сообщение, который после его получения направляет ответ на веб-сервис ГосРеестра.</w:t>
      </w:r>
    </w:p>
    <w:bookmarkEnd w:id="382"/>
    <w:bookmarkStart w:name="z413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83"/>
    <w:bookmarkStart w:name="z41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ID, регистрируемый в отраслевой информационной системе.</w:t>
      </w:r>
    </w:p>
    <w:bookmarkEnd w:id="384"/>
    <w:bookmarkStart w:name="z41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ID, регистрируемый в реестре</w:t>
      </w:r>
    </w:p>
    <w:bookmarkEnd w:id="385"/>
    <w:bookmarkStart w:name="z41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тип владельца</w:t>
      </w:r>
    </w:p>
    <w:bookmarkEnd w:id="386"/>
    <w:bookmarkStart w:name="z41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индивидуальный идентификационный номер/бизнес идентификационный номер владельца</w:t>
      </w:r>
    </w:p>
    <w:bookmarkEnd w:id="387"/>
    <w:bookmarkStart w:name="z41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наименование объекта</w:t>
      </w:r>
    </w:p>
    <w:bookmarkEnd w:id="388"/>
    <w:bookmarkStart w:name="z41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идентификатор объекта на карте</w:t>
      </w:r>
    </w:p>
    <w:bookmarkEnd w:id="389"/>
    <w:bookmarkStart w:name="z42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лесовладелец объекта</w:t>
      </w:r>
    </w:p>
    <w:bookmarkEnd w:id="390"/>
    <w:bookmarkStart w:name="z42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область</w:t>
      </w:r>
    </w:p>
    <w:bookmarkEnd w:id="391"/>
    <w:bookmarkStart w:name="z42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местонахождение</w:t>
      </w:r>
    </w:p>
    <w:bookmarkEnd w:id="392"/>
    <w:bookmarkStart w:name="z42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указывается структура лесного учреждения</w:t>
      </w:r>
    </w:p>
    <w:bookmarkEnd w:id="393"/>
    <w:bookmarkStart w:name="z42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указывается общий объем произведенной продукции</w:t>
      </w:r>
    </w:p>
    <w:bookmarkEnd w:id="394"/>
    <w:bookmarkStart w:name="z42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указывается численность работников</w:t>
      </w:r>
    </w:p>
    <w:bookmarkEnd w:id="395"/>
    <w:bookmarkStart w:name="z42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указывается почтовый адрес</w:t>
      </w:r>
    </w:p>
    <w:bookmarkEnd w:id="396"/>
    <w:bookmarkStart w:name="z42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указывается кадастровый номер</w:t>
      </w:r>
    </w:p>
    <w:bookmarkEnd w:id="397"/>
    <w:bookmarkStart w:name="z42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указываются дополнительные сведения</w:t>
      </w:r>
    </w:p>
    <w:bookmarkEnd w:id="398"/>
    <w:bookmarkStart w:name="z42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16 указывается сведение о предоставлении/не предоставлении Формы 1</w:t>
      </w:r>
    </w:p>
    <w:bookmarkEnd w:id="399"/>
    <w:bookmarkStart w:name="z43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17 указывается тип леса</w:t>
      </w:r>
    </w:p>
    <w:bookmarkEnd w:id="400"/>
    <w:bookmarkStart w:name="z43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18 указывается общая площадь</w:t>
      </w:r>
    </w:p>
    <w:bookmarkEnd w:id="401"/>
    <w:bookmarkStart w:name="z43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19 указываются площадь заказников</w:t>
      </w:r>
    </w:p>
    <w:bookmarkEnd w:id="402"/>
    <w:bookmarkStart w:name="z43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20 указывается предыдущий год</w:t>
      </w:r>
    </w:p>
    <w:bookmarkEnd w:id="403"/>
    <w:bookmarkStart w:name="z43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21 указывается текущий год</w:t>
      </w:r>
    </w:p>
    <w:bookmarkEnd w:id="404"/>
    <w:bookmarkStart w:name="z43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22 указывается площадь хвойных пород</w:t>
      </w:r>
    </w:p>
    <w:bookmarkEnd w:id="405"/>
    <w:bookmarkStart w:name="z43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23 указывается площадь мягколиственных пород</w:t>
      </w:r>
    </w:p>
    <w:bookmarkEnd w:id="406"/>
    <w:bookmarkStart w:name="z43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24 указывается площадь твердолиственные пород</w:t>
      </w:r>
    </w:p>
    <w:bookmarkEnd w:id="407"/>
    <w:bookmarkStart w:name="z43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25 указывается площадь саксаульников</w:t>
      </w:r>
    </w:p>
    <w:bookmarkEnd w:id="408"/>
    <w:bookmarkStart w:name="z43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26 указывается площадь прочих древесных пород</w:t>
      </w:r>
    </w:p>
    <w:bookmarkEnd w:id="409"/>
    <w:bookmarkStart w:name="z44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27 указывается площадь кустарников</w:t>
      </w:r>
    </w:p>
    <w:bookmarkEnd w:id="410"/>
    <w:bookmarkStart w:name="z44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28 указывается тип леса</w:t>
      </w:r>
    </w:p>
    <w:bookmarkEnd w:id="411"/>
    <w:bookmarkStart w:name="z44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29 указывается изменение площадей и запасов древесины за учетный период</w:t>
      </w:r>
    </w:p>
    <w:bookmarkEnd w:id="412"/>
    <w:bookmarkStart w:name="z44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30 указывается распределение непокрытых лесом угодий по видам воспроизводства лесов и сведения о насаждениях, нуждающихся в реконструкции</w:t>
      </w:r>
    </w:p>
    <w:bookmarkEnd w:id="413"/>
    <w:bookmarkStart w:name="z44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31 указывается площадь насаждений, нуждающихся в реконструкции</w:t>
      </w:r>
    </w:p>
    <w:bookmarkEnd w:id="414"/>
    <w:bookmarkStart w:name="z44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32 указываются сведения о рубках ухода за лесом и санитарных рубках</w:t>
      </w:r>
    </w:p>
    <w:bookmarkEnd w:id="415"/>
    <w:bookmarkStart w:name="z44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33 указывается воспроизводство лесов за учетный период</w:t>
      </w:r>
    </w:p>
    <w:bookmarkEnd w:id="416"/>
    <w:bookmarkStart w:name="z44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графе 34 указывается характеристика противопожарного устройства</w:t>
      </w:r>
    </w:p>
    <w:bookmarkEnd w:id="417"/>
    <w:bookmarkStart w:name="z44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графе 35 указывается характеристика путей транспорта, находящихся в пределах территорий лесовладельца</w:t>
      </w:r>
    </w:p>
    <w:bookmarkEnd w:id="418"/>
    <w:bookmarkStart w:name="z44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графе 36 указываются сведения о лесистости области</w:t>
      </w:r>
    </w:p>
    <w:bookmarkEnd w:id="419"/>
    <w:bookmarkStart w:name="z45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графе 37 указывается файл с картографическими данными</w:t>
      </w:r>
    </w:p>
    <w:bookmarkEnd w:id="420"/>
    <w:bookmarkStart w:name="z45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графе 38 указывается порядковый номер части</w:t>
      </w:r>
    </w:p>
    <w:bookmarkEnd w:id="421"/>
    <w:bookmarkStart w:name="z45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графе 39 указывается идентификатор части файла</w:t>
      </w:r>
    </w:p>
    <w:bookmarkEnd w:id="422"/>
    <w:bookmarkStart w:name="z45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кадастра особо охраняемых природных территорий</w:t>
      </w:r>
    </w:p>
    <w:bookmarkEnd w:id="423"/>
    <w:bookmarkStart w:name="z45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графе 1 указывается ID, регистрируемый в отраслевой информационной системе</w:t>
      </w:r>
    </w:p>
    <w:bookmarkEnd w:id="424"/>
    <w:bookmarkStart w:name="z45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графе 2 указывается ID, регистрируемый в ГосРеестре</w:t>
      </w:r>
    </w:p>
    <w:bookmarkEnd w:id="425"/>
    <w:bookmarkStart w:name="z45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графе 3 указывается тип владельца</w:t>
      </w:r>
    </w:p>
    <w:bookmarkEnd w:id="426"/>
    <w:bookmarkStart w:name="z45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графе 4 указывается индивидуальный идентификационный номер/бизнес идентификационный номер владельца</w:t>
      </w:r>
    </w:p>
    <w:bookmarkEnd w:id="427"/>
    <w:bookmarkStart w:name="z45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графе 5 указывается наименование особо охраняемых природных территории</w:t>
      </w:r>
    </w:p>
    <w:bookmarkEnd w:id="428"/>
    <w:bookmarkStart w:name="z45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графе 6 указывается идентификатор объекта на карте</w:t>
      </w:r>
    </w:p>
    <w:bookmarkEnd w:id="429"/>
    <w:bookmarkStart w:name="z46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графе 7 следует указать министерство, ведомство</w:t>
      </w:r>
    </w:p>
    <w:bookmarkEnd w:id="430"/>
    <w:bookmarkStart w:name="z46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графе 8 указывается лесовладелец</w:t>
      </w:r>
    </w:p>
    <w:bookmarkEnd w:id="431"/>
    <w:bookmarkStart w:name="z46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графе 9 указывается область</w:t>
      </w:r>
    </w:p>
    <w:bookmarkEnd w:id="432"/>
    <w:bookmarkStart w:name="z46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графе 10 указывается общая площадь в гектарах</w:t>
      </w:r>
    </w:p>
    <w:bookmarkEnd w:id="433"/>
    <w:bookmarkStart w:name="z46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графе 11 указывается объект заповедного фонда, учитываемый в ранге особо охраняемых природных территорий</w:t>
      </w:r>
    </w:p>
    <w:bookmarkEnd w:id="434"/>
    <w:bookmarkStart w:name="z46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графе 12 указывается почтовый индекс</w:t>
      </w:r>
    </w:p>
    <w:bookmarkEnd w:id="435"/>
    <w:bookmarkStart w:name="z46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графе 13 указывается кадастровый номер</w:t>
      </w:r>
    </w:p>
    <w:bookmarkEnd w:id="436"/>
    <w:bookmarkStart w:name="z46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графе 14 указывается наименование особо охраняемой лесной территории</w:t>
      </w:r>
    </w:p>
    <w:bookmarkEnd w:id="437"/>
    <w:bookmarkStart w:name="z46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графе 15 указывается общий объем произведенной продукции и оказанных услуг</w:t>
      </w:r>
    </w:p>
    <w:bookmarkEnd w:id="438"/>
    <w:bookmarkStart w:name="z46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графе 16 указывается списочная численность работников</w:t>
      </w:r>
    </w:p>
    <w:bookmarkEnd w:id="439"/>
    <w:bookmarkStart w:name="z47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графе 17 указываются дополнительные сведения по объекту</w:t>
      </w:r>
    </w:p>
    <w:bookmarkEnd w:id="440"/>
    <w:bookmarkStart w:name="z47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графе 18 указывается описание границ особо охраняемые природные территории с указанием географических координат</w:t>
      </w:r>
    </w:p>
    <w:bookmarkEnd w:id="441"/>
    <w:bookmarkStart w:name="z47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графе 19 указывается природно-климатическая зона</w:t>
      </w:r>
    </w:p>
    <w:bookmarkEnd w:id="442"/>
    <w:bookmarkStart w:name="z47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графе 20 указывается климатическая под зона</w:t>
      </w:r>
    </w:p>
    <w:bookmarkEnd w:id="443"/>
    <w:bookmarkStart w:name="z47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графе 21 указывается рельеф</w:t>
      </w:r>
    </w:p>
    <w:bookmarkEnd w:id="444"/>
    <w:bookmarkStart w:name="z47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графе 22 указывается климат</w:t>
      </w:r>
    </w:p>
    <w:bookmarkEnd w:id="445"/>
    <w:bookmarkStart w:name="z47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графе 23 указывается почвенный покров</w:t>
      </w:r>
    </w:p>
    <w:bookmarkEnd w:id="446"/>
    <w:bookmarkStart w:name="z47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графе 24 указывается гидрология</w:t>
      </w:r>
    </w:p>
    <w:bookmarkEnd w:id="447"/>
    <w:bookmarkStart w:name="z47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графе 25 указывается ландшафт</w:t>
      </w:r>
    </w:p>
    <w:bookmarkEnd w:id="448"/>
    <w:bookmarkStart w:name="z47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графе 26 указывается растительный мир</w:t>
      </w:r>
    </w:p>
    <w:bookmarkEnd w:id="449"/>
    <w:bookmarkStart w:name="z48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графе 27 указываются редкие, исчезающие виды растений</w:t>
      </w:r>
    </w:p>
    <w:bookmarkEnd w:id="450"/>
    <w:bookmarkStart w:name="z48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графе 28 указываются уникальные природные и историко-культурные объекты, находящиеся на территории</w:t>
      </w:r>
    </w:p>
    <w:bookmarkEnd w:id="451"/>
    <w:bookmarkStart w:name="z48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графе 29 указывается площадь охранной зоны в гектарах</w:t>
      </w:r>
    </w:p>
    <w:bookmarkEnd w:id="452"/>
    <w:bookmarkStart w:name="z48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графе 30 указывается рекреационная емкость особо охраняемые природные территории, человек</w:t>
      </w:r>
    </w:p>
    <w:bookmarkEnd w:id="453"/>
    <w:bookmarkStart w:name="z48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графе 31 указывается площадь лесных угодий в гектарах</w:t>
      </w:r>
    </w:p>
    <w:bookmarkEnd w:id="454"/>
    <w:bookmarkStart w:name="z48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графе 32указываются лесные угодий покрытые лесом в гектарах</w:t>
      </w:r>
    </w:p>
    <w:bookmarkEnd w:id="455"/>
    <w:bookmarkStart w:name="z48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графе 33 указываются лесные угодий не покрытые лесом в гектарах</w:t>
      </w:r>
    </w:p>
    <w:bookmarkEnd w:id="456"/>
    <w:bookmarkStart w:name="z48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графе 34 указывается площадь нелесных угодий в гектарах</w:t>
      </w:r>
    </w:p>
    <w:bookmarkEnd w:id="457"/>
    <w:bookmarkStart w:name="z48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 графе 35 указывается площадь занятая водоемами в гектарах</w:t>
      </w:r>
    </w:p>
    <w:bookmarkEnd w:id="458"/>
    <w:bookmarkStart w:name="z48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 графе 36 указывается функциональные зоны, режимы охраны</w:t>
      </w:r>
    </w:p>
    <w:bookmarkEnd w:id="459"/>
    <w:bookmarkStart w:name="z49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 графе 37 указываются сторонние землепользователи</w:t>
      </w:r>
    </w:p>
    <w:bookmarkEnd w:id="460"/>
    <w:bookmarkStart w:name="z49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 графе 38 указываются площадь заказников</w:t>
      </w:r>
    </w:p>
    <w:bookmarkEnd w:id="461"/>
    <w:bookmarkStart w:name="z49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 графе 39 указываются дополнительные сведения</w:t>
      </w:r>
    </w:p>
    <w:bookmarkEnd w:id="462"/>
    <w:bookmarkStart w:name="z49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графе 40 указывается природоохранная деятельность</w:t>
      </w:r>
    </w:p>
    <w:bookmarkEnd w:id="463"/>
    <w:bookmarkStart w:name="z49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 графе 41 указывается научно-исследовательская деятельность</w:t>
      </w:r>
    </w:p>
    <w:bookmarkEnd w:id="464"/>
    <w:bookmarkStart w:name="z49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 графе 42 указывается эколого-просветительная деятельность</w:t>
      </w:r>
    </w:p>
    <w:bookmarkEnd w:id="465"/>
    <w:bookmarkStart w:name="z49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 графе 43 указывается туристская деятельность</w:t>
      </w:r>
    </w:p>
    <w:bookmarkEnd w:id="466"/>
    <w:bookmarkStart w:name="z49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 графе 44 указывается ограниченная хозяйственная деятельность</w:t>
      </w:r>
    </w:p>
    <w:bookmarkEnd w:id="467"/>
    <w:bookmarkStart w:name="z49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 графе 45 указываются объекты заповедного фонда: животные</w:t>
      </w:r>
    </w:p>
    <w:bookmarkEnd w:id="468"/>
    <w:bookmarkStart w:name="z49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графе 46 указываются объекты заповедного фонда: растения</w:t>
      </w:r>
    </w:p>
    <w:bookmarkEnd w:id="469"/>
    <w:bookmarkStart w:name="z50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В графе 47 указываются объекты лесного фонда</w:t>
      </w:r>
    </w:p>
    <w:bookmarkEnd w:id="470"/>
    <w:bookmarkStart w:name="z50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 графе 48 указываются объекты заповедного фонда: Государственный лесной фонд</w:t>
      </w:r>
    </w:p>
    <w:bookmarkEnd w:id="471"/>
    <w:bookmarkStart w:name="z50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В графе 49 указываются водно-болотные угодья</w:t>
      </w:r>
    </w:p>
    <w:bookmarkEnd w:id="472"/>
    <w:bookmarkStart w:name="z50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В графе 50 указываются уникальные водные объекты</w:t>
      </w:r>
    </w:p>
    <w:bookmarkEnd w:id="473"/>
    <w:bookmarkStart w:name="z50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В графе 51 указываются объекты участков недр</w:t>
      </w:r>
    </w:p>
    <w:bookmarkEnd w:id="474"/>
    <w:bookmarkStart w:name="z50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 графе 52 указываются уникальные единичные объекты растительного мира</w:t>
      </w:r>
    </w:p>
    <w:bookmarkEnd w:id="475"/>
    <w:bookmarkStart w:name="z50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В графе 53 указываются виды животных</w:t>
      </w:r>
    </w:p>
    <w:bookmarkEnd w:id="476"/>
    <w:bookmarkStart w:name="z50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В графе 54 указываются виды растений</w:t>
      </w:r>
    </w:p>
    <w:bookmarkEnd w:id="477"/>
    <w:bookmarkStart w:name="z50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 графе 55 указывается файл с картографическими данными</w:t>
      </w:r>
    </w:p>
    <w:bookmarkEnd w:id="478"/>
    <w:bookmarkStart w:name="z50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 графе 56 указывается порядковый номер части</w:t>
      </w:r>
    </w:p>
    <w:bookmarkEnd w:id="479"/>
    <w:bookmarkStart w:name="z51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В графе 57 указывается идентификатор части файла</w:t>
      </w:r>
    </w:p>
    <w:bookmarkEnd w:id="4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267</w:t>
            </w:r>
          </w:p>
        </w:tc>
      </w:tr>
    </w:tbl>
    <w:bookmarkStart w:name="z513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481"/>
    <w:bookmarkStart w:name="z514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интернет-ресурсе www.minfin.gov.kz</w:t>
      </w:r>
    </w:p>
    <w:bookmarkEnd w:id="482"/>
    <w:bookmarkStart w:name="z515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форме и объему передачи данных в реестр государственного имущества сведений по решениям о возбуждении дел о банкротстве юридических лиц (копии решений) и о вступивших в законную силу решений судов (приговоров, постановлений), предусматривающих обращения в доход государства имущества по отдельным основаниям, в соответствии со списком юридических лиц уполномоченного органа по государственному имуществу</w:t>
      </w:r>
    </w:p>
    <w:bookmarkEnd w:id="483"/>
    <w:bookmarkStart w:name="z516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________20___года</w:t>
      </w:r>
    </w:p>
    <w:bookmarkEnd w:id="484"/>
    <w:bookmarkStart w:name="z51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1-СРВД</w:t>
      </w:r>
    </w:p>
    <w:bookmarkEnd w:id="485"/>
    <w:bookmarkStart w:name="z51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запросу</w:t>
      </w:r>
    </w:p>
    <w:bookmarkEnd w:id="486"/>
    <w:bookmarkStart w:name="z51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Верховный суд Республики Казахстан</w:t>
      </w:r>
    </w:p>
    <w:bookmarkEnd w:id="487"/>
    <w:bookmarkStart w:name="z52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государственного имущества и приватизации Министерства финансов Республики Казахстан</w:t>
      </w:r>
    </w:p>
    <w:bookmarkEnd w:id="488"/>
    <w:bookmarkStart w:name="z52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течение 1 рабочего дня после поступления запроса</w:t>
      </w:r>
    </w:p>
    <w:bookmarkEnd w:id="489"/>
    <w:bookmarkStart w:name="z52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Укажите сведения по решениям о возбуждении дел о банкротстве юридических лиц</w:t>
      </w:r>
    </w:p>
    <w:bookmarkEnd w:id="4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6"/>
        <w:gridCol w:w="2918"/>
        <w:gridCol w:w="825"/>
        <w:gridCol w:w="645"/>
        <w:gridCol w:w="667"/>
        <w:gridCol w:w="667"/>
        <w:gridCol w:w="646"/>
        <w:gridCol w:w="646"/>
        <w:gridCol w:w="646"/>
        <w:gridCol w:w="1004"/>
      </w:tblGrid>
      <w:tr>
        <w:trPr>
          <w:trHeight w:val="30" w:hRule="atLeast"/>
        </w:trPr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отраслевой информационной системе (решения, постановления о возбуждении дел) и дата ее проведения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реестре (включение, актуализация, исключение объекта учета реестра)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компании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решения/постановления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решения/постановления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орган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решение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файла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Хэш файла</w:t>
            </w:r>
          </w:p>
        </w:tc>
      </w:tr>
      <w:tr>
        <w:trPr>
          <w:trHeight w:val="30" w:hRule="atLeast"/>
        </w:trPr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52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Укажите сведения по решениям о банкротстве юридических лиц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0"/>
        <w:gridCol w:w="2447"/>
        <w:gridCol w:w="692"/>
        <w:gridCol w:w="541"/>
        <w:gridCol w:w="559"/>
        <w:gridCol w:w="560"/>
        <w:gridCol w:w="843"/>
        <w:gridCol w:w="542"/>
        <w:gridCol w:w="542"/>
        <w:gridCol w:w="841"/>
        <w:gridCol w:w="841"/>
        <w:gridCol w:w="842"/>
      </w:tblGrid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отраслевой информационной системе (решения, постановления о возбуждении дел) и дата ее проведения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реестре (включение, актуализация, исключение объекта учета реестра)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компании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решения/постановления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решения/постановления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законную силу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орган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Резолютивная часть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решение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файла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Хэш файла</w:t>
            </w:r>
          </w:p>
        </w:tc>
      </w:tr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52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Укажите сведения по вступившим в законную силу решений судов (приговоров, постановлений), предусматривающих обращения в доход государства имущества по отдельным основаниям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1"/>
        <w:gridCol w:w="2856"/>
        <w:gridCol w:w="1532"/>
        <w:gridCol w:w="632"/>
        <w:gridCol w:w="632"/>
        <w:gridCol w:w="632"/>
        <w:gridCol w:w="1275"/>
        <w:gridCol w:w="830"/>
      </w:tblGrid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отраслевой информационной системе (решения, постановления о возбуждении дел и другие) и дата ее проведения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реестре (включение, актуализация, исключение объекта учета реестра)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 идентификационный номер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решения/ постановления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52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394"/>
        <w:gridCol w:w="1390"/>
        <w:gridCol w:w="1390"/>
        <w:gridCol w:w="1390"/>
        <w:gridCol w:w="1390"/>
        <w:gridCol w:w="1390"/>
        <w:gridCol w:w="1391"/>
        <w:gridCol w:w="1391"/>
      </w:tblGrid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решения/ постановления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законную силу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орган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судопроизводства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решение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файла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Хэш файла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52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"Сведения по форме и объему передачи данных в реестр государственного имущества сведений по решениям о возбуждении дел о банкротстве юридических лиц (копии решений) и о вступивших в законную силу решений судов (приговоров, постановлений), предусматривающих обращения в доход государства имущества по отдельным основаниям, в соответствии со списком юридических лиц уполномоченного органа по государственному имуществу" (Индекс: 1-СРВД, периодичность по запросу)</w:t>
      </w:r>
    </w:p>
    <w:bookmarkEnd w:id="494"/>
    <w:bookmarkStart w:name="z527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95"/>
    <w:bookmarkStart w:name="z52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Информационный обмен между информационной системой Комитета государственного имущества и приватизации Министерства финансов Республики Казахстан "Реестр государственного имущества" (далее - ГосРеестр) и автоматизированной информационно-аналитической системой судебных органов "Төрелік" (далее – АИС "Төрелік") посредством Шлюза электронного правительства (далее - ШЭП) осуществляется на межсерверном (республиканском) уровне.</w:t>
      </w:r>
    </w:p>
    <w:bookmarkEnd w:id="496"/>
    <w:bookmarkStart w:name="z52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Информационный обмен осуществляется посредством электронных сообщений в режимах "запрос-ответ" с использованием электронной цифровой подписи владельца системы, имеющего регистрационное свидетельство.</w:t>
      </w:r>
    </w:p>
    <w:bookmarkEnd w:id="497"/>
    <w:bookmarkStart w:name="z53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ГосРеестр (инициатор)направляет запрос на веб-сервис ШЭП, который адресует его в АИС "Төрелік" для обработки. После обработки запроса АИС "Төрелік" направляет в ШЭП сообщение, который после его получения направляет ответ на веб-сервис ГосРеестра.</w:t>
      </w:r>
    </w:p>
    <w:bookmarkEnd w:id="498"/>
    <w:bookmarkStart w:name="z531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99"/>
    <w:bookmarkStart w:name="z53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ID, регистрируемое в отраслевой информационной системе.</w:t>
      </w:r>
    </w:p>
    <w:bookmarkEnd w:id="500"/>
    <w:bookmarkStart w:name="z53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ID, регистрируемое в ГосРеестре</w:t>
      </w:r>
    </w:p>
    <w:bookmarkEnd w:id="501"/>
    <w:bookmarkStart w:name="z53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Бизнес идентификационный номер компании</w:t>
      </w:r>
    </w:p>
    <w:bookmarkEnd w:id="502"/>
    <w:bookmarkStart w:name="z53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следует указать наименование</w:t>
      </w:r>
    </w:p>
    <w:bookmarkEnd w:id="503"/>
    <w:bookmarkStart w:name="z53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номер решения/постановления</w:t>
      </w:r>
    </w:p>
    <w:bookmarkEnd w:id="504"/>
    <w:bookmarkStart w:name="z53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дата решения/постановления</w:t>
      </w:r>
    </w:p>
    <w:bookmarkEnd w:id="505"/>
    <w:bookmarkStart w:name="z53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судебный орган</w:t>
      </w:r>
    </w:p>
    <w:bookmarkEnd w:id="506"/>
    <w:bookmarkStart w:name="z53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ссылка на решение</w:t>
      </w:r>
    </w:p>
    <w:bookmarkEnd w:id="507"/>
    <w:bookmarkStart w:name="z54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наименование файла</w:t>
      </w:r>
    </w:p>
    <w:bookmarkEnd w:id="508"/>
    <w:bookmarkStart w:name="z54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хэш файла</w:t>
      </w:r>
    </w:p>
    <w:bookmarkEnd w:id="509"/>
    <w:bookmarkStart w:name="z54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решениям о банкротстве юридических лиц</w:t>
      </w:r>
    </w:p>
    <w:bookmarkEnd w:id="510"/>
    <w:bookmarkStart w:name="z54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 указывается ID регистрируемый в отраслевой информационной системе</w:t>
      </w:r>
    </w:p>
    <w:bookmarkEnd w:id="511"/>
    <w:bookmarkStart w:name="z544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2 указывается ID регистрируемый в ГосРеестре</w:t>
      </w:r>
    </w:p>
    <w:bookmarkEnd w:id="512"/>
    <w:bookmarkStart w:name="z54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3 указывается бизнес идентификационный номер компании</w:t>
      </w:r>
    </w:p>
    <w:bookmarkEnd w:id="513"/>
    <w:bookmarkStart w:name="z54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4 указывается наименование</w:t>
      </w:r>
    </w:p>
    <w:bookmarkEnd w:id="514"/>
    <w:bookmarkStart w:name="z54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5 указывается Номер решения/постановления</w:t>
      </w:r>
    </w:p>
    <w:bookmarkEnd w:id="515"/>
    <w:bookmarkStart w:name="z54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6 указывается дата решения/постановления</w:t>
      </w:r>
    </w:p>
    <w:bookmarkEnd w:id="516"/>
    <w:bookmarkStart w:name="z549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7 указывается дата вступления в законную силу</w:t>
      </w:r>
    </w:p>
    <w:bookmarkEnd w:id="517"/>
    <w:bookmarkStart w:name="z550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8 указывается судебный орган</w:t>
      </w:r>
    </w:p>
    <w:bookmarkEnd w:id="518"/>
    <w:bookmarkStart w:name="z551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9 указывается резолютивная часть</w:t>
      </w:r>
    </w:p>
    <w:bookmarkEnd w:id="519"/>
    <w:bookmarkStart w:name="z552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10 ссылка на решение</w:t>
      </w:r>
    </w:p>
    <w:bookmarkEnd w:id="520"/>
    <w:bookmarkStart w:name="z553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11 указывается наименование файла</w:t>
      </w:r>
    </w:p>
    <w:bookmarkEnd w:id="521"/>
    <w:bookmarkStart w:name="z554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12 указывается хэш файл</w:t>
      </w:r>
    </w:p>
    <w:bookmarkEnd w:id="522"/>
    <w:bookmarkStart w:name="z555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вступившим в законную силу решений судов (приговоров, постановлений), предусматривающих обращения в доход государства имущества по отдельным основаниям</w:t>
      </w:r>
    </w:p>
    <w:bookmarkEnd w:id="523"/>
    <w:bookmarkStart w:name="z556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1 указывается ID, регистрируемый в отраслевой информационной системе</w:t>
      </w:r>
    </w:p>
    <w:bookmarkEnd w:id="524"/>
    <w:bookmarkStart w:name="z557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2 указывается ID, регистрируемый в ГосРеестре</w:t>
      </w:r>
    </w:p>
    <w:bookmarkEnd w:id="525"/>
    <w:bookmarkStart w:name="z558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3 указывается индивидуальный идентификационный номер / бизнес идентификационный номер</w:t>
      </w:r>
    </w:p>
    <w:bookmarkEnd w:id="526"/>
    <w:bookmarkStart w:name="z559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4 указывается наименование</w:t>
      </w:r>
    </w:p>
    <w:bookmarkEnd w:id="527"/>
    <w:bookmarkStart w:name="z560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5 фамилия</w:t>
      </w:r>
    </w:p>
    <w:bookmarkEnd w:id="528"/>
    <w:bookmarkStart w:name="z561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6 имя</w:t>
      </w:r>
    </w:p>
    <w:bookmarkEnd w:id="529"/>
    <w:bookmarkStart w:name="z562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7 отчество (при его наличии)</w:t>
      </w:r>
    </w:p>
    <w:bookmarkEnd w:id="530"/>
    <w:bookmarkStart w:name="z563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8 указывается номер решения/постановления</w:t>
      </w:r>
    </w:p>
    <w:bookmarkEnd w:id="531"/>
    <w:bookmarkStart w:name="z564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9 указывается дата решения/постановления</w:t>
      </w:r>
    </w:p>
    <w:bookmarkEnd w:id="532"/>
    <w:bookmarkStart w:name="z565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10 указывается дата вступления в законную силу</w:t>
      </w:r>
    </w:p>
    <w:bookmarkEnd w:id="533"/>
    <w:bookmarkStart w:name="z566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11 указывается судебный орган</w:t>
      </w:r>
    </w:p>
    <w:bookmarkEnd w:id="534"/>
    <w:bookmarkStart w:name="z567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графе 12 указывается категория судопроизводства</w:t>
      </w:r>
    </w:p>
    <w:bookmarkEnd w:id="535"/>
    <w:bookmarkStart w:name="z568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графе 13 указывается статья нормативно-правового акта (закона, кодекса)</w:t>
      </w:r>
    </w:p>
    <w:bookmarkEnd w:id="536"/>
    <w:bookmarkStart w:name="z569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графе 14 указывается краткое содержание</w:t>
      </w:r>
    </w:p>
    <w:bookmarkEnd w:id="537"/>
    <w:bookmarkStart w:name="z57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графе 15 указывается ссылка на решение</w:t>
      </w:r>
    </w:p>
    <w:bookmarkEnd w:id="538"/>
    <w:bookmarkStart w:name="z57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графе 16 указывается наименование файла</w:t>
      </w:r>
    </w:p>
    <w:bookmarkEnd w:id="539"/>
    <w:bookmarkStart w:name="z57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графе 17 указывается хэш файла (уникальный идентификатор файла)</w:t>
      </w:r>
    </w:p>
    <w:bookmarkEnd w:id="5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267</w:t>
            </w:r>
          </w:p>
        </w:tc>
      </w:tr>
    </w:tbl>
    <w:bookmarkStart w:name="z574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Периодичность передачи данных в реестр государственного имущества</w:t>
      </w:r>
    </w:p>
    <w:bookmarkEnd w:id="5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3663"/>
        <w:gridCol w:w="7093"/>
        <w:gridCol w:w="281"/>
        <w:gridCol w:w="828"/>
      </w:tblGrid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формы и объема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обеспечивающий предоставление и (или) доступ данных по формам и объему в реестр государственного имущества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объем передачи данных в реестр государственного имущества по объектам имущества, закрепленного за государственными юридическими лицами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осуществляющий реализацию государственной политики и государственное регулирование деятельности в сфере государственной регистрации прав на недвижимое имущество</w:t>
            </w:r>
          </w:p>
        </w:tc>
        <w:tc>
          <w:tcPr>
            <w:tcW w:w="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 после поступления запроса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и объем передачи данных в реестр государственного имущества по земельным участкам, находящимся в землепользовании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осуществляющий реализационные функции в сфере управления земельными ресурсами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объем передачи данных в реестр государственного имущества по акциям акционерных обществ и долям участия в уставном капитале товариществ с ограниченной ответственностью: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отнесенным к областному коммунальному имуществу;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государственный орган, уполномоченный местным исполнительным органом области, городов республиканского значения, столицы на распоряжение областным коммунальным имуществом;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областным коммунальным имуществом;</w:t>
            </w:r>
          </w:p>
          <w:bookmarkEnd w:id="5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отнесенным к районному коммунальному имуществу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государственный орган, уполномоченный местным исполнительным органом района, города областного значения на распоряжение районным коммунальным имуществом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 после поступления запроса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объем передачи данных в реестр государственного имущества по объектам национального культурного достояния, принадлежащим государству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осуществляющий реализацию государственной политики в области культуры</w:t>
            </w:r>
          </w:p>
        </w:tc>
        <w:tc>
          <w:tcPr>
            <w:tcW w:w="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 после поступления запроса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объем передачи данных в реестр государственного имущества по объектам интеллектуальной собственности, принадлежащим государству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осуществляющий государственную политику в области охраны и защиты прав интеллектуальной 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объем передачи данных в реестр государственного имущества по государственным юридическим лицам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осуществляющий государственную регистрацию юридических лиц, являющихся некоммерческими организациями, учетную регистрацию их филиалов и представительств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объем передачи данных в реестр государственного имущества по маломерным и речным судам, зарегистрированным за государственными юридическими лицами, их филиалами и представительствами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осуществляющий руководство в сферах транспорта и коммуникаций, а также в пределах, предусмотренных законодательством - межотраслевую координацию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объем передачи данных в реестр государственного имущества по транспортным средствам, зарегистрированным за государственными юридическими лицами, их филиалами и представительствами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осуществляющий руководство в пределах своей компетенции межотраслевую координацию в сфере обеспечения безопасности дорожного движения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объем передачи данных в реестр государственного имущества по сельскохозяйственным транспортным средствам, зарегистрированным за государственными юридическими лицами, их филиалами и представительствами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республиканского значения и столицы, районов и городов областного значения, осуществляющие функции государственной технической инспекции в области развития агропромышленного комплекса.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 после поступления запроса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объем передачи данных в реестр государственного имущества по лицензиям и разрешениям, выданным государственным юридическим лицам и организациям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осуществляющий  лицензирование отдельных видов деятельности, подлежащих лицензированию в соответствии с законодательством Республики Казахстан</w:t>
            </w:r>
          </w:p>
          <w:bookmarkEnd w:id="543"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 после поступления запроса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объем передачи данных в реестр государственного имущества по объектам кадастров природных ресурсов, зарегистрированным за государственными юридическими лицами, их филиалами и представительствами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осуществляющий руководство в сферах формирования и реализации государственной политики, координации процессов управления в сферах охраны окружающей среды, развития "зеленой экономики", обращения с отходами (за исключением коммунальных, медицинских и радиоактивных отходов), охраны, контроля и надзора за рациональным использованием природных ресурсов, государственного геологического изучения недр, воспроизводства минерально-сырьевой базы, использования и охраны водного фонда, водоснабжения, водоотведения, лесного хозяйства, охраны, воспроизводства и использования животного мира и особо охраняемых природных территорий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 после поступления запроса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объем передачи данных в реестр государственного имущества по решениям о возбуждении дел о банкротстве юридических лиц (копии решений) и о вступивших в законную силу решений судов (приговоров, постановлений), предусматривающих обращения в доход государства имущества по отдельным основаниям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осуществляющий организационное и материально-техническое обеспечение деятельности Верховного Суда Республики Казахстан, местных и других судов, с территориальными подразделениями (администраторами судов) в областях, столице и городах республиканского значения - в отношении решений о возбуждении дел о банкротстве юридических лиц (копии решений) и о вступивших в законную силу решений судов (приговоров, постановлений), предусматривающих обращения в доход государства имущества по отдельным основаниям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 после поступления запроса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