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727f" w14:textId="f337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15 января 2020 года № 20. Зарегистрирован в Министерстве юстиции Республики Казахстан 17 января 2020 года № 19891.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под № 5702)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библиотеками"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библиотеками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021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копий со всех видов носителей, форматов, стандартов и их обработке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труда специалистов, привлекаемых для оказания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хозяйственные расходы (оплата услуг связи, оплата транспортных услуг, приобретение предметов и материалов для текущих целей);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приобретение литературы, электронных коллекций и баз данных для пополнения библиотечных фондов;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издание научной и методической литературы по вопросам сохранности книжного фонда, социологии чтения;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приобретение учебных пособий, наглядных материалов для проведения обучения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проведение обучающих тренингов, семинаров, конференций по заказам (заявкам) физических и негосударственных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проведение массовых мероприятий (литературные вечера, выставки, презентации, конкурсы, дни книги, фестивали);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изготовление и тиражирование бланочной продукции, брошюр, авторефератов, читательских билетов, листков требований, печатание обложки, гребешковый переплет;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реализация изданий библиотек, копий звукозаписей, видеофильмов, фонограмм;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ремонт, реставрация и переплет книг, журналов;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фото-, кино-, видеосъемка, микрокопирование отдельных статей, материалов из книг и периодических печатных изданий;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реставрация культурных ценностей и памятников истории и культуры.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(124, 131, 135, 144, 149, 151, 152, 153, 156, 159, 169, 414,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15 декабря 2006 года "О культуре",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26 января 2015 года № 21 "Об утверждении Правил оказания платных видов деятельности по реализации товаров, работ, услуг государственными библиотеками, государственными музеями и музеями-заповедниками и расходования ими денег от реализации товаров, работ, услуг" (зарегистрированный в Реестре государственной регистрации нормативных правовых актов под № 10331).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изготовлению материалов для граждан с ограниченными возможностями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выполнению аналитико-синтетической обработки документов и дополнительной библиографии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реставрации рукописей, ценных книг и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выездных информационно-выставочных мероприятий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Образовательные и переводческие услуги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экспертизе рукописей и ценных книг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услуг сети Интернет на основании договора с оператором связи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электронной доставке документов, поиск и составление тематической информации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экскурсионного обслуживания, фото- и видеосъемки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учебно-методической литературы и других пособий, изданных библиотекой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1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архивами" изложить в следующей редакции:</w:t>
      </w:r>
    </w:p>
    <w:bookmarkEnd w:id="72"/>
    <w:bookmarkStart w:name="z61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архивами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Упорядочение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укрепление материально-технической базы;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оплата труда специалистов, привлекаемых для реализации платных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хозяйственные расходы (оплата услуг связи, оплата транспортных услуг, оплата коммунальных услуг, приобретение предметов и материалов для текущих целей государственного архива);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аренда помещений и приобретение учебных пособий, наглядных материалов для проведения обучения по заказам (заявкам) физических и юридических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121, 122, 124, 144, 149, 151, 152, 153, 154, 159, 169,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17 Закона Республики Казахстан от 22 декабря 1998 года "О Национальном архивном фонде и архивах",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культуры и спорта Республики Казахстан от 26 сентября 2018 года № 275 "Об утверждении Правил оказания платных видов деятельности по реализации товаров (работ, услуг) государственными архивами, деньги от реализации которых остаются в их распоряжении и расходования ими денег от реализации товаров (работ, услуг)" (зарегистрированный в Реестре государственной регистрации нормативных правовых актов под № 17446).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по заказам (заявкам) физических и юридических лиц курсов и семинаров по обучению современным основам документирования и управления документацией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Реставрация, консервация, переплет архивных дел и документов, изготовление архивных коробок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страховых копий, восстановление текста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Копирование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по заказам (заявкам) физических и юридических лиц архивных документов в электронную форму, за исключением архивных документов, указанных в пункте 1 статьи 15-1 Закона Республики Казахстан от 22 декабря 1998 года "О Национальном архивном фонде и архивах"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 заказам (заявкам) физических и юридических лиц документальных выставок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Выявление по заказам (заявкам) физических и юридических лиц информации генеалогического и тематического характеров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перечней документов с указанием сроков хранения, номенклатур дел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Издание и реализация методической литературы, сборников архивных документов, учебной и других публикаций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Депозитарное хранение архивных документов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8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"Услуги, предоставляемые государственными учреждениями органов внутренних дел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страхования" следующего содержания:</w:t>
      </w:r>
    </w:p>
    <w:bookmarkEnd w:id="141"/>
    <w:bookmarkStart w:name="z108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органов внутренних дел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оказанию медицинской помощи в рамках гарантированного объема бесплатной медицинской помощи (далее – ГОБМП) и в системе обязательного социального медицинского страхования (далее – ОСМС)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(обеспечение) лекарственных средств и изделий медицинского назначения и расходных материалов в соответствии с клиническими протоколами и Казахстанским национальным лекарственным формуляром;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питание и оснащение мягким инвентарем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квалификации и переподготовка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оплата коммунальных услуг: отопление, электроэнергия, горячая и холодная 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прочие расходы, в том числе услуги связи, включая интернет, командировочные расходы, проведение текущего ремонта, аренда помещения, приобретение (обеспечение) канцелярских, хозяйственных и горюче-смазочных товаров, прочих товаров и услуг, сервисное обслуживание, оплата банковских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обновление основных средств, в случаях, предусмотренных планом работ по формированию тарифов на медицинские услуги (комплекс медицинских услуг), оказываемые в рамках ГОБМП и (или) в системе ОСМС. (136, 141, 142, 144, 149, 151, 152, 153, 154, 159, 161, 165, 169, 414,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6 января 2011 года "О правоохранительной службе",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28 октября 2019 года № 931 "Об утверждении Правил оказания платных видов деятельности по реализации услуг государственными учреждениями органов внутренних дел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 (зарегистрированный в Реестре государственной регистрации нормативных правовых актов под № 19519).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"Услуги, предоставляемые военно-медицинскими подразделениями Службы государственной охраны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страхования" следующего содержания:</w:t>
      </w:r>
    </w:p>
    <w:bookmarkEnd w:id="144"/>
    <w:bookmarkStart w:name="z10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военно-медицинскими подразделениями Службы государственной охраны Республики Казахстан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оказанию медицинской помощи в рамках ГОБМП и в системе ОСМС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(обеспечение) лекарственных средств и медицинских изделий и расходных материалов в соответствии с клиническими протоколами и Казахстанским национальным лекарственным формуляром;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питание и оснащение мягким инвентарем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квалификации и переподготовка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оплата коммунальных услуг: отопление, электроэнергия, горячая и холодная 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прочие расходы, в том числе услуги связи, включая интернет, командировочные расходы, проведение текущего ремонта, аренда помещения, приобретение (обеспечение) канцелярских, хозяйственных и горюче-смазочных товаров, прочих товаров и услуг, сервисное обслуживание, оплата банковских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обновление основных средств, в случаях, предусмотренных планом работ по формированию тарифов на медицинские услуги (комплекс медицинских услуг), оказываемые в рамках ГОБМП и (или) в системе ОСМС.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(141, 142, 144, 149, 151, 152, 154, 159, 161, 165, 414, 416, 419).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83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13 февраля 2012 года "О специальных государственных органах Республики Казахстан", приказ Начальника Службы государственной охраны Республики Казахстан от 2 октября 2019 года № 11-240 дсп "Об утверждении Правил оказания платных видов деятельности по реализации услуг государственными учреждениями Службы государственной охраны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 (зарегистрированный в Реестре государственной регистрации нормативных правовых актов под № 19525).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0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"Услуги, предоставляемые государственными учреждениями Вооруженных Сил, специализирующимися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страхования" следующего содержания: </w:t>
      </w:r>
    </w:p>
    <w:bookmarkEnd w:id="147"/>
    <w:bookmarkStart w:name="z110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Вооруженных Сил, специализирующимися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оказанию медицинской помощи в рамках ГОБМП и в системе ОСМС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(обеспечение) лекарственных средств и изделий медицинского назначения и расходных материалов в соответствии с клиническими протоколами и Казахстанским национальным лекарственным формуляром;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питание и оснащение мягким инвентарем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квалификации и переподготовка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оплата коммунальных услуг: отопление, электроэнергия, горячая и холодная 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прочие расходы, в том числе услуги связи, включая интернет, командировочные расходы, проведение текущего ремонта, аренда помещения, приобретение (обеспечение) канцелярских, хозяйственных и горюче-смазочных товаров, прочих товаров и услуг, сервисное обслуживание, оплата банковских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обновление основных средств, в случаях, предусмотренных планом работ по формированию тарифов на медицинские услуги (комплекс медицинских услуг), оказываемые в рамках ГОБМП и (или) в системе ОСМС;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оплата неустойки, начисленной в соответствии с условиями договора закупа услуг в рамках ГОБМП и в системе ОСМС.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(141, 142, 144, 149, 151, 152, 159, 161, 165, 169, 414).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24 Закона Республики Казахстан от 7 января 2005 года "Об обороне и Вооруженных Силах Республики Казахстан",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обороны Республики Казахстан от  30 октября 2019 года № 871 "Об утверждении Правил оказания платных видов деятельности по реализации услуг государственными учреждениями Вооруженных Сил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услуг", (зарегистрированный в Реестре государственной регистрации нормативных правовых актов под № 19541).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1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разделом "Услуги, предоставляемые военно-медицинскими подразделениями органов национальной безопасности Республики Казахстан, специализирующимися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страхования" следующего содержания: </w:t>
      </w:r>
    </w:p>
    <w:bookmarkEnd w:id="150"/>
    <w:bookmarkStart w:name="z111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военно-медицинскими подразделениями органов национальной безопасности Республики Казахстан, специализирующимися в сфере оказания медицинской помощи в рамках гарантированного объема бесплатной медицинской помощи и в системе обязательного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оказанию медицинской помощи в рамках ГОБМП и в системе ОСМС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приобретение (обеспечение) лекарственных средств и изделий медицинского назначения и расходных материалов;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питание и оснащение мягким инвентарем пациентов;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повышение квалификации и переподготовка кадров;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оплата коммунальных услуг: отопление, электроэнергия, горячая и холодная вода;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прочие расходы, в том числе услуги связи, включая интернет, командировочные расходы, проведение текущего ремонта, аренда помещения, приобретение (обеспечение) канцелярских, хозяйственных и горюче-смазочных товаров, прочих товаров и услуг, сервисное обслуживание, оплата банковских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обновление основных средств, в случаях, предусмотренных планом работ по формированию тарифов на медицинские услуги (комплекс медицинских услуг), оказываемые в рамках ГОБМП и (или) в системе ОСМС.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(141, 142, 144, 149, 151, 152, 154, 159, 161, 165, 414).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от 21 декабря 1995 года "Об органах национальной безопасности Республики Казахстан", приказ временно исполняющего обязанности от 11 октября 2019 года № 83/ДСП "Об утверждении Правил оказания платных видов деятельности по реализации услуг государственными учреждениями Комитета национальной безопасности Республики Казахстан по оказанию медицинской помощи в рамках гарантированного объема бесплатной медицинской помощи и в системе обязательного социального медицинского страхования и расходования ими денег от реализации услуг" (зарегистрированный в Реестре государственной регистрации нормативных правовых актов под № 19530).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12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153"/>
    <w:bookmarkStart w:name="z112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54"/>
    <w:bookmarkStart w:name="z112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55"/>
    <w:bookmarkStart w:name="z112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56"/>
    <w:bookmarkStart w:name="z112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вводится в действие со дня государственной регистрации и подлежит официальному опубликованию. 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 Республики Казахстан-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