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6a83" w14:textId="7586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5 января 2020 года № 1. Зарегистрирован в Министерстве юстиции Республики Казахстан 5 января 2020 года № 19827. Утратил силу приказом Министра труда и социальной защиты населения Республики Казахстан от 24 мая 2023 года № 169.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24.05.2023 </w:t>
      </w:r>
      <w:r>
        <w:rPr>
          <w:rFonts w:ascii="Times New Roman"/>
          <w:b w:val="false"/>
          <w:i w:val="false"/>
          <w:color w:val="000000"/>
          <w:sz w:val="28"/>
        </w:rPr>
        <w:t>№ 169</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 января 2020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 от 28 июня 2005 года "О государственных пособиях семьям, имеющим детей"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11507, опубликован 20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государственных пособий семьям, имеющим детей,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2020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2020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5 мая 2015 года № 319</w:t>
            </w:r>
          </w:p>
        </w:tc>
      </w:tr>
    </w:tbl>
    <w:bookmarkStart w:name="z18" w:id="10"/>
    <w:p>
      <w:pPr>
        <w:spacing w:after="0"/>
        <w:ind w:left="0"/>
        <w:jc w:val="left"/>
      </w:pPr>
      <w:r>
        <w:rPr>
          <w:rFonts w:ascii="Times New Roman"/>
          <w:b/>
          <w:i w:val="false"/>
          <w:color w:val="000000"/>
        </w:rPr>
        <w:t xml:space="preserve"> Правила назначения и выплаты государственных пособий семьям, имеющим детей</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назначения и выплаты государственных пособий семьям, имеющим детей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от 28 июня 2005 года "О государственных пособиях семьям, имеющим детей" (далее – Закон) и определяют порядок назначения и выплаты государственных пособий семьям, имеющим детей.</w:t>
      </w:r>
    </w:p>
    <w:bookmarkEnd w:id="12"/>
    <w:bookmarkStart w:name="z21" w:id="13"/>
    <w:p>
      <w:pPr>
        <w:spacing w:after="0"/>
        <w:ind w:left="0"/>
        <w:jc w:val="both"/>
      </w:pPr>
      <w:r>
        <w:rPr>
          <w:rFonts w:ascii="Times New Roman"/>
          <w:b w:val="false"/>
          <w:i w:val="false"/>
          <w:color w:val="000000"/>
          <w:sz w:val="28"/>
        </w:rPr>
        <w:t>
      К государственным пособиям семьям, имеющим детей (далее – пособия) относятся денежные выплаты в виде:</w:t>
      </w:r>
    </w:p>
    <w:bookmarkEnd w:id="13"/>
    <w:bookmarkStart w:name="z22" w:id="14"/>
    <w:p>
      <w:pPr>
        <w:spacing w:after="0"/>
        <w:ind w:left="0"/>
        <w:jc w:val="both"/>
      </w:pPr>
      <w:r>
        <w:rPr>
          <w:rFonts w:ascii="Times New Roman"/>
          <w:b w:val="false"/>
          <w:i w:val="false"/>
          <w:color w:val="000000"/>
          <w:sz w:val="28"/>
        </w:rPr>
        <w:t>
      единовременного государственного пособия, назначаемого и выплачиваемого в связи с рождением ребенка (далее – пособие на рождение);</w:t>
      </w:r>
    </w:p>
    <w:bookmarkEnd w:id="14"/>
    <w:bookmarkStart w:name="z23" w:id="15"/>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по уходу за ребенком по достижении им возраста одного года (далее – пособие по уходу);</w:t>
      </w:r>
    </w:p>
    <w:bookmarkEnd w:id="15"/>
    <w:bookmarkStart w:name="z24" w:id="16"/>
    <w:p>
      <w:pPr>
        <w:spacing w:after="0"/>
        <w:ind w:left="0"/>
        <w:jc w:val="both"/>
      </w:pPr>
      <w:r>
        <w:rPr>
          <w:rFonts w:ascii="Times New Roman"/>
          <w:b w:val="false"/>
          <w:i w:val="false"/>
          <w:color w:val="000000"/>
          <w:sz w:val="28"/>
        </w:rPr>
        <w:t xml:space="preserve">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(далее – пособие многодетной семье); </w:t>
      </w:r>
    </w:p>
    <w:bookmarkEnd w:id="16"/>
    <w:bookmarkStart w:name="z25" w:id="17"/>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(далее – пособие воспитывающему ребенка-инвалида);</w:t>
      </w:r>
    </w:p>
    <w:bookmarkEnd w:id="17"/>
    <w:bookmarkStart w:name="z26" w:id="18"/>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по уходу за инвалидом первой группы с детства (далее – пособие по уходу за инвалидом первой группы с детства);</w:t>
      </w:r>
    </w:p>
    <w:bookmarkEnd w:id="18"/>
    <w:bookmarkStart w:name="z27" w:id="19"/>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многодетной матери, награжденной подвесками "Алтын алқа", "Күміс алқа" или получившим ранее звание "Мать-героиня", награжденным орденами "Материнская слава" I и II степени (далее – пособие многодетной матери).</w:t>
      </w:r>
    </w:p>
    <w:bookmarkEnd w:id="19"/>
    <w:bookmarkStart w:name="z28" w:id="2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
    <w:bookmarkStart w:name="z29" w:id="2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1"/>
    <w:bookmarkStart w:name="z30" w:id="22"/>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2"/>
    <w:bookmarkStart w:name="z31" w:id="23"/>
    <w:p>
      <w:pPr>
        <w:spacing w:after="0"/>
        <w:ind w:left="0"/>
        <w:jc w:val="both"/>
      </w:pPr>
      <w:r>
        <w:rPr>
          <w:rFonts w:ascii="Times New Roman"/>
          <w:b w:val="false"/>
          <w:i w:val="false"/>
          <w:color w:val="000000"/>
          <w:sz w:val="28"/>
        </w:rPr>
        <w:t>
      3) уполномоченный орган по назначению пособий (далее – уполномоченный орган по назначению пособия) – территориальные подразделения уполномоченного государственного органа;</w:t>
      </w:r>
    </w:p>
    <w:bookmarkEnd w:id="23"/>
    <w:bookmarkStart w:name="z32" w:id="24"/>
    <w:p>
      <w:pPr>
        <w:spacing w:after="0"/>
        <w:ind w:left="0"/>
        <w:jc w:val="both"/>
      </w:pPr>
      <w:r>
        <w:rPr>
          <w:rFonts w:ascii="Times New Roman"/>
          <w:b w:val="false"/>
          <w:i w:val="false"/>
          <w:color w:val="000000"/>
          <w:sz w:val="28"/>
        </w:rPr>
        <w:t xml:space="preserve">
      4) получатель – заявитель, которому назначено пособие на рождение, пособие по уходу и (или) пособие многодетной семье и (или) пособие воспитывающему ребенка-инвалида и (или) пособие по уходу за инвалидом первой группы с детства и (или) пособие многодетной матери; </w:t>
      </w:r>
    </w:p>
    <w:bookmarkEnd w:id="24"/>
    <w:bookmarkStart w:name="z33" w:id="25"/>
    <w:p>
      <w:pPr>
        <w:spacing w:after="0"/>
        <w:ind w:left="0"/>
        <w:jc w:val="both"/>
      </w:pPr>
      <w:r>
        <w:rPr>
          <w:rFonts w:ascii="Times New Roman"/>
          <w:b w:val="false"/>
          <w:i w:val="false"/>
          <w:color w:val="000000"/>
          <w:sz w:val="28"/>
        </w:rPr>
        <w:t>
      5) уполномоченная организация по выдаче пособий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5"/>
    <w:bookmarkStart w:name="z34" w:id="26"/>
    <w:p>
      <w:pPr>
        <w:spacing w:after="0"/>
        <w:ind w:left="0"/>
        <w:jc w:val="both"/>
      </w:pPr>
      <w:r>
        <w:rPr>
          <w:rFonts w:ascii="Times New Roman"/>
          <w:b w:val="false"/>
          <w:i w:val="false"/>
          <w:color w:val="000000"/>
          <w:sz w:val="28"/>
        </w:rPr>
        <w:t>
      6)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6"/>
    <w:bookmarkStart w:name="z35" w:id="27"/>
    <w:p>
      <w:pPr>
        <w:spacing w:after="0"/>
        <w:ind w:left="0"/>
        <w:jc w:val="both"/>
      </w:pPr>
      <w:r>
        <w:rPr>
          <w:rFonts w:ascii="Times New Roman"/>
          <w:b w:val="false"/>
          <w:i w:val="false"/>
          <w:color w:val="000000"/>
          <w:sz w:val="28"/>
        </w:rPr>
        <w:t>
      7) отделения Государственной корпорации – городские, районные отделения Государственной корпорации;</w:t>
      </w:r>
    </w:p>
    <w:bookmarkEnd w:id="27"/>
    <w:bookmarkStart w:name="z36" w:id="28"/>
    <w:p>
      <w:pPr>
        <w:spacing w:after="0"/>
        <w:ind w:left="0"/>
        <w:jc w:val="both"/>
      </w:pPr>
      <w:r>
        <w:rPr>
          <w:rFonts w:ascii="Times New Roman"/>
          <w:b w:val="false"/>
          <w:i w:val="false"/>
          <w:color w:val="000000"/>
          <w:sz w:val="28"/>
        </w:rPr>
        <w:t>
      8) филиалы Государственной корпорации – областные, городов республиканского значения и столицы филиалы Государственной корпорации;</w:t>
      </w:r>
    </w:p>
    <w:bookmarkEnd w:id="28"/>
    <w:bookmarkStart w:name="z37" w:id="29"/>
    <w:p>
      <w:pPr>
        <w:spacing w:after="0"/>
        <w:ind w:left="0"/>
        <w:jc w:val="both"/>
      </w:pPr>
      <w:r>
        <w:rPr>
          <w:rFonts w:ascii="Times New Roman"/>
          <w:b w:val="false"/>
          <w:i w:val="false"/>
          <w:color w:val="000000"/>
          <w:sz w:val="28"/>
        </w:rPr>
        <w:t>
      9) подразделение медико-социальной экспертизы (далее – подразделение МСЭ) – структурное подразделение уполномоченного государственного органа по назначению пособия, проводящее медико-социальную экспертизу;</w:t>
      </w:r>
    </w:p>
    <w:bookmarkEnd w:id="29"/>
    <w:bookmarkStart w:name="z38" w:id="30"/>
    <w:p>
      <w:pPr>
        <w:spacing w:after="0"/>
        <w:ind w:left="0"/>
        <w:jc w:val="both"/>
      </w:pPr>
      <w:r>
        <w:rPr>
          <w:rFonts w:ascii="Times New Roman"/>
          <w:b w:val="false"/>
          <w:i w:val="false"/>
          <w:color w:val="000000"/>
          <w:sz w:val="28"/>
        </w:rPr>
        <w:t>
      10)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30"/>
    <w:bookmarkStart w:name="z39" w:id="31"/>
    <w:p>
      <w:pPr>
        <w:spacing w:after="0"/>
        <w:ind w:left="0"/>
        <w:jc w:val="both"/>
      </w:pPr>
      <w:r>
        <w:rPr>
          <w:rFonts w:ascii="Times New Roman"/>
          <w:b w:val="false"/>
          <w:i w:val="false"/>
          <w:color w:val="000000"/>
          <w:sz w:val="28"/>
        </w:rPr>
        <w:t>
      11) заявитель – лицо, обращающееся за назначением пособий;</w:t>
      </w:r>
    </w:p>
    <w:bookmarkEnd w:id="31"/>
    <w:bookmarkStart w:name="z40" w:id="32"/>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32"/>
    <w:bookmarkStart w:name="z41" w:id="33"/>
    <w:p>
      <w:pPr>
        <w:spacing w:after="0"/>
        <w:ind w:left="0"/>
        <w:jc w:val="both"/>
      </w:pP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3"/>
    <w:bookmarkStart w:name="z42" w:id="34"/>
    <w:p>
      <w:pPr>
        <w:spacing w:after="0"/>
        <w:ind w:left="0"/>
        <w:jc w:val="both"/>
      </w:pPr>
      <w:r>
        <w:rPr>
          <w:rFonts w:ascii="Times New Roman"/>
          <w:b w:val="false"/>
          <w:i w:val="false"/>
          <w:color w:val="000000"/>
          <w:sz w:val="28"/>
        </w:rPr>
        <w:t>
      14) электронная заявка – сведения, необходимые для назначения пособия на рождение, пособия по уходу, пособия многодетной семье, пособия воспитывающему ребенка-инвалида, пособия по уходу за инвалидом первой группы с детства и пособия многодетной матери в форме электронного документа, удостоверенного электронной цифровой подписью Государственной корпорации;</w:t>
      </w:r>
    </w:p>
    <w:bookmarkEnd w:id="34"/>
    <w:bookmarkStart w:name="z43" w:id="35"/>
    <w:p>
      <w:pPr>
        <w:spacing w:after="0"/>
        <w:ind w:left="0"/>
        <w:jc w:val="both"/>
      </w:pPr>
      <w:r>
        <w:rPr>
          <w:rFonts w:ascii="Times New Roman"/>
          <w:b w:val="false"/>
          <w:i w:val="false"/>
          <w:color w:val="000000"/>
          <w:sz w:val="28"/>
        </w:rPr>
        <w:t>
      15) электронное заявление – заявление, в форме электронного документа, удостоверенного электронной цифровой подписью;</w:t>
      </w:r>
    </w:p>
    <w:bookmarkEnd w:id="35"/>
    <w:bookmarkStart w:name="z44" w:id="36"/>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6"/>
    <w:bookmarkStart w:name="z45" w:id="37"/>
    <w:p>
      <w:pPr>
        <w:spacing w:after="0"/>
        <w:ind w:left="0"/>
        <w:jc w:val="both"/>
      </w:pPr>
      <w:r>
        <w:rPr>
          <w:rFonts w:ascii="Times New Roman"/>
          <w:b w:val="false"/>
          <w:i w:val="false"/>
          <w:color w:val="000000"/>
          <w:sz w:val="28"/>
        </w:rPr>
        <w:t>
      17) электронный макет дела – электронный макет дела получателя пособия, формируемый Государственной корпорацией;</w:t>
      </w:r>
    </w:p>
    <w:bookmarkEnd w:id="37"/>
    <w:bookmarkStart w:name="z46" w:id="38"/>
    <w:p>
      <w:pPr>
        <w:spacing w:after="0"/>
        <w:ind w:left="0"/>
        <w:jc w:val="both"/>
      </w:pPr>
      <w:r>
        <w:rPr>
          <w:rFonts w:ascii="Times New Roman"/>
          <w:b w:val="false"/>
          <w:i w:val="false"/>
          <w:color w:val="000000"/>
          <w:sz w:val="28"/>
        </w:rPr>
        <w:t>
      18)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оказываемым в электронной форме.</w:t>
      </w:r>
    </w:p>
    <w:bookmarkEnd w:id="38"/>
    <w:bookmarkStart w:name="z47" w:id="39"/>
    <w:p>
      <w:pPr>
        <w:spacing w:after="0"/>
        <w:ind w:left="0"/>
        <w:jc w:val="left"/>
      </w:pPr>
      <w:r>
        <w:rPr>
          <w:rFonts w:ascii="Times New Roman"/>
          <w:b/>
          <w:i w:val="false"/>
          <w:color w:val="000000"/>
        </w:rPr>
        <w:t xml:space="preserve"> Глава 2. Порядок назначения пособий</w:t>
      </w:r>
    </w:p>
    <w:bookmarkEnd w:id="39"/>
    <w:bookmarkStart w:name="z48" w:id="40"/>
    <w:p>
      <w:pPr>
        <w:spacing w:after="0"/>
        <w:ind w:left="0"/>
        <w:jc w:val="left"/>
      </w:pPr>
      <w:r>
        <w:rPr>
          <w:rFonts w:ascii="Times New Roman"/>
          <w:b/>
          <w:i w:val="false"/>
          <w:color w:val="000000"/>
        </w:rPr>
        <w:t xml:space="preserve"> Параграф 1. Порядок назначения пособий на рождение и по уходу</w:t>
      </w:r>
    </w:p>
    <w:bookmarkEnd w:id="40"/>
    <w:bookmarkStart w:name="z49" w:id="41"/>
    <w:p>
      <w:pPr>
        <w:spacing w:after="0"/>
        <w:ind w:left="0"/>
        <w:jc w:val="both"/>
      </w:pPr>
      <w:r>
        <w:rPr>
          <w:rFonts w:ascii="Times New Roman"/>
          <w:b w:val="false"/>
          <w:i w:val="false"/>
          <w:color w:val="000000"/>
          <w:sz w:val="28"/>
        </w:rPr>
        <w:t>
      3. Пособие по уходу назначается со дня рождения по достижении ребенком возраста одного года, а в случаях усыновления (удочерения) ребенка (детей) и назначения опеки над ребенком, оставшимся без попечения родителей, в возрасте до одного года – со дня вступления в законную силу решения суда об усыновлении (удочерении) ребенка (детей) или со дня принятия решения об установлении опеки (попечительства).</w:t>
      </w:r>
    </w:p>
    <w:bookmarkEnd w:id="41"/>
    <w:bookmarkStart w:name="z50" w:id="42"/>
    <w:p>
      <w:pPr>
        <w:spacing w:after="0"/>
        <w:ind w:left="0"/>
        <w:jc w:val="both"/>
      </w:pPr>
      <w:r>
        <w:rPr>
          <w:rFonts w:ascii="Times New Roman"/>
          <w:b w:val="false"/>
          <w:i w:val="false"/>
          <w:color w:val="000000"/>
          <w:sz w:val="28"/>
        </w:rPr>
        <w:t xml:space="preserve">
      При назначении пособия по уходу в составе семьи учитываются рожденные живыми, усыновленные (удочеренные), а также взятые под опеку (попечительство) дети, сводные дети, если они не учтены в семье другого родителя. </w:t>
      </w:r>
    </w:p>
    <w:bookmarkEnd w:id="42"/>
    <w:bookmarkStart w:name="z51" w:id="43"/>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родительских прав.</w:t>
      </w:r>
    </w:p>
    <w:bookmarkEnd w:id="43"/>
    <w:bookmarkStart w:name="z52" w:id="44"/>
    <w:p>
      <w:pPr>
        <w:spacing w:after="0"/>
        <w:ind w:left="0"/>
        <w:jc w:val="both"/>
      </w:pPr>
      <w:r>
        <w:rPr>
          <w:rFonts w:ascii="Times New Roman"/>
          <w:b w:val="false"/>
          <w:i w:val="false"/>
          <w:color w:val="000000"/>
          <w:sz w:val="28"/>
        </w:rPr>
        <w:t>
      В случае обращения за назначением пособия по уходу после смерти ребенка, не достигшего возраста одного года, пособие по уходу назначается по месяц смерти включительно.</w:t>
      </w:r>
    </w:p>
    <w:bookmarkEnd w:id="44"/>
    <w:bookmarkStart w:name="z53" w:id="45"/>
    <w:p>
      <w:pPr>
        <w:spacing w:after="0"/>
        <w:ind w:left="0"/>
        <w:jc w:val="both"/>
      </w:pPr>
      <w:r>
        <w:rPr>
          <w:rFonts w:ascii="Times New Roman"/>
          <w:b w:val="false"/>
          <w:i w:val="false"/>
          <w:color w:val="000000"/>
          <w:sz w:val="28"/>
        </w:rPr>
        <w:t>
      Пособие по уходу оралманам назначается со дня рождения ребенка, но не ранее даты установления статуса оралмана.</w:t>
      </w:r>
    </w:p>
    <w:bookmarkEnd w:id="45"/>
    <w:bookmarkStart w:name="z54" w:id="46"/>
    <w:p>
      <w:pPr>
        <w:spacing w:after="0"/>
        <w:ind w:left="0"/>
        <w:jc w:val="both"/>
      </w:pPr>
      <w:r>
        <w:rPr>
          <w:rFonts w:ascii="Times New Roman"/>
          <w:b w:val="false"/>
          <w:i w:val="false"/>
          <w:color w:val="000000"/>
          <w:sz w:val="28"/>
        </w:rPr>
        <w:t>
      4. Пособие на рождение и по уходу назначаются независимо от доходов семьи ребенка.</w:t>
      </w:r>
    </w:p>
    <w:bookmarkEnd w:id="46"/>
    <w:bookmarkStart w:name="z55" w:id="47"/>
    <w:p>
      <w:pPr>
        <w:spacing w:after="0"/>
        <w:ind w:left="0"/>
        <w:jc w:val="both"/>
      </w:pPr>
      <w:r>
        <w:rPr>
          <w:rFonts w:ascii="Times New Roman"/>
          <w:b w:val="false"/>
          <w:i w:val="false"/>
          <w:color w:val="000000"/>
          <w:sz w:val="28"/>
        </w:rPr>
        <w:t>
      5. Для назначения пособий на рождение и по уходу к заявлению по форме согласно приложению 1 к настоящим Правилам, прилагаются следующие документы:</w:t>
      </w:r>
    </w:p>
    <w:bookmarkEnd w:id="47"/>
    <w:bookmarkStart w:name="z56" w:id="48"/>
    <w:p>
      <w:pPr>
        <w:spacing w:after="0"/>
        <w:ind w:left="0"/>
        <w:jc w:val="both"/>
      </w:pPr>
      <w:r>
        <w:rPr>
          <w:rFonts w:ascii="Times New Roman"/>
          <w:b w:val="false"/>
          <w:i w:val="false"/>
          <w:color w:val="000000"/>
          <w:sz w:val="28"/>
        </w:rPr>
        <w:t>
      1) документ, удостоверяющий личность заявителя – для идентификации.</w:t>
      </w:r>
    </w:p>
    <w:bookmarkEnd w:id="48"/>
    <w:bookmarkStart w:name="z57" w:id="49"/>
    <w:p>
      <w:pPr>
        <w:spacing w:after="0"/>
        <w:ind w:left="0"/>
        <w:jc w:val="both"/>
      </w:pPr>
      <w:r>
        <w:rPr>
          <w:rFonts w:ascii="Times New Roman"/>
          <w:b w:val="false"/>
          <w:i w:val="false"/>
          <w:color w:val="000000"/>
          <w:sz w:val="28"/>
        </w:rPr>
        <w:t>
      В случае обращения за назначением пособий на рождение и по уходу лиц, имеющих статус оралмана, предоставляется удостоверение оралмана для идентификации;</w:t>
      </w:r>
    </w:p>
    <w:bookmarkEnd w:id="49"/>
    <w:bookmarkStart w:name="z58" w:id="50"/>
    <w:p>
      <w:pPr>
        <w:spacing w:after="0"/>
        <w:ind w:left="0"/>
        <w:jc w:val="both"/>
      </w:pPr>
      <w:r>
        <w:rPr>
          <w:rFonts w:ascii="Times New Roman"/>
          <w:b w:val="false"/>
          <w:i w:val="false"/>
          <w:color w:val="000000"/>
          <w:sz w:val="28"/>
        </w:rPr>
        <w:t xml:space="preserve">
      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bookmarkEnd w:id="50"/>
    <w:bookmarkStart w:name="z59" w:id="51"/>
    <w:p>
      <w:pPr>
        <w:spacing w:after="0"/>
        <w:ind w:left="0"/>
        <w:jc w:val="both"/>
      </w:pPr>
      <w:r>
        <w:rPr>
          <w:rFonts w:ascii="Times New Roman"/>
          <w:b w:val="false"/>
          <w:i w:val="false"/>
          <w:color w:val="000000"/>
          <w:sz w:val="28"/>
        </w:rPr>
        <w:t>
      3) свидетельство о заключении, расторжении брака (супружества) – в случае расхождения данных заявителя с данными в свидетельстве о рождении ребенка;</w:t>
      </w:r>
    </w:p>
    <w:bookmarkEnd w:id="51"/>
    <w:bookmarkStart w:name="z60" w:id="52"/>
    <w:p>
      <w:pPr>
        <w:spacing w:after="0"/>
        <w:ind w:left="0"/>
        <w:jc w:val="both"/>
      </w:pPr>
      <w:r>
        <w:rPr>
          <w:rFonts w:ascii="Times New Roman"/>
          <w:b w:val="false"/>
          <w:i w:val="false"/>
          <w:color w:val="000000"/>
          <w:sz w:val="28"/>
        </w:rPr>
        <w:t>
      4) документ, подтверждающий установление опеки (попечительства) над ребенком или сведения об усыновлении (удочерении) из актовой записи о рождении – в случае установления опеки (попечительства) над ребенком или усыновления (удочерения);</w:t>
      </w:r>
    </w:p>
    <w:bookmarkEnd w:id="52"/>
    <w:bookmarkStart w:name="z61" w:id="53"/>
    <w:p>
      <w:pPr>
        <w:spacing w:after="0"/>
        <w:ind w:left="0"/>
        <w:jc w:val="both"/>
      </w:pPr>
      <w:r>
        <w:rPr>
          <w:rFonts w:ascii="Times New Roman"/>
          <w:b w:val="false"/>
          <w:i w:val="false"/>
          <w:color w:val="000000"/>
          <w:sz w:val="28"/>
        </w:rPr>
        <w:t>
      5) для жителей города Байконыр – справка отдела по учету и регистрации граждан жилищного хозяйства города Байконыр;</w:t>
      </w:r>
    </w:p>
    <w:bookmarkEnd w:id="53"/>
    <w:bookmarkStart w:name="z62" w:id="54"/>
    <w:p>
      <w:pPr>
        <w:spacing w:after="0"/>
        <w:ind w:left="0"/>
        <w:jc w:val="both"/>
      </w:pPr>
      <w:r>
        <w:rPr>
          <w:rFonts w:ascii="Times New Roman"/>
          <w:b w:val="false"/>
          <w:i w:val="false"/>
          <w:color w:val="000000"/>
          <w:sz w:val="28"/>
        </w:rPr>
        <w:t>
      6) документ, подтверждающий сведения о номере банковского счета в уполномоченной организации по выдаче пособий – для идентификации.</w:t>
      </w:r>
    </w:p>
    <w:bookmarkEnd w:id="54"/>
    <w:bookmarkStart w:name="z63" w:id="55"/>
    <w:p>
      <w:pPr>
        <w:spacing w:after="0"/>
        <w:ind w:left="0"/>
        <w:jc w:val="both"/>
      </w:pPr>
      <w:r>
        <w:rPr>
          <w:rFonts w:ascii="Times New Roman"/>
          <w:b w:val="false"/>
          <w:i w:val="false"/>
          <w:color w:val="000000"/>
          <w:sz w:val="28"/>
        </w:rPr>
        <w:t>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55"/>
    <w:bookmarkStart w:name="z64" w:id="56"/>
    <w:p>
      <w:pPr>
        <w:spacing w:after="0"/>
        <w:ind w:left="0"/>
        <w:jc w:val="both"/>
      </w:pPr>
      <w:r>
        <w:rPr>
          <w:rFonts w:ascii="Times New Roman"/>
          <w:b w:val="false"/>
          <w:i w:val="false"/>
          <w:color w:val="000000"/>
          <w:sz w:val="28"/>
        </w:rPr>
        <w:t>
      Сведения, удостоверяющие личность и сведения о регистрации по месту жительства заявителя, получают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приложению 2 к настоящим Правилам.</w:t>
      </w:r>
    </w:p>
    <w:bookmarkEnd w:id="56"/>
    <w:bookmarkStart w:name="z65" w:id="57"/>
    <w:p>
      <w:pPr>
        <w:spacing w:after="0"/>
        <w:ind w:left="0"/>
        <w:jc w:val="left"/>
      </w:pPr>
      <w:r>
        <w:rPr>
          <w:rFonts w:ascii="Times New Roman"/>
          <w:b/>
          <w:i w:val="false"/>
          <w:color w:val="000000"/>
        </w:rPr>
        <w:t xml:space="preserve"> Параграф 2. Порядок назначения пособия многодетной семье</w:t>
      </w:r>
    </w:p>
    <w:bookmarkEnd w:id="57"/>
    <w:bookmarkStart w:name="z66" w:id="58"/>
    <w:p>
      <w:pPr>
        <w:spacing w:after="0"/>
        <w:ind w:left="0"/>
        <w:jc w:val="both"/>
      </w:pPr>
      <w:r>
        <w:rPr>
          <w:rFonts w:ascii="Times New Roman"/>
          <w:b w:val="false"/>
          <w:i w:val="false"/>
          <w:color w:val="000000"/>
          <w:sz w:val="28"/>
        </w:rPr>
        <w:t>
      6. Пособие многодетной семье назначается со дня обращения в Государственную корпорацию за назначением пособия. Днем обращения считается день подачи заявления, за исключением семей, обратившихся за назначением пособия многодетной семье в первый рабочий день 2020 года, которым пособие назначается с 1 января 2020 года.</w:t>
      </w:r>
    </w:p>
    <w:bookmarkEnd w:id="58"/>
    <w:bookmarkStart w:name="z67" w:id="59"/>
    <w:p>
      <w:pPr>
        <w:spacing w:after="0"/>
        <w:ind w:left="0"/>
        <w:jc w:val="both"/>
      </w:pPr>
      <w:r>
        <w:rPr>
          <w:rFonts w:ascii="Times New Roman"/>
          <w:b w:val="false"/>
          <w:i w:val="false"/>
          <w:color w:val="000000"/>
          <w:sz w:val="28"/>
        </w:rPr>
        <w:t>
      При назначении пособия многодетной семье в составе семьи учитываются рожденные живыми, усыновленные (удочеренные), а также взятые под опеку (попечительство) дети, сводные дети, если они не учтены в семье другого родителя.</w:t>
      </w:r>
    </w:p>
    <w:bookmarkEnd w:id="59"/>
    <w:bookmarkStart w:name="z68" w:id="60"/>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родительских прав.</w:t>
      </w:r>
    </w:p>
    <w:bookmarkEnd w:id="60"/>
    <w:bookmarkStart w:name="z69" w:id="61"/>
    <w:p>
      <w:pPr>
        <w:spacing w:after="0"/>
        <w:ind w:left="0"/>
        <w:jc w:val="both"/>
      </w:pPr>
      <w:r>
        <w:rPr>
          <w:rFonts w:ascii="Times New Roman"/>
          <w:b w:val="false"/>
          <w:i w:val="false"/>
          <w:color w:val="000000"/>
          <w:sz w:val="28"/>
        </w:rPr>
        <w:t>
      7. Для назначения пособия многодетной семье к заявлению по форме согласно приложению 3 к настоящим Правилам, прилагаются следующие документы:</w:t>
      </w:r>
    </w:p>
    <w:bookmarkEnd w:id="61"/>
    <w:bookmarkStart w:name="z70" w:id="62"/>
    <w:p>
      <w:pPr>
        <w:spacing w:after="0"/>
        <w:ind w:left="0"/>
        <w:jc w:val="both"/>
      </w:pPr>
      <w:r>
        <w:rPr>
          <w:rFonts w:ascii="Times New Roman"/>
          <w:b w:val="false"/>
          <w:i w:val="false"/>
          <w:color w:val="000000"/>
          <w:sz w:val="28"/>
        </w:rPr>
        <w:t>
      1) документ, удостоверяющий личность – для идентификации.</w:t>
      </w:r>
    </w:p>
    <w:bookmarkEnd w:id="62"/>
    <w:bookmarkStart w:name="z71" w:id="63"/>
    <w:p>
      <w:pPr>
        <w:spacing w:after="0"/>
        <w:ind w:left="0"/>
        <w:jc w:val="both"/>
      </w:pPr>
      <w:r>
        <w:rPr>
          <w:rFonts w:ascii="Times New Roman"/>
          <w:b w:val="false"/>
          <w:i w:val="false"/>
          <w:color w:val="000000"/>
          <w:sz w:val="28"/>
        </w:rPr>
        <w:t>
      В случае обращения за назначением пособия многодетной семье лиц, имеющих статус оралмана, предоставляется удостоверение оралмана для идентификации;</w:t>
      </w:r>
    </w:p>
    <w:bookmarkEnd w:id="63"/>
    <w:bookmarkStart w:name="z72" w:id="64"/>
    <w:p>
      <w:pPr>
        <w:spacing w:after="0"/>
        <w:ind w:left="0"/>
        <w:jc w:val="both"/>
      </w:pPr>
      <w:r>
        <w:rPr>
          <w:rFonts w:ascii="Times New Roman"/>
          <w:b w:val="false"/>
          <w:i w:val="false"/>
          <w:color w:val="000000"/>
          <w:sz w:val="28"/>
        </w:rPr>
        <w:t>
      2) свидетельство (свидетельства) о рождении ребенка (детей);</w:t>
      </w:r>
    </w:p>
    <w:bookmarkEnd w:id="64"/>
    <w:bookmarkStart w:name="z73" w:id="65"/>
    <w:p>
      <w:pPr>
        <w:spacing w:after="0"/>
        <w:ind w:left="0"/>
        <w:jc w:val="both"/>
      </w:pPr>
      <w:r>
        <w:rPr>
          <w:rFonts w:ascii="Times New Roman"/>
          <w:b w:val="false"/>
          <w:i w:val="false"/>
          <w:color w:val="000000"/>
          <w:sz w:val="28"/>
        </w:rPr>
        <w:t>
      3) свидетельство о заключении, расторжении брака (супружества) – в случае расхождения данных заявителя с данными в свидетельстве о рождении ребенка;</w:t>
      </w:r>
    </w:p>
    <w:bookmarkEnd w:id="65"/>
    <w:bookmarkStart w:name="z74" w:id="66"/>
    <w:p>
      <w:pPr>
        <w:spacing w:after="0"/>
        <w:ind w:left="0"/>
        <w:jc w:val="both"/>
      </w:pPr>
      <w:r>
        <w:rPr>
          <w:rFonts w:ascii="Times New Roman"/>
          <w:b w:val="false"/>
          <w:i w:val="false"/>
          <w:color w:val="000000"/>
          <w:sz w:val="28"/>
        </w:rPr>
        <w:t>
      4) документ, подтверждающий установление опеки (попечительства) над ребенком или сведения об усыновлении (удочерении) из актовой записи о рождении – в случае установления опеки (попечительства) над ребенком или усыновления (удочерения);</w:t>
      </w:r>
    </w:p>
    <w:bookmarkEnd w:id="66"/>
    <w:bookmarkStart w:name="z75" w:id="67"/>
    <w:p>
      <w:pPr>
        <w:spacing w:after="0"/>
        <w:ind w:left="0"/>
        <w:jc w:val="both"/>
      </w:pPr>
      <w:r>
        <w:rPr>
          <w:rFonts w:ascii="Times New Roman"/>
          <w:b w:val="false"/>
          <w:i w:val="false"/>
          <w:color w:val="000000"/>
          <w:sz w:val="28"/>
        </w:rPr>
        <w:t>
      5) для жителей города Байконыр – справка отдела по учету и регистрации граждан жилищного хозяйства города Байконыр;</w:t>
      </w:r>
    </w:p>
    <w:bookmarkEnd w:id="67"/>
    <w:bookmarkStart w:name="z76" w:id="68"/>
    <w:p>
      <w:pPr>
        <w:spacing w:after="0"/>
        <w:ind w:left="0"/>
        <w:jc w:val="both"/>
      </w:pPr>
      <w:r>
        <w:rPr>
          <w:rFonts w:ascii="Times New Roman"/>
          <w:b w:val="false"/>
          <w:i w:val="false"/>
          <w:color w:val="000000"/>
          <w:sz w:val="28"/>
        </w:rPr>
        <w:t xml:space="preserve">
      6) справка учебного заведения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утвержденным приказом Министра здравоохранения и социального развития Республики Казахстан от 14 апреля 2015 года № 223 (зарегистрированный в Реестре государственной регистрации нормативных правовых актов за № 11110) (далее – Приказ № 223) (далее – справка с места обучения), если иждивенцы в возрасте от восемнадцати до двадцати трех лет являются обучающимися очной формы обучения, предоставляемая ежегодно;</w:t>
      </w:r>
    </w:p>
    <w:bookmarkEnd w:id="68"/>
    <w:bookmarkStart w:name="z77" w:id="69"/>
    <w:p>
      <w:pPr>
        <w:spacing w:after="0"/>
        <w:ind w:left="0"/>
        <w:jc w:val="both"/>
      </w:pPr>
      <w:r>
        <w:rPr>
          <w:rFonts w:ascii="Times New Roman"/>
          <w:b w:val="false"/>
          <w:i w:val="false"/>
          <w:color w:val="000000"/>
          <w:sz w:val="28"/>
        </w:rPr>
        <w:t>
      7) документ, подтверждающий сведения о номере банковского счета в уполномоченной организации по выдаче пособий – для идентификации.</w:t>
      </w:r>
    </w:p>
    <w:bookmarkEnd w:id="69"/>
    <w:bookmarkStart w:name="z78" w:id="70"/>
    <w:p>
      <w:pPr>
        <w:spacing w:after="0"/>
        <w:ind w:left="0"/>
        <w:jc w:val="both"/>
      </w:pPr>
      <w:r>
        <w:rPr>
          <w:rFonts w:ascii="Times New Roman"/>
          <w:b w:val="false"/>
          <w:i w:val="false"/>
          <w:color w:val="000000"/>
          <w:sz w:val="28"/>
        </w:rPr>
        <w:t>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70"/>
    <w:bookmarkStart w:name="z79" w:id="71"/>
    <w:p>
      <w:pPr>
        <w:spacing w:after="0"/>
        <w:ind w:left="0"/>
        <w:jc w:val="both"/>
      </w:pPr>
      <w:r>
        <w:rPr>
          <w:rFonts w:ascii="Times New Roman"/>
          <w:b w:val="false"/>
          <w:i w:val="false"/>
          <w:color w:val="000000"/>
          <w:sz w:val="28"/>
        </w:rPr>
        <w:t>
      Сведения, удостоверяющие личность и сведения о регистрации по месту жительства заявителя,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настоящим Правилам.</w:t>
      </w:r>
    </w:p>
    <w:bookmarkEnd w:id="71"/>
    <w:bookmarkStart w:name="z80" w:id="72"/>
    <w:p>
      <w:pPr>
        <w:spacing w:after="0"/>
        <w:ind w:left="0"/>
        <w:jc w:val="both"/>
      </w:pPr>
      <w:r>
        <w:rPr>
          <w:rFonts w:ascii="Times New Roman"/>
          <w:b w:val="false"/>
          <w:i w:val="false"/>
          <w:color w:val="000000"/>
          <w:sz w:val="28"/>
        </w:rPr>
        <w:t>
      8. При обращении в течение первого полугодия 2020 года многодетных семей, которым до 1 января 2018 года было назначено специальное государственное пособие, имеющих право на увеличение или уменьшения размера получаемого пособия многодетной семье, в связи с изменением состава семьи - изменение размера пособия производится с даты наступления обстоятельств, влияющих на изменение размера пособия на основании поданного в отделение Государственной корпорации заявления по форме согласно приложению 4 к настоящим Правилам с приложением подтверждающего документа, но не ранее даты вступления в силу настоящих Правил.</w:t>
      </w:r>
    </w:p>
    <w:bookmarkEnd w:id="72"/>
    <w:bookmarkStart w:name="z81" w:id="73"/>
    <w:p>
      <w:pPr>
        <w:spacing w:after="0"/>
        <w:ind w:left="0"/>
        <w:jc w:val="both"/>
      </w:pPr>
      <w:r>
        <w:rPr>
          <w:rFonts w:ascii="Times New Roman"/>
          <w:b w:val="false"/>
          <w:i w:val="false"/>
          <w:color w:val="000000"/>
          <w:sz w:val="28"/>
        </w:rPr>
        <w:t xml:space="preserve">
      Размер пособия пересчитывается в связи с изменением количества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w:t>
      </w:r>
    </w:p>
    <w:bookmarkEnd w:id="73"/>
    <w:bookmarkStart w:name="z82" w:id="74"/>
    <w:p>
      <w:pPr>
        <w:spacing w:after="0"/>
        <w:ind w:left="0"/>
        <w:jc w:val="both"/>
      </w:pPr>
      <w:r>
        <w:rPr>
          <w:rFonts w:ascii="Times New Roman"/>
          <w:b w:val="false"/>
          <w:i w:val="false"/>
          <w:color w:val="000000"/>
          <w:sz w:val="28"/>
        </w:rPr>
        <w:t>
      В случае изменения состава семьи, влияющего на увеличение или уменьшение размера получаемого пособия многодетной семьей, изменение размера пособия производится с даты возникновения права на изменение размера пособия, но не ранее момента его назначения.</w:t>
      </w:r>
    </w:p>
    <w:bookmarkEnd w:id="74"/>
    <w:bookmarkStart w:name="z83" w:id="75"/>
    <w:p>
      <w:pPr>
        <w:spacing w:after="0"/>
        <w:ind w:left="0"/>
        <w:jc w:val="both"/>
      </w:pPr>
      <w:r>
        <w:rPr>
          <w:rFonts w:ascii="Times New Roman"/>
          <w:b w:val="false"/>
          <w:i w:val="false"/>
          <w:color w:val="000000"/>
          <w:sz w:val="28"/>
        </w:rPr>
        <w:t>
      9. Совместное проживание детей заявителем подтверждается самостоятельно, через указание в заявлении на назначение пособия многодетной семье совместно проживающих детей.</w:t>
      </w:r>
    </w:p>
    <w:bookmarkEnd w:id="75"/>
    <w:bookmarkStart w:name="z84" w:id="76"/>
    <w:p>
      <w:pPr>
        <w:spacing w:after="0"/>
        <w:ind w:left="0"/>
        <w:jc w:val="both"/>
      </w:pPr>
      <w:r>
        <w:rPr>
          <w:rFonts w:ascii="Times New Roman"/>
          <w:b w:val="false"/>
          <w:i w:val="false"/>
          <w:color w:val="000000"/>
          <w:sz w:val="28"/>
        </w:rPr>
        <w:t xml:space="preserve">
      При этом в соответствии со </w:t>
      </w:r>
      <w:r>
        <w:rPr>
          <w:rFonts w:ascii="Times New Roman"/>
          <w:b w:val="false"/>
          <w:i w:val="false"/>
          <w:color w:val="000000"/>
          <w:sz w:val="28"/>
        </w:rPr>
        <w:t>статей 16</w:t>
      </w:r>
      <w:r>
        <w:rPr>
          <w:rFonts w:ascii="Times New Roman"/>
          <w:b w:val="false"/>
          <w:i w:val="false"/>
          <w:color w:val="000000"/>
          <w:sz w:val="28"/>
        </w:rPr>
        <w:t xml:space="preserve"> Гражданского кодекса Республики Казахстан местом жительства детей, не достигших четырнадцати лет признается место жительство их законных представителей.</w:t>
      </w:r>
    </w:p>
    <w:bookmarkEnd w:id="76"/>
    <w:bookmarkStart w:name="z85" w:id="77"/>
    <w:p>
      <w:pPr>
        <w:spacing w:after="0"/>
        <w:ind w:left="0"/>
        <w:jc w:val="both"/>
      </w:pPr>
      <w:r>
        <w:rPr>
          <w:rFonts w:ascii="Times New Roman"/>
          <w:b w:val="false"/>
          <w:i w:val="false"/>
          <w:color w:val="000000"/>
          <w:sz w:val="28"/>
        </w:rPr>
        <w:t>
      При назначении пособия многодетной семье дети, обучающиеся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учитываются в составе семьи независимо от факта совместного проживания.</w:t>
      </w:r>
    </w:p>
    <w:bookmarkEnd w:id="77"/>
    <w:bookmarkStart w:name="z86" w:id="78"/>
    <w:p>
      <w:pPr>
        <w:spacing w:after="0"/>
        <w:ind w:left="0"/>
        <w:jc w:val="both"/>
      </w:pPr>
      <w:r>
        <w:rPr>
          <w:rFonts w:ascii="Times New Roman"/>
          <w:b w:val="false"/>
          <w:i w:val="false"/>
          <w:color w:val="000000"/>
          <w:sz w:val="28"/>
        </w:rPr>
        <w:t>
      В случае расторжения брака (супружества) между супругами совместное проживание детей с одним из родителем подтверждается соответствующим решением суда.</w:t>
      </w:r>
    </w:p>
    <w:bookmarkEnd w:id="78"/>
    <w:bookmarkStart w:name="z87" w:id="79"/>
    <w:p>
      <w:pPr>
        <w:spacing w:after="0"/>
        <w:ind w:left="0"/>
        <w:jc w:val="both"/>
      </w:pPr>
      <w:r>
        <w:rPr>
          <w:rFonts w:ascii="Times New Roman"/>
          <w:b w:val="false"/>
          <w:i w:val="false"/>
          <w:color w:val="000000"/>
          <w:sz w:val="28"/>
        </w:rPr>
        <w:t>
      10. Пособие многодетной семье назначается независимо от доходов семьи.</w:t>
      </w:r>
    </w:p>
    <w:bookmarkEnd w:id="79"/>
    <w:bookmarkStart w:name="z88" w:id="80"/>
    <w:p>
      <w:pPr>
        <w:spacing w:after="0"/>
        <w:ind w:left="0"/>
        <w:jc w:val="left"/>
      </w:pPr>
      <w:r>
        <w:rPr>
          <w:rFonts w:ascii="Times New Roman"/>
          <w:b/>
          <w:i w:val="false"/>
          <w:color w:val="000000"/>
        </w:rPr>
        <w:t xml:space="preserve"> Параграф 3. Порядок назначения пособия воспитывающему ребенка-инвалида</w:t>
      </w:r>
    </w:p>
    <w:bookmarkEnd w:id="80"/>
    <w:bookmarkStart w:name="z89" w:id="81"/>
    <w:p>
      <w:pPr>
        <w:spacing w:after="0"/>
        <w:ind w:left="0"/>
        <w:jc w:val="both"/>
      </w:pPr>
      <w:r>
        <w:rPr>
          <w:rFonts w:ascii="Times New Roman"/>
          <w:b w:val="false"/>
          <w:i w:val="false"/>
          <w:color w:val="000000"/>
          <w:sz w:val="28"/>
        </w:rPr>
        <w:t xml:space="preserve">
      11. При первичном установлении инвалидности ребенку, заявитель обращается за назначением пособия воспитывающему ребенка-инвалида в подразделение МСЭ по месту жительства с заявлением по форме согласно приложению 2 к </w:t>
      </w:r>
      <w:r>
        <w:rPr>
          <w:rFonts w:ascii="Times New Roman"/>
          <w:b w:val="false"/>
          <w:i w:val="false"/>
          <w:color w:val="000000"/>
          <w:sz w:val="28"/>
        </w:rPr>
        <w:t>Приказу № 223</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12. Пособие воспитывающему ребенка-инвалида назначается со дня обращения на весь период инвалидности ребенка.</w:t>
      </w:r>
    </w:p>
    <w:bookmarkEnd w:id="82"/>
    <w:bookmarkStart w:name="z91" w:id="83"/>
    <w:p>
      <w:pPr>
        <w:spacing w:after="0"/>
        <w:ind w:left="0"/>
        <w:jc w:val="both"/>
      </w:pPr>
      <w:r>
        <w:rPr>
          <w:rFonts w:ascii="Times New Roman"/>
          <w:b w:val="false"/>
          <w:i w:val="false"/>
          <w:color w:val="000000"/>
          <w:sz w:val="28"/>
        </w:rPr>
        <w:t>
      При определении ребенка-инвалида на полное государственное обеспечение пособие воспитывающему ребенка-инвалида назначается в период нахождения ребенка на каникулах в семье, при условии документального подтверждения данного факта государственным учреждением, в котором ребенок пребывал на полном государственном обеспечении.</w:t>
      </w:r>
    </w:p>
    <w:bookmarkEnd w:id="83"/>
    <w:bookmarkStart w:name="z92" w:id="84"/>
    <w:p>
      <w:pPr>
        <w:spacing w:after="0"/>
        <w:ind w:left="0"/>
        <w:jc w:val="both"/>
      </w:pPr>
      <w:r>
        <w:rPr>
          <w:rFonts w:ascii="Times New Roman"/>
          <w:b w:val="false"/>
          <w:i w:val="false"/>
          <w:color w:val="000000"/>
          <w:sz w:val="28"/>
        </w:rPr>
        <w:t>
      13. Пособие воспитывающему ребенка-инвалида назначается независимо от доходов семьи ребенка.</w:t>
      </w:r>
    </w:p>
    <w:bookmarkEnd w:id="84"/>
    <w:bookmarkStart w:name="z93" w:id="85"/>
    <w:p>
      <w:pPr>
        <w:spacing w:after="0"/>
        <w:ind w:left="0"/>
        <w:jc w:val="both"/>
      </w:pPr>
      <w:r>
        <w:rPr>
          <w:rFonts w:ascii="Times New Roman"/>
          <w:b w:val="false"/>
          <w:i w:val="false"/>
          <w:color w:val="000000"/>
          <w:sz w:val="28"/>
        </w:rPr>
        <w:t>
      14. Для назначения пособия воспитывающему ребенка-инвалида к заявлению, предоставляемого по месту жительства, по форме согласно приложению 5 к настоящим Правилам, прилагаются следующие документы:</w:t>
      </w:r>
    </w:p>
    <w:bookmarkEnd w:id="85"/>
    <w:bookmarkStart w:name="z94" w:id="86"/>
    <w:p>
      <w:pPr>
        <w:spacing w:after="0"/>
        <w:ind w:left="0"/>
        <w:jc w:val="both"/>
      </w:pPr>
      <w:r>
        <w:rPr>
          <w:rFonts w:ascii="Times New Roman"/>
          <w:b w:val="false"/>
          <w:i w:val="false"/>
          <w:color w:val="000000"/>
          <w:sz w:val="28"/>
        </w:rPr>
        <w:t>
      1) документ, удостоверяющий личность заявителя – для идентификации.</w:t>
      </w:r>
    </w:p>
    <w:bookmarkEnd w:id="86"/>
    <w:bookmarkStart w:name="z95" w:id="87"/>
    <w:p>
      <w:pPr>
        <w:spacing w:after="0"/>
        <w:ind w:left="0"/>
        <w:jc w:val="both"/>
      </w:pPr>
      <w:r>
        <w:rPr>
          <w:rFonts w:ascii="Times New Roman"/>
          <w:b w:val="false"/>
          <w:i w:val="false"/>
          <w:color w:val="000000"/>
          <w:sz w:val="28"/>
        </w:rPr>
        <w:t>
      В случае обращения за назначением пособия воспитывающему ребенка-инвалида лиц, имеющих статус оралмана, предоставляется удостоверение оралмана для идентификации;</w:t>
      </w:r>
    </w:p>
    <w:bookmarkEnd w:id="87"/>
    <w:bookmarkStart w:name="z96" w:id="88"/>
    <w:p>
      <w:pPr>
        <w:spacing w:after="0"/>
        <w:ind w:left="0"/>
        <w:jc w:val="both"/>
      </w:pPr>
      <w:r>
        <w:rPr>
          <w:rFonts w:ascii="Times New Roman"/>
          <w:b w:val="false"/>
          <w:i w:val="false"/>
          <w:color w:val="000000"/>
          <w:sz w:val="28"/>
        </w:rPr>
        <w:t>
      2) свидетельство (свидетельства) о рождении ребенка (детей) (выписка из актовой записи о рождении, выданные органами записи актов гражданского состояния);</w:t>
      </w:r>
    </w:p>
    <w:bookmarkEnd w:id="88"/>
    <w:bookmarkStart w:name="z97" w:id="89"/>
    <w:p>
      <w:pPr>
        <w:spacing w:after="0"/>
        <w:ind w:left="0"/>
        <w:jc w:val="both"/>
      </w:pPr>
      <w:r>
        <w:rPr>
          <w:rFonts w:ascii="Times New Roman"/>
          <w:b w:val="false"/>
          <w:i w:val="false"/>
          <w:color w:val="000000"/>
          <w:sz w:val="28"/>
        </w:rPr>
        <w:t>
      3) свидетельство о заключении, расторжении брака (супружества), в случае расхождения данных заявителя с данными в свидетельстве о рождении ребенка;</w:t>
      </w:r>
    </w:p>
    <w:bookmarkEnd w:id="89"/>
    <w:bookmarkStart w:name="z98" w:id="90"/>
    <w:p>
      <w:pPr>
        <w:spacing w:after="0"/>
        <w:ind w:left="0"/>
        <w:jc w:val="both"/>
      </w:pPr>
      <w:r>
        <w:rPr>
          <w:rFonts w:ascii="Times New Roman"/>
          <w:b w:val="false"/>
          <w:i w:val="false"/>
          <w:color w:val="000000"/>
          <w:sz w:val="28"/>
        </w:rPr>
        <w:t>
      4) документ, подтверждающий установление опеки (попечительства) над ребенком или сведение об усыновлении (удочерении) из актовой записи о рождении – в случае установления опеки (попечительства) над ребенком или усыновления (удочерения);</w:t>
      </w:r>
    </w:p>
    <w:bookmarkEnd w:id="90"/>
    <w:bookmarkStart w:name="z99" w:id="91"/>
    <w:p>
      <w:pPr>
        <w:spacing w:after="0"/>
        <w:ind w:left="0"/>
        <w:jc w:val="both"/>
      </w:pPr>
      <w:r>
        <w:rPr>
          <w:rFonts w:ascii="Times New Roman"/>
          <w:b w:val="false"/>
          <w:i w:val="false"/>
          <w:color w:val="000000"/>
          <w:sz w:val="28"/>
        </w:rPr>
        <w:t>
      5) для жителей города Байконыр – справка отдела по учету и регистрации граждан жилищного хозяйства города Байконыр;</w:t>
      </w:r>
    </w:p>
    <w:bookmarkEnd w:id="91"/>
    <w:bookmarkStart w:name="z100" w:id="92"/>
    <w:p>
      <w:pPr>
        <w:spacing w:after="0"/>
        <w:ind w:left="0"/>
        <w:jc w:val="both"/>
      </w:pPr>
      <w:r>
        <w:rPr>
          <w:rFonts w:ascii="Times New Roman"/>
          <w:b w:val="false"/>
          <w:i w:val="false"/>
          <w:color w:val="000000"/>
          <w:sz w:val="28"/>
        </w:rPr>
        <w:t>
      6) документ, подтверждающий сведения о номере банковского счета в уполномоченной организации по выдаче пособий – для идентификации.</w:t>
      </w:r>
    </w:p>
    <w:bookmarkEnd w:id="92"/>
    <w:bookmarkStart w:name="z101" w:id="93"/>
    <w:p>
      <w:pPr>
        <w:spacing w:after="0"/>
        <w:ind w:left="0"/>
        <w:jc w:val="both"/>
      </w:pPr>
      <w:r>
        <w:rPr>
          <w:rFonts w:ascii="Times New Roman"/>
          <w:b w:val="false"/>
          <w:i w:val="false"/>
          <w:color w:val="000000"/>
          <w:sz w:val="28"/>
        </w:rPr>
        <w:t>
      Для назначения пособия воспитывающему ребенка-инвалида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93"/>
    <w:bookmarkStart w:name="z102" w:id="94"/>
    <w:p>
      <w:pPr>
        <w:spacing w:after="0"/>
        <w:ind w:left="0"/>
        <w:jc w:val="both"/>
      </w:pPr>
      <w:r>
        <w:rPr>
          <w:rFonts w:ascii="Times New Roman"/>
          <w:b w:val="false"/>
          <w:i w:val="false"/>
          <w:color w:val="000000"/>
          <w:sz w:val="28"/>
        </w:rPr>
        <w:t>
      Сведения удостоверяющие личность и сведения подтверждающего регистрацию по постоянному месту жительства услугополучателя и ребенка (детей),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настоящим Правилам.</w:t>
      </w:r>
    </w:p>
    <w:bookmarkEnd w:id="94"/>
    <w:bookmarkStart w:name="z103" w:id="95"/>
    <w:p>
      <w:pPr>
        <w:spacing w:after="0"/>
        <w:ind w:left="0"/>
        <w:jc w:val="left"/>
      </w:pPr>
      <w:r>
        <w:rPr>
          <w:rFonts w:ascii="Times New Roman"/>
          <w:b/>
          <w:i w:val="false"/>
          <w:color w:val="000000"/>
        </w:rPr>
        <w:t xml:space="preserve"> Параграф 4. Порядок назначения пособия по уходу за инвалидом первой группы с детства</w:t>
      </w:r>
    </w:p>
    <w:bookmarkEnd w:id="95"/>
    <w:bookmarkStart w:name="z104" w:id="96"/>
    <w:p>
      <w:pPr>
        <w:spacing w:after="0"/>
        <w:ind w:left="0"/>
        <w:jc w:val="both"/>
      </w:pPr>
      <w:r>
        <w:rPr>
          <w:rFonts w:ascii="Times New Roman"/>
          <w:b w:val="false"/>
          <w:i w:val="false"/>
          <w:color w:val="000000"/>
          <w:sz w:val="28"/>
        </w:rPr>
        <w:t xml:space="preserve">
      15. При установлении впервые инвалидности первой группы с детства заявитель обращается за назначением пособия по уходу за инвалидом первой группы с детства в подразделение МСЭ по месту жительства с заявлением по форме согласно приложению 2 к </w:t>
      </w:r>
      <w:r>
        <w:rPr>
          <w:rFonts w:ascii="Times New Roman"/>
          <w:b w:val="false"/>
          <w:i w:val="false"/>
          <w:color w:val="000000"/>
          <w:sz w:val="28"/>
        </w:rPr>
        <w:t>Приказу № 223</w:t>
      </w:r>
      <w:r>
        <w:rPr>
          <w:rFonts w:ascii="Times New Roman"/>
          <w:b w:val="false"/>
          <w:i w:val="false"/>
          <w:color w:val="000000"/>
          <w:sz w:val="28"/>
        </w:rPr>
        <w:t>.</w:t>
      </w:r>
    </w:p>
    <w:bookmarkEnd w:id="96"/>
    <w:bookmarkStart w:name="z105" w:id="97"/>
    <w:p>
      <w:pPr>
        <w:spacing w:after="0"/>
        <w:ind w:left="0"/>
        <w:jc w:val="both"/>
      </w:pPr>
      <w:r>
        <w:rPr>
          <w:rFonts w:ascii="Times New Roman"/>
          <w:b w:val="false"/>
          <w:i w:val="false"/>
          <w:color w:val="000000"/>
          <w:sz w:val="28"/>
        </w:rPr>
        <w:t>
      16. Пособие по уходу за инвалидом первой группы с детства назначается со дня обращения инвалида первой группы с детства или его законного представителя на весь период установления инвалидности первой группы с детства.</w:t>
      </w:r>
    </w:p>
    <w:bookmarkEnd w:id="97"/>
    <w:bookmarkStart w:name="z106" w:id="98"/>
    <w:p>
      <w:pPr>
        <w:spacing w:after="0"/>
        <w:ind w:left="0"/>
        <w:jc w:val="both"/>
      </w:pPr>
      <w:r>
        <w:rPr>
          <w:rFonts w:ascii="Times New Roman"/>
          <w:b w:val="false"/>
          <w:i w:val="false"/>
          <w:color w:val="000000"/>
          <w:sz w:val="28"/>
        </w:rPr>
        <w:t>
      Для назначения пособия по уходу за инвалидом первой группы с детства недееспособным, ограниченно дееспособным или нуждающимся в опеке, заявление и необходимые документы указанные в пункте 17 настоящих Правил подаются их законным представителем.</w:t>
      </w:r>
    </w:p>
    <w:bookmarkEnd w:id="98"/>
    <w:bookmarkStart w:name="z107" w:id="99"/>
    <w:p>
      <w:pPr>
        <w:spacing w:after="0"/>
        <w:ind w:left="0"/>
        <w:jc w:val="both"/>
      </w:pPr>
      <w:r>
        <w:rPr>
          <w:rFonts w:ascii="Times New Roman"/>
          <w:b w:val="false"/>
          <w:i w:val="false"/>
          <w:color w:val="000000"/>
          <w:sz w:val="28"/>
        </w:rPr>
        <w:t>
      В случае смены лица, осуществляющего уход за инвалидом первой группы с детства, но не более двух раз в течение календарного года, пособие назначается со дня обращения за назначением пособия с заявлением согласно приложению 6 к настоящим Правилам.</w:t>
      </w:r>
    </w:p>
    <w:bookmarkEnd w:id="99"/>
    <w:bookmarkStart w:name="z108" w:id="100"/>
    <w:p>
      <w:pPr>
        <w:spacing w:after="0"/>
        <w:ind w:left="0"/>
        <w:jc w:val="both"/>
      </w:pPr>
      <w:r>
        <w:rPr>
          <w:rFonts w:ascii="Times New Roman"/>
          <w:b w:val="false"/>
          <w:i w:val="false"/>
          <w:color w:val="000000"/>
          <w:sz w:val="28"/>
        </w:rPr>
        <w:t>
      Днем обращения считается день подачи заявления.</w:t>
      </w:r>
    </w:p>
    <w:bookmarkEnd w:id="100"/>
    <w:bookmarkStart w:name="z109" w:id="101"/>
    <w:p>
      <w:pPr>
        <w:spacing w:after="0"/>
        <w:ind w:left="0"/>
        <w:jc w:val="both"/>
      </w:pPr>
      <w:r>
        <w:rPr>
          <w:rFonts w:ascii="Times New Roman"/>
          <w:b w:val="false"/>
          <w:i w:val="false"/>
          <w:color w:val="000000"/>
          <w:sz w:val="28"/>
        </w:rPr>
        <w:t>
      17. Для назначения пособия по уходу за инвалидом первой группы с детства к заявлению, предоставляемого по месту жительства, по форме согласно приложению 6 к настоящим Правилам, прилагаются следующие документы:</w:t>
      </w:r>
    </w:p>
    <w:bookmarkEnd w:id="101"/>
    <w:bookmarkStart w:name="z110" w:id="102"/>
    <w:p>
      <w:pPr>
        <w:spacing w:after="0"/>
        <w:ind w:left="0"/>
        <w:jc w:val="both"/>
      </w:pPr>
      <w:r>
        <w:rPr>
          <w:rFonts w:ascii="Times New Roman"/>
          <w:b w:val="false"/>
          <w:i w:val="false"/>
          <w:color w:val="000000"/>
          <w:sz w:val="28"/>
        </w:rPr>
        <w:t>
      для заявителя:</w:t>
      </w:r>
    </w:p>
    <w:bookmarkEnd w:id="102"/>
    <w:bookmarkStart w:name="z111" w:id="103"/>
    <w:p>
      <w:pPr>
        <w:spacing w:after="0"/>
        <w:ind w:left="0"/>
        <w:jc w:val="both"/>
      </w:pPr>
      <w:r>
        <w:rPr>
          <w:rFonts w:ascii="Times New Roman"/>
          <w:b w:val="false"/>
          <w:i w:val="false"/>
          <w:color w:val="000000"/>
          <w:sz w:val="28"/>
        </w:rPr>
        <w:t>
      1) документ, удостоверяющий личность заявителя – для идентификации;</w:t>
      </w:r>
    </w:p>
    <w:bookmarkEnd w:id="103"/>
    <w:bookmarkStart w:name="z112" w:id="104"/>
    <w:p>
      <w:pPr>
        <w:spacing w:after="0"/>
        <w:ind w:left="0"/>
        <w:jc w:val="both"/>
      </w:pPr>
      <w:r>
        <w:rPr>
          <w:rFonts w:ascii="Times New Roman"/>
          <w:b w:val="false"/>
          <w:i w:val="false"/>
          <w:color w:val="000000"/>
          <w:sz w:val="28"/>
        </w:rPr>
        <w:t>
      2) документ, подтверждающий установление опеки (попечительства) над инвалидом первой группы с детства – в случае установления опеки (попечительства) над инвалидом первой группы с детства;</w:t>
      </w:r>
    </w:p>
    <w:bookmarkEnd w:id="104"/>
    <w:bookmarkStart w:name="z113" w:id="105"/>
    <w:p>
      <w:pPr>
        <w:spacing w:after="0"/>
        <w:ind w:left="0"/>
        <w:jc w:val="both"/>
      </w:pPr>
      <w:r>
        <w:rPr>
          <w:rFonts w:ascii="Times New Roman"/>
          <w:b w:val="false"/>
          <w:i w:val="false"/>
          <w:color w:val="000000"/>
          <w:sz w:val="28"/>
        </w:rPr>
        <w:t>
      3) для жителей города Байконыр – справка отдела по учету и регистрации граждан жилищного хозяйства города Байконыр;</w:t>
      </w:r>
    </w:p>
    <w:bookmarkEnd w:id="105"/>
    <w:bookmarkStart w:name="z114" w:id="106"/>
    <w:p>
      <w:pPr>
        <w:spacing w:after="0"/>
        <w:ind w:left="0"/>
        <w:jc w:val="both"/>
      </w:pPr>
      <w:r>
        <w:rPr>
          <w:rFonts w:ascii="Times New Roman"/>
          <w:b w:val="false"/>
          <w:i w:val="false"/>
          <w:color w:val="000000"/>
          <w:sz w:val="28"/>
        </w:rPr>
        <w:t>
      для лица, определенного как осуществляющий уход за инвалидом первой группы с детства:</w:t>
      </w:r>
    </w:p>
    <w:bookmarkEnd w:id="106"/>
    <w:bookmarkStart w:name="z115" w:id="107"/>
    <w:p>
      <w:pPr>
        <w:spacing w:after="0"/>
        <w:ind w:left="0"/>
        <w:jc w:val="both"/>
      </w:pPr>
      <w:r>
        <w:rPr>
          <w:rFonts w:ascii="Times New Roman"/>
          <w:b w:val="false"/>
          <w:i w:val="false"/>
          <w:color w:val="000000"/>
          <w:sz w:val="28"/>
        </w:rPr>
        <w:t>
      1) документ, удостоверяющий личность – для идентификации.</w:t>
      </w:r>
    </w:p>
    <w:bookmarkEnd w:id="107"/>
    <w:bookmarkStart w:name="z116" w:id="108"/>
    <w:p>
      <w:pPr>
        <w:spacing w:after="0"/>
        <w:ind w:left="0"/>
        <w:jc w:val="both"/>
      </w:pPr>
      <w:r>
        <w:rPr>
          <w:rFonts w:ascii="Times New Roman"/>
          <w:b w:val="false"/>
          <w:i w:val="false"/>
          <w:color w:val="000000"/>
          <w:sz w:val="28"/>
        </w:rPr>
        <w:t>
      В случае обращения за назначением пособия по уходу за инвалидом первой группы с детства лиц, имеющих статус оралмана, предоставляется удостоверение оралмана для идентификации;</w:t>
      </w:r>
    </w:p>
    <w:bookmarkEnd w:id="108"/>
    <w:bookmarkStart w:name="z117" w:id="109"/>
    <w:p>
      <w:pPr>
        <w:spacing w:after="0"/>
        <w:ind w:left="0"/>
        <w:jc w:val="both"/>
      </w:pPr>
      <w:r>
        <w:rPr>
          <w:rFonts w:ascii="Times New Roman"/>
          <w:b w:val="false"/>
          <w:i w:val="false"/>
          <w:color w:val="000000"/>
          <w:sz w:val="28"/>
        </w:rPr>
        <w:t>
      2) документ, подтверждающий сведения о номере банковского счета в уполномоченной организации по выдаче пособий – для идентификации;</w:t>
      </w:r>
    </w:p>
    <w:bookmarkEnd w:id="109"/>
    <w:bookmarkStart w:name="z118" w:id="110"/>
    <w:p>
      <w:pPr>
        <w:spacing w:after="0"/>
        <w:ind w:left="0"/>
        <w:jc w:val="both"/>
      </w:pPr>
      <w:r>
        <w:rPr>
          <w:rFonts w:ascii="Times New Roman"/>
          <w:b w:val="false"/>
          <w:i w:val="false"/>
          <w:color w:val="000000"/>
          <w:sz w:val="28"/>
        </w:rPr>
        <w:t>
      3) сведения об отсутствии факта состояния на учете в центре психического здоровья проверяются в информационной системе Министерства здравоохранения Республики Казахстан;</w:t>
      </w:r>
    </w:p>
    <w:bookmarkEnd w:id="110"/>
    <w:bookmarkStart w:name="z119" w:id="111"/>
    <w:p>
      <w:pPr>
        <w:spacing w:after="0"/>
        <w:ind w:left="0"/>
        <w:jc w:val="both"/>
      </w:pPr>
      <w:r>
        <w:rPr>
          <w:rFonts w:ascii="Times New Roman"/>
          <w:b w:val="false"/>
          <w:i w:val="false"/>
          <w:color w:val="000000"/>
          <w:sz w:val="28"/>
        </w:rPr>
        <w:t>
      4) сведения о дееспособности лица, определенного как осуществляющий уход за инвалидом первой группы с детства, проверяются по документу, удостоверяющему личность, в информационной системе "Государственная база данных физических лиц" Министерства юстиции Республики Казахстан;</w:t>
      </w:r>
    </w:p>
    <w:bookmarkEnd w:id="111"/>
    <w:bookmarkStart w:name="z120" w:id="112"/>
    <w:p>
      <w:pPr>
        <w:spacing w:after="0"/>
        <w:ind w:left="0"/>
        <w:jc w:val="both"/>
      </w:pPr>
      <w:r>
        <w:rPr>
          <w:rFonts w:ascii="Times New Roman"/>
          <w:b w:val="false"/>
          <w:i w:val="false"/>
          <w:color w:val="000000"/>
          <w:sz w:val="28"/>
        </w:rPr>
        <w:t>
      5) для жителей города Байконыр – справка отдела по учету и регистрации граждан жилищного хозяйства города Байконыр.</w:t>
      </w:r>
    </w:p>
    <w:bookmarkEnd w:id="112"/>
    <w:bookmarkStart w:name="z121" w:id="113"/>
    <w:p>
      <w:pPr>
        <w:spacing w:after="0"/>
        <w:ind w:left="0"/>
        <w:jc w:val="both"/>
      </w:pPr>
      <w:r>
        <w:rPr>
          <w:rFonts w:ascii="Times New Roman"/>
          <w:b w:val="false"/>
          <w:i w:val="false"/>
          <w:color w:val="000000"/>
          <w:sz w:val="28"/>
        </w:rPr>
        <w:t>
      Для назначения пособия по уходу за инвалидом первой группы с детства представление документа, подтверждающего установление опеки над инвалидом первой группы с детства, а также справки об инвалидности инвалида первой группы с детства, сведений об отсутствии факта состояния на учете в центре психического здоровья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113"/>
    <w:bookmarkStart w:name="z122" w:id="114"/>
    <w:p>
      <w:pPr>
        <w:spacing w:after="0"/>
        <w:ind w:left="0"/>
        <w:jc w:val="both"/>
      </w:pPr>
      <w:r>
        <w:rPr>
          <w:rFonts w:ascii="Times New Roman"/>
          <w:b w:val="false"/>
          <w:i w:val="false"/>
          <w:color w:val="000000"/>
          <w:sz w:val="28"/>
        </w:rPr>
        <w:t>
      Сведения удостоверяющие личность и регистрацию по месту жительства заявителя и лица, определенного как осуществляющий уход за инвалидом первой группы с детства (для подтверждения факта проживания в пределах одного города и (или) района лица, определенного как осуществляющий уход, и инвалида первой группы с детства),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настоящим Правилам.</w:t>
      </w:r>
    </w:p>
    <w:bookmarkEnd w:id="114"/>
    <w:bookmarkStart w:name="z123" w:id="115"/>
    <w:p>
      <w:pPr>
        <w:spacing w:after="0"/>
        <w:ind w:left="0"/>
        <w:jc w:val="left"/>
      </w:pPr>
      <w:r>
        <w:rPr>
          <w:rFonts w:ascii="Times New Roman"/>
          <w:b/>
          <w:i w:val="false"/>
          <w:color w:val="000000"/>
        </w:rPr>
        <w:t xml:space="preserve"> Параграф 5. Порядок назначения пособия многодетной матери</w:t>
      </w:r>
    </w:p>
    <w:bookmarkEnd w:id="115"/>
    <w:bookmarkStart w:name="z124" w:id="116"/>
    <w:p>
      <w:pPr>
        <w:spacing w:after="0"/>
        <w:ind w:left="0"/>
        <w:jc w:val="both"/>
      </w:pPr>
      <w:r>
        <w:rPr>
          <w:rFonts w:ascii="Times New Roman"/>
          <w:b w:val="false"/>
          <w:i w:val="false"/>
          <w:color w:val="000000"/>
          <w:sz w:val="28"/>
        </w:rPr>
        <w:t>
      18. Пособие многодетной матери назначается со дня обращения за назначением пособия. Днем обращения считается день подачи заявления.</w:t>
      </w:r>
    </w:p>
    <w:bookmarkEnd w:id="116"/>
    <w:bookmarkStart w:name="z125" w:id="117"/>
    <w:p>
      <w:pPr>
        <w:spacing w:after="0"/>
        <w:ind w:left="0"/>
        <w:jc w:val="both"/>
      </w:pPr>
      <w:r>
        <w:rPr>
          <w:rFonts w:ascii="Times New Roman"/>
          <w:b w:val="false"/>
          <w:i w:val="false"/>
          <w:color w:val="000000"/>
          <w:sz w:val="28"/>
        </w:rPr>
        <w:t>
      19. Для назначения пособия многодетной матери к заявлению, предоставляемого по месту жительства, по форме согласно приложению 7 к настоящим Правилам, прилагаются следующие документы:</w:t>
      </w:r>
    </w:p>
    <w:bookmarkEnd w:id="117"/>
    <w:bookmarkStart w:name="z126" w:id="118"/>
    <w:p>
      <w:pPr>
        <w:spacing w:after="0"/>
        <w:ind w:left="0"/>
        <w:jc w:val="both"/>
      </w:pPr>
      <w:r>
        <w:rPr>
          <w:rFonts w:ascii="Times New Roman"/>
          <w:b w:val="false"/>
          <w:i w:val="false"/>
          <w:color w:val="000000"/>
          <w:sz w:val="28"/>
        </w:rPr>
        <w:t>
      1) документ, удостоверяющий личность – для идентификации;</w:t>
      </w:r>
    </w:p>
    <w:bookmarkEnd w:id="118"/>
    <w:bookmarkStart w:name="z127" w:id="119"/>
    <w:p>
      <w:pPr>
        <w:spacing w:after="0"/>
        <w:ind w:left="0"/>
        <w:jc w:val="both"/>
      </w:pPr>
      <w:r>
        <w:rPr>
          <w:rFonts w:ascii="Times New Roman"/>
          <w:b w:val="false"/>
          <w:i w:val="false"/>
          <w:color w:val="000000"/>
          <w:sz w:val="28"/>
        </w:rPr>
        <w:t>
      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bookmarkEnd w:id="119"/>
    <w:bookmarkStart w:name="z128" w:id="120"/>
    <w:p>
      <w:pPr>
        <w:spacing w:after="0"/>
        <w:ind w:left="0"/>
        <w:jc w:val="both"/>
      </w:pPr>
      <w:r>
        <w:rPr>
          <w:rFonts w:ascii="Times New Roman"/>
          <w:b w:val="false"/>
          <w:i w:val="false"/>
          <w:color w:val="000000"/>
          <w:sz w:val="28"/>
        </w:rPr>
        <w:t>
      3) для жителей города Байконыр – справка отдела по учету и регистрации граждан жилищного хозяйства города Байконыр.</w:t>
      </w:r>
    </w:p>
    <w:bookmarkEnd w:id="120"/>
    <w:bookmarkStart w:name="z129" w:id="121"/>
    <w:p>
      <w:pPr>
        <w:spacing w:after="0"/>
        <w:ind w:left="0"/>
        <w:jc w:val="both"/>
      </w:pPr>
      <w:r>
        <w:rPr>
          <w:rFonts w:ascii="Times New Roman"/>
          <w:b w:val="false"/>
          <w:i w:val="false"/>
          <w:color w:val="000000"/>
          <w:sz w:val="28"/>
        </w:rPr>
        <w:t>
      Представление документа о награждении или получения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bookmarkEnd w:id="121"/>
    <w:bookmarkStart w:name="z130" w:id="122"/>
    <w:p>
      <w:pPr>
        <w:spacing w:after="0"/>
        <w:ind w:left="0"/>
        <w:jc w:val="both"/>
      </w:pPr>
      <w:r>
        <w:rPr>
          <w:rFonts w:ascii="Times New Roman"/>
          <w:b w:val="false"/>
          <w:i w:val="false"/>
          <w:color w:val="000000"/>
          <w:sz w:val="28"/>
        </w:rPr>
        <w:t>
      Сведения, удостоверяющие личность и регистрацию по месту жительства заявителя,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настоящим Правилам.</w:t>
      </w:r>
    </w:p>
    <w:bookmarkEnd w:id="122"/>
    <w:bookmarkStart w:name="z131" w:id="123"/>
    <w:p>
      <w:pPr>
        <w:spacing w:after="0"/>
        <w:ind w:left="0"/>
        <w:jc w:val="left"/>
      </w:pPr>
      <w:r>
        <w:rPr>
          <w:rFonts w:ascii="Times New Roman"/>
          <w:b/>
          <w:i w:val="false"/>
          <w:color w:val="000000"/>
        </w:rPr>
        <w:t xml:space="preserve"> Параграф 6. Порядок рассмотрения заявлений для назначений пособий</w:t>
      </w:r>
    </w:p>
    <w:bookmarkEnd w:id="123"/>
    <w:bookmarkStart w:name="z132" w:id="124"/>
    <w:p>
      <w:pPr>
        <w:spacing w:after="0"/>
        <w:ind w:left="0"/>
        <w:jc w:val="both"/>
      </w:pPr>
      <w:r>
        <w:rPr>
          <w:rFonts w:ascii="Times New Roman"/>
          <w:b w:val="false"/>
          <w:i w:val="false"/>
          <w:color w:val="000000"/>
          <w:sz w:val="28"/>
        </w:rPr>
        <w:t>
      20. После представления заявителем соответствующих документов для назначения пособий в его присутствии специалист отделения Государственной корпорации формирует:</w:t>
      </w:r>
    </w:p>
    <w:bookmarkEnd w:id="124"/>
    <w:bookmarkStart w:name="z133" w:id="125"/>
    <w:p>
      <w:pPr>
        <w:spacing w:after="0"/>
        <w:ind w:left="0"/>
        <w:jc w:val="both"/>
      </w:pPr>
      <w:r>
        <w:rPr>
          <w:rFonts w:ascii="Times New Roman"/>
          <w:b w:val="false"/>
          <w:i w:val="false"/>
          <w:color w:val="000000"/>
          <w:sz w:val="28"/>
        </w:rPr>
        <w:t>
      запрос в информационные системы государственных органов и (или) организаций в соответствии с приложению 2 к настоящим Правилам;</w:t>
      </w:r>
    </w:p>
    <w:bookmarkEnd w:id="125"/>
    <w:bookmarkStart w:name="z134" w:id="126"/>
    <w:p>
      <w:pPr>
        <w:spacing w:after="0"/>
        <w:ind w:left="0"/>
        <w:jc w:val="both"/>
      </w:pPr>
      <w:r>
        <w:rPr>
          <w:rFonts w:ascii="Times New Roman"/>
          <w:b w:val="false"/>
          <w:i w:val="false"/>
          <w:color w:val="000000"/>
          <w:sz w:val="28"/>
        </w:rPr>
        <w:t>
      запрос в информационную систему уполномоченного государственного органа на наличие у заявителя факта назначения, выплаты или подачи заявления на назначение государственных пособий семьям, имеющим детей, на отсутствие участия в системе обязательного социального страхования за последние двадцать четыре месяца (для назначения пособия по уходу за ребенком), а также на наличие у заявителя факта смены лица, осуществляющего уход за инвалидом первой группы с детства более двух раз в течение календарного года, на наличие факта предоставления социальной услуги индивидуального помощника инвалиду первой группы с детства (для назначения пособия по уходу за инвалидом первой группы с детства).</w:t>
      </w:r>
    </w:p>
    <w:bookmarkEnd w:id="126"/>
    <w:bookmarkStart w:name="z135" w:id="127"/>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осуществившее запрос отделение Государственной корпорации выдает заявителю расписку о приеме документов по форме согласно приложению 8 к настоящим Правилам.</w:t>
      </w:r>
    </w:p>
    <w:bookmarkEnd w:id="127"/>
    <w:bookmarkStart w:name="z136" w:id="128"/>
    <w:p>
      <w:pPr>
        <w:spacing w:after="0"/>
        <w:ind w:left="0"/>
        <w:jc w:val="both"/>
      </w:pPr>
      <w:r>
        <w:rPr>
          <w:rFonts w:ascii="Times New Roman"/>
          <w:b w:val="false"/>
          <w:i w:val="false"/>
          <w:color w:val="000000"/>
          <w:sz w:val="28"/>
        </w:rPr>
        <w:t>
      Документы, представленные заявителем в подлинниках, сканируются и электронные копии документов удостоверяются посредством ЭЦП специалиста отделения Государственной корпорации, после чего возвращаются заявителю.</w:t>
      </w:r>
    </w:p>
    <w:bookmarkEnd w:id="128"/>
    <w:bookmarkStart w:name="z137" w:id="129"/>
    <w:p>
      <w:pPr>
        <w:spacing w:after="0"/>
        <w:ind w:left="0"/>
        <w:jc w:val="both"/>
      </w:pPr>
      <w:r>
        <w:rPr>
          <w:rFonts w:ascii="Times New Roman"/>
          <w:b w:val="false"/>
          <w:i w:val="false"/>
          <w:color w:val="000000"/>
          <w:sz w:val="28"/>
        </w:rPr>
        <w:t>
      В случае непредставления государственными органами и (или) организациями электронных документов, подтверждающих запрашиваемые сведения, заявителю вручается расписка об отказе в приеме заявления по форме согласно приложению 9 к настоящим Правилам.</w:t>
      </w:r>
    </w:p>
    <w:bookmarkEnd w:id="129"/>
    <w:bookmarkStart w:name="z138" w:id="130"/>
    <w:p>
      <w:pPr>
        <w:spacing w:after="0"/>
        <w:ind w:left="0"/>
        <w:jc w:val="both"/>
      </w:pPr>
      <w:r>
        <w:rPr>
          <w:rFonts w:ascii="Times New Roman"/>
          <w:b w:val="false"/>
          <w:i w:val="false"/>
          <w:color w:val="000000"/>
          <w:sz w:val="28"/>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а также при наличии у заявителя факта смены лица, осуществляющего уход за инвалидом первой группы с детства более двух раз в течение календарного года, при наличии факта предоставления социальной услуги индивидуального помощника инвалиду первой группы с детства (для назначения пособия по уходу за инвалидом первой группы с детства) заявителю вручается расписка об отказе в приеме заявления по форме согласно приложению 9 к настоящим Правилам.</w:t>
      </w:r>
    </w:p>
    <w:bookmarkEnd w:id="130"/>
    <w:bookmarkStart w:name="z139" w:id="131"/>
    <w:p>
      <w:pPr>
        <w:spacing w:after="0"/>
        <w:ind w:left="0"/>
        <w:jc w:val="both"/>
      </w:pPr>
      <w:r>
        <w:rPr>
          <w:rFonts w:ascii="Times New Roman"/>
          <w:b w:val="false"/>
          <w:i w:val="false"/>
          <w:color w:val="000000"/>
          <w:sz w:val="28"/>
        </w:rPr>
        <w:t>
      21. Подача заявления и документов для назначения соответствующих пособий третьими лицами осуществляется по нотариально удостоверенной доверенности лица, имеющего право на получения пособия.</w:t>
      </w:r>
    </w:p>
    <w:bookmarkEnd w:id="131"/>
    <w:bookmarkStart w:name="z140" w:id="132"/>
    <w:p>
      <w:pPr>
        <w:spacing w:after="0"/>
        <w:ind w:left="0"/>
        <w:jc w:val="both"/>
      </w:pPr>
      <w:r>
        <w:rPr>
          <w:rFonts w:ascii="Times New Roman"/>
          <w:b w:val="false"/>
          <w:i w:val="false"/>
          <w:color w:val="000000"/>
          <w:sz w:val="28"/>
        </w:rPr>
        <w:t>
      Нотариально удостоверенная доверенность сканируется и удостоверяется ЭЦП специалиста отделения Государственной корпорации, после чего возвращается заявителю.</w:t>
      </w:r>
    </w:p>
    <w:bookmarkEnd w:id="132"/>
    <w:bookmarkStart w:name="z141" w:id="133"/>
    <w:p>
      <w:pPr>
        <w:spacing w:after="0"/>
        <w:ind w:left="0"/>
        <w:jc w:val="both"/>
      </w:pPr>
      <w:r>
        <w:rPr>
          <w:rFonts w:ascii="Times New Roman"/>
          <w:b w:val="false"/>
          <w:i w:val="false"/>
          <w:color w:val="000000"/>
          <w:sz w:val="28"/>
        </w:rPr>
        <w:t>
      22. Отделение Государственной корпорации проверяет полноту пакета документов, принимаемых у заявителя для назначения соответствующего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w:t>
      </w:r>
    </w:p>
    <w:bookmarkEnd w:id="133"/>
    <w:bookmarkStart w:name="z142" w:id="134"/>
    <w:p>
      <w:pPr>
        <w:spacing w:after="0"/>
        <w:ind w:left="0"/>
        <w:jc w:val="both"/>
      </w:pPr>
      <w:r>
        <w:rPr>
          <w:rFonts w:ascii="Times New Roman"/>
          <w:b w:val="false"/>
          <w:i w:val="false"/>
          <w:color w:val="000000"/>
          <w:sz w:val="28"/>
        </w:rPr>
        <w:t>
      23.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настоящим Правилам.</w:t>
      </w:r>
    </w:p>
    <w:bookmarkEnd w:id="134"/>
    <w:bookmarkStart w:name="z143" w:id="135"/>
    <w:p>
      <w:pPr>
        <w:spacing w:after="0"/>
        <w:ind w:left="0"/>
        <w:jc w:val="both"/>
      </w:pPr>
      <w:r>
        <w:rPr>
          <w:rFonts w:ascii="Times New Roman"/>
          <w:b w:val="false"/>
          <w:i w:val="false"/>
          <w:color w:val="000000"/>
          <w:sz w:val="28"/>
        </w:rPr>
        <w:t>
      24. При обращении заявителя за назначением пособий на рождение и (или) по уходу, воспитывающему ребенка-инвалида, пособия по уходу за инвалидом первой группы с детства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приложениям 11, 12 и 13 к настоящим Правилам осуществляется самим заявителем.</w:t>
      </w:r>
    </w:p>
    <w:bookmarkEnd w:id="135"/>
    <w:bookmarkStart w:name="z144" w:id="136"/>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пособия на рождение и (или) по уходу и (или) воспитывающему ребенка-инвалида и (или) по уходу за инвалидом первой группы с детства и направляет его в автоматизированную информационную систему уполномоченного государственного органа.</w:t>
      </w:r>
    </w:p>
    <w:bookmarkEnd w:id="136"/>
    <w:bookmarkStart w:name="z145" w:id="137"/>
    <w:p>
      <w:pPr>
        <w:spacing w:after="0"/>
        <w:ind w:left="0"/>
        <w:jc w:val="both"/>
      </w:pPr>
      <w:r>
        <w:rPr>
          <w:rFonts w:ascii="Times New Roman"/>
          <w:b w:val="false"/>
          <w:i w:val="false"/>
          <w:color w:val="000000"/>
          <w:sz w:val="28"/>
        </w:rPr>
        <w:t>
      25. Поступившее посредством портала электронное заявление, представленное для назначения пособий проходит проверку по следующим параметрам:</w:t>
      </w:r>
    </w:p>
    <w:bookmarkEnd w:id="137"/>
    <w:bookmarkStart w:name="z146" w:id="138"/>
    <w:p>
      <w:pPr>
        <w:spacing w:after="0"/>
        <w:ind w:left="0"/>
        <w:jc w:val="both"/>
      </w:pPr>
      <w:r>
        <w:rPr>
          <w:rFonts w:ascii="Times New Roman"/>
          <w:b w:val="false"/>
          <w:i w:val="false"/>
          <w:color w:val="000000"/>
          <w:sz w:val="28"/>
        </w:rPr>
        <w:t>
      1) полнота представленных сведений;</w:t>
      </w:r>
    </w:p>
    <w:bookmarkEnd w:id="138"/>
    <w:bookmarkStart w:name="z147" w:id="139"/>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пособий;</w:t>
      </w:r>
    </w:p>
    <w:bookmarkEnd w:id="139"/>
    <w:bookmarkStart w:name="z148" w:id="140"/>
    <w:p>
      <w:pPr>
        <w:spacing w:after="0"/>
        <w:ind w:left="0"/>
        <w:jc w:val="both"/>
      </w:pPr>
      <w:r>
        <w:rPr>
          <w:rFonts w:ascii="Times New Roman"/>
          <w:b w:val="false"/>
          <w:i w:val="false"/>
          <w:color w:val="000000"/>
          <w:sz w:val="28"/>
        </w:rPr>
        <w:t>
      3) возраст ребенка, в отношении которого назначается пособие на рождение и (или) по уходу, не превышающий одного года;</w:t>
      </w:r>
    </w:p>
    <w:bookmarkEnd w:id="140"/>
    <w:bookmarkStart w:name="z149" w:id="141"/>
    <w:p>
      <w:pPr>
        <w:spacing w:after="0"/>
        <w:ind w:left="0"/>
        <w:jc w:val="both"/>
      </w:pPr>
      <w:r>
        <w:rPr>
          <w:rFonts w:ascii="Times New Roman"/>
          <w:b w:val="false"/>
          <w:i w:val="false"/>
          <w:color w:val="000000"/>
          <w:sz w:val="28"/>
        </w:rPr>
        <w:t>
      4)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141"/>
    <w:bookmarkStart w:name="z150" w:id="142"/>
    <w:p>
      <w:pPr>
        <w:spacing w:after="0"/>
        <w:ind w:left="0"/>
        <w:jc w:val="both"/>
      </w:pPr>
      <w:r>
        <w:rPr>
          <w:rFonts w:ascii="Times New Roman"/>
          <w:b w:val="false"/>
          <w:i w:val="false"/>
          <w:color w:val="000000"/>
          <w:sz w:val="28"/>
        </w:rPr>
        <w:t>
      5) возраст ребенка, в отношении которого назначается пособие воспитывающему ребенка-инвалида, не превышающий восемнадцати лет (для назначения пособия воспитывающему ребенка-инвалида);</w:t>
      </w:r>
    </w:p>
    <w:bookmarkEnd w:id="142"/>
    <w:bookmarkStart w:name="z151" w:id="143"/>
    <w:p>
      <w:pPr>
        <w:spacing w:after="0"/>
        <w:ind w:left="0"/>
        <w:jc w:val="both"/>
      </w:pPr>
      <w:r>
        <w:rPr>
          <w:rFonts w:ascii="Times New Roman"/>
          <w:b w:val="false"/>
          <w:i w:val="false"/>
          <w:color w:val="000000"/>
          <w:sz w:val="28"/>
        </w:rPr>
        <w:t>
      6) наличие инвалидности у ребенка (для назначения пособия воспитывающему ребенка-инвалида);</w:t>
      </w:r>
    </w:p>
    <w:bookmarkEnd w:id="143"/>
    <w:bookmarkStart w:name="z152" w:id="144"/>
    <w:p>
      <w:pPr>
        <w:spacing w:after="0"/>
        <w:ind w:left="0"/>
        <w:jc w:val="both"/>
      </w:pPr>
      <w:r>
        <w:rPr>
          <w:rFonts w:ascii="Times New Roman"/>
          <w:b w:val="false"/>
          <w:i w:val="false"/>
          <w:color w:val="000000"/>
          <w:sz w:val="28"/>
        </w:rPr>
        <w:t>
      7) возраст не моложе восемнадцати лет (для лица, определенного для ухода за инвалидом первой группы с детства);</w:t>
      </w:r>
    </w:p>
    <w:bookmarkEnd w:id="144"/>
    <w:bookmarkStart w:name="z153" w:id="145"/>
    <w:p>
      <w:pPr>
        <w:spacing w:after="0"/>
        <w:ind w:left="0"/>
        <w:jc w:val="both"/>
      </w:pPr>
      <w:r>
        <w:rPr>
          <w:rFonts w:ascii="Times New Roman"/>
          <w:b w:val="false"/>
          <w:i w:val="false"/>
          <w:color w:val="000000"/>
          <w:sz w:val="28"/>
        </w:rPr>
        <w:t>
      8) наличие инвалидности у инвалида первой группы с детства (для назначения пособия по уходу за инвалидом первой группы с детства);</w:t>
      </w:r>
    </w:p>
    <w:bookmarkEnd w:id="145"/>
    <w:bookmarkStart w:name="z154" w:id="146"/>
    <w:p>
      <w:pPr>
        <w:spacing w:after="0"/>
        <w:ind w:left="0"/>
        <w:jc w:val="both"/>
      </w:pPr>
      <w:r>
        <w:rPr>
          <w:rFonts w:ascii="Times New Roman"/>
          <w:b w:val="false"/>
          <w:i w:val="false"/>
          <w:color w:val="000000"/>
          <w:sz w:val="28"/>
        </w:rPr>
        <w:t>
      9) отсутствие факта смены лица, осуществляющего уход за инвалидом первой группы с детства более двух раз в течении календарного года (для назначения пособия по уходу за инвалидом первой группы с детства);</w:t>
      </w:r>
    </w:p>
    <w:bookmarkEnd w:id="146"/>
    <w:bookmarkStart w:name="z155" w:id="147"/>
    <w:p>
      <w:pPr>
        <w:spacing w:after="0"/>
        <w:ind w:left="0"/>
        <w:jc w:val="both"/>
      </w:pPr>
      <w:r>
        <w:rPr>
          <w:rFonts w:ascii="Times New Roman"/>
          <w:b w:val="false"/>
          <w:i w:val="false"/>
          <w:color w:val="000000"/>
          <w:sz w:val="28"/>
        </w:rPr>
        <w:t>
      10) отсутствие факта признания судом недееспособным либо ограниченно дееспособным (для лица, определенного для ухода за инвалидом первой группы с детства);</w:t>
      </w:r>
    </w:p>
    <w:bookmarkEnd w:id="147"/>
    <w:bookmarkStart w:name="z156" w:id="148"/>
    <w:p>
      <w:pPr>
        <w:spacing w:after="0"/>
        <w:ind w:left="0"/>
        <w:jc w:val="both"/>
      </w:pPr>
      <w:r>
        <w:rPr>
          <w:rFonts w:ascii="Times New Roman"/>
          <w:b w:val="false"/>
          <w:i w:val="false"/>
          <w:color w:val="000000"/>
          <w:sz w:val="28"/>
        </w:rPr>
        <w:t>
      11) отсутствие факта состояния на учете в центре психического здоровья (для лица, определенного как осуществляющий уход за инвалидом первой группы с детства);</w:t>
      </w:r>
    </w:p>
    <w:bookmarkEnd w:id="148"/>
    <w:bookmarkStart w:name="z157" w:id="149"/>
    <w:p>
      <w:pPr>
        <w:spacing w:after="0"/>
        <w:ind w:left="0"/>
        <w:jc w:val="both"/>
      </w:pPr>
      <w:r>
        <w:rPr>
          <w:rFonts w:ascii="Times New Roman"/>
          <w:b w:val="false"/>
          <w:i w:val="false"/>
          <w:color w:val="000000"/>
          <w:sz w:val="28"/>
        </w:rPr>
        <w:t>
      12) наличие регистрации постоянного места жительства заявителя и регистрации места жительства лица, определенного как осуществляющий уход за инвалидом первой группы с детства (для подтверждения факта проживания в пределах одного города и (или) района, лица, определенного как осуществляющий уход, и инвалида первой группы с детства);</w:t>
      </w:r>
    </w:p>
    <w:bookmarkEnd w:id="149"/>
    <w:bookmarkStart w:name="z158" w:id="150"/>
    <w:p>
      <w:pPr>
        <w:spacing w:after="0"/>
        <w:ind w:left="0"/>
        <w:jc w:val="both"/>
      </w:pPr>
      <w:r>
        <w:rPr>
          <w:rFonts w:ascii="Times New Roman"/>
          <w:b w:val="false"/>
          <w:i w:val="false"/>
          <w:color w:val="000000"/>
          <w:sz w:val="28"/>
        </w:rPr>
        <w:t>
      13) наличие регистрации постоянного места жительства заявителя и ребенка (детей) – инвалида (для назначения пособия воспитывающему ребенка (детей) – инвалида).</w:t>
      </w:r>
    </w:p>
    <w:bookmarkEnd w:id="150"/>
    <w:bookmarkStart w:name="z159" w:id="151"/>
    <w:p>
      <w:pPr>
        <w:spacing w:after="0"/>
        <w:ind w:left="0"/>
        <w:jc w:val="both"/>
      </w:pPr>
      <w:r>
        <w:rPr>
          <w:rFonts w:ascii="Times New Roman"/>
          <w:b w:val="false"/>
          <w:i w:val="false"/>
          <w:color w:val="000000"/>
          <w:sz w:val="28"/>
        </w:rPr>
        <w:t>
      В случае положительного результата проверки по вышеприведенным параметрам происходит перемещение заявления в журнал входящих сообщений, предназначенных для обработки.</w:t>
      </w:r>
    </w:p>
    <w:bookmarkEnd w:id="151"/>
    <w:bookmarkStart w:name="z160" w:id="152"/>
    <w:p>
      <w:pPr>
        <w:spacing w:after="0"/>
        <w:ind w:left="0"/>
        <w:jc w:val="both"/>
      </w:pPr>
      <w:r>
        <w:rPr>
          <w:rFonts w:ascii="Times New Roman"/>
          <w:b w:val="false"/>
          <w:i w:val="false"/>
          <w:color w:val="000000"/>
          <w:sz w:val="28"/>
        </w:rPr>
        <w:t>
      26. Подразделение МСЭ в течение одного рабочего дня со дня принятия заявления на назначение пособия воспитывающему ребенка-инвалида или пособия по уходу за инвалидом первой группы с детства направляет в отделение Государственной корпорации электронную заявку, состоящую из заявления и пакета документов, предусмотренного пунктами 14, 17 настоящих Правил, включая электронные копии документов, представленных заявителем в оригинале.</w:t>
      </w:r>
    </w:p>
    <w:bookmarkEnd w:id="152"/>
    <w:bookmarkStart w:name="z161" w:id="153"/>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bookmarkEnd w:id="153"/>
    <w:bookmarkStart w:name="z162" w:id="154"/>
    <w:p>
      <w:pPr>
        <w:spacing w:after="0"/>
        <w:ind w:left="0"/>
        <w:jc w:val="both"/>
      </w:pPr>
      <w:r>
        <w:rPr>
          <w:rFonts w:ascii="Times New Roman"/>
          <w:b w:val="false"/>
          <w:i w:val="false"/>
          <w:color w:val="000000"/>
          <w:sz w:val="28"/>
        </w:rPr>
        <w:t>
      27.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приложению 14 к настоящим Правилам.</w:t>
      </w:r>
    </w:p>
    <w:bookmarkEnd w:id="154"/>
    <w:bookmarkStart w:name="z163" w:id="155"/>
    <w:p>
      <w:pPr>
        <w:spacing w:after="0"/>
        <w:ind w:left="0"/>
        <w:jc w:val="both"/>
      </w:pPr>
      <w:r>
        <w:rPr>
          <w:rFonts w:ascii="Times New Roman"/>
          <w:b w:val="false"/>
          <w:i w:val="false"/>
          <w:color w:val="000000"/>
          <w:sz w:val="28"/>
        </w:rPr>
        <w:t>
      Электронные заявки, поступившие посредством портала или через подразделение МСЭ, регистрируются в электронном журнале регистрации заявлений граждан, поступивших посредством веб-портала "электронного правительства" или подразделения медико-социальной экспертизы на назначение по форме согласно приложению 15 к настоящим Правилам.</w:t>
      </w:r>
    </w:p>
    <w:bookmarkEnd w:id="155"/>
    <w:bookmarkStart w:name="z164" w:id="156"/>
    <w:p>
      <w:pPr>
        <w:spacing w:after="0"/>
        <w:ind w:left="0"/>
        <w:jc w:val="both"/>
      </w:pPr>
      <w:r>
        <w:rPr>
          <w:rFonts w:ascii="Times New Roman"/>
          <w:b w:val="false"/>
          <w:i w:val="false"/>
          <w:color w:val="000000"/>
          <w:sz w:val="28"/>
        </w:rPr>
        <w:t>
      28. При приеме отделением Государственной корпорации электронного заявления, направленного посредством портала, в личный кабинет заявителя посредством портала направляется уведомление о приеме электронного заявления на назначение пособия по форме согласно приложению 16 к настоящим Правилам. Уведомление удостоверяется посредством ЭЦП специалиста отделения Государственной корпорации.</w:t>
      </w:r>
    </w:p>
    <w:bookmarkEnd w:id="156"/>
    <w:bookmarkStart w:name="z165" w:id="157"/>
    <w:p>
      <w:pPr>
        <w:spacing w:after="0"/>
        <w:ind w:left="0"/>
        <w:jc w:val="both"/>
      </w:pPr>
      <w:r>
        <w:rPr>
          <w:rFonts w:ascii="Times New Roman"/>
          <w:b w:val="false"/>
          <w:i w:val="false"/>
          <w:color w:val="000000"/>
          <w:sz w:val="28"/>
        </w:rPr>
        <w:t>
      29. В течение двух рабочих дней со дня регистрации заявления в отделении Государственной корпорации формируется электронный макет дела и электронный проект соответствующего решения по формам согласно приложениям 17, 18, 19, 20 и 21 к настоящим Правилам, производится расчет размера пособий для назначения соответствующих пособий и удостоверяется посредством ЭЦП специалиста отделения Государственной корпорации.</w:t>
      </w:r>
    </w:p>
    <w:bookmarkEnd w:id="157"/>
    <w:bookmarkStart w:name="z166" w:id="158"/>
    <w:p>
      <w:pPr>
        <w:spacing w:after="0"/>
        <w:ind w:left="0"/>
        <w:jc w:val="both"/>
      </w:pPr>
      <w:r>
        <w:rPr>
          <w:rFonts w:ascii="Times New Roman"/>
          <w:b w:val="false"/>
          <w:i w:val="false"/>
          <w:color w:val="000000"/>
          <w:sz w:val="28"/>
        </w:rPr>
        <w:t>
      Электронный проект решения представляет собой документ в электронно-цифровой форме о назначении (изменении, отказе в назначении) пособия (далее – проект решения).</w:t>
      </w:r>
    </w:p>
    <w:bookmarkEnd w:id="158"/>
    <w:bookmarkStart w:name="z167" w:id="159"/>
    <w:p>
      <w:pPr>
        <w:spacing w:after="0"/>
        <w:ind w:left="0"/>
        <w:jc w:val="both"/>
      </w:pPr>
      <w:r>
        <w:rPr>
          <w:rFonts w:ascii="Times New Roman"/>
          <w:b w:val="false"/>
          <w:i w:val="false"/>
          <w:color w:val="000000"/>
          <w:sz w:val="28"/>
        </w:rPr>
        <w:t>
      Руководитель отделения Государственной корпорации проверяет правильность расчета размера пособий, оформления проекта решения, удостоверяющего посредством ЭЦП специалиста отделения Государственной корпорации, после чего электронный макет дела передается отделением Государственной корпорации в филиал Государственной корпорации.</w:t>
      </w:r>
    </w:p>
    <w:bookmarkEnd w:id="159"/>
    <w:bookmarkStart w:name="z168" w:id="160"/>
    <w:p>
      <w:pPr>
        <w:spacing w:after="0"/>
        <w:ind w:left="0"/>
        <w:jc w:val="both"/>
      </w:pPr>
      <w:r>
        <w:rPr>
          <w:rFonts w:ascii="Times New Roman"/>
          <w:b w:val="false"/>
          <w:i w:val="false"/>
          <w:color w:val="000000"/>
          <w:sz w:val="28"/>
        </w:rPr>
        <w:t>
      30. Филиал Государственной корпорации в течение двух рабочих дней со дня поступления рассматривает электронный макет дела и проект решения, проверяет правильность расчета и оформления проекта решения, после чего направляет в уполномоченный орган по назначению пособия. При этом проект решения удостоверяется посредством ЭЦП руководителя филиала Государственной корпорации.</w:t>
      </w:r>
    </w:p>
    <w:bookmarkEnd w:id="160"/>
    <w:bookmarkStart w:name="z169" w:id="161"/>
    <w:p>
      <w:pPr>
        <w:spacing w:after="0"/>
        <w:ind w:left="0"/>
        <w:jc w:val="both"/>
      </w:pPr>
      <w:r>
        <w:rPr>
          <w:rFonts w:ascii="Times New Roman"/>
          <w:b w:val="false"/>
          <w:i w:val="false"/>
          <w:color w:val="000000"/>
          <w:sz w:val="28"/>
        </w:rPr>
        <w:t>
      31. Если уполномоченным органом по назначению пособия в представленном электронном макете дела выявлено несоответствие документа (документов), необходимого (ых) для назначения, требованиям, установленным законодательными актами Республики Казахстан, электронный макет дела с проектом решения возвращается в отделение Государственной корпорации в течение тридцати рабочих дней со дня поступления электронного макета дела. Уведомление о необходимости дооформления документа (документов) с указанием причины по форме согласно приложению 22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bookmarkEnd w:id="161"/>
    <w:bookmarkStart w:name="z170" w:id="162"/>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получения уведомления о необходимости дооформления документа (документов) уведомляет заявителя, в том числе посредством передачи sms-оповещения на мобильный телефон о необходимости приведения в соответствие представленных документов в течение двадцати пяти рабочих дней со дня получения уведомления. Sms-оповещения регистрируются в электронном журнале sms-оповещений, который ведется по форме согласно приложению 23 к настоящим Правилам.</w:t>
      </w:r>
    </w:p>
    <w:bookmarkEnd w:id="162"/>
    <w:bookmarkStart w:name="z171" w:id="163"/>
    <w:p>
      <w:pPr>
        <w:spacing w:after="0"/>
        <w:ind w:left="0"/>
        <w:jc w:val="both"/>
      </w:pPr>
      <w:r>
        <w:rPr>
          <w:rFonts w:ascii="Times New Roman"/>
          <w:b w:val="false"/>
          <w:i w:val="false"/>
          <w:color w:val="000000"/>
          <w:sz w:val="28"/>
        </w:rPr>
        <w:t>
      Отделение Государственной корпорации при представлении заявителем дополнительных документов готовит электронный макет дела в порядке, предусмотренном пунктами 29 и 30 настоящих Правил.</w:t>
      </w:r>
    </w:p>
    <w:bookmarkEnd w:id="163"/>
    <w:bookmarkStart w:name="z172" w:id="164"/>
    <w:p>
      <w:pPr>
        <w:spacing w:after="0"/>
        <w:ind w:left="0"/>
        <w:jc w:val="both"/>
      </w:pPr>
      <w:r>
        <w:rPr>
          <w:rFonts w:ascii="Times New Roman"/>
          <w:b w:val="false"/>
          <w:i w:val="false"/>
          <w:color w:val="000000"/>
          <w:sz w:val="28"/>
        </w:rPr>
        <w:t>
      Если в течение тридцати рабочих дней со дня поступления электронного макета дела в отделение Государственной корпорации документы не дооформлены, уполномоченный орган по назначению пособия утверждает электронное решение о назначении соответствующего пособия по имеющимся документам или об отказе в назначении.</w:t>
      </w:r>
    </w:p>
    <w:bookmarkEnd w:id="164"/>
    <w:bookmarkStart w:name="z173" w:id="165"/>
    <w:p>
      <w:pPr>
        <w:spacing w:after="0"/>
        <w:ind w:left="0"/>
        <w:jc w:val="both"/>
      </w:pPr>
      <w:r>
        <w:rPr>
          <w:rFonts w:ascii="Times New Roman"/>
          <w:b w:val="false"/>
          <w:i w:val="false"/>
          <w:color w:val="000000"/>
          <w:sz w:val="28"/>
        </w:rPr>
        <w:t>
      В случае отсутствия в ЭМД недостающего для принятия решения о назначении (изменении, возобновлении выплаты, отказе в назначении) пособия документа по заявлениям, принятым через портал, уполномоченный орган выносит решение об отказе в назначении.</w:t>
      </w:r>
    </w:p>
    <w:bookmarkEnd w:id="165"/>
    <w:bookmarkStart w:name="z174" w:id="166"/>
    <w:p>
      <w:pPr>
        <w:spacing w:after="0"/>
        <w:ind w:left="0"/>
        <w:jc w:val="both"/>
      </w:pPr>
      <w:r>
        <w:rPr>
          <w:rFonts w:ascii="Times New Roman"/>
          <w:b w:val="false"/>
          <w:i w:val="false"/>
          <w:color w:val="000000"/>
          <w:sz w:val="28"/>
        </w:rPr>
        <w:t>
      32. Уполномоченный орган по назначению пособия рассматривает поступивший электронный макет дела с проектом решения в течение трех рабочих дней со дня их поступления и принимает решение о назначении (отказе в назначении) пособий по формам согласно приложениям 17, 18, 19, 20 и 21 к настоящим Правилам.</w:t>
      </w:r>
    </w:p>
    <w:bookmarkEnd w:id="166"/>
    <w:bookmarkStart w:name="z175" w:id="167"/>
    <w:p>
      <w:pPr>
        <w:spacing w:after="0"/>
        <w:ind w:left="0"/>
        <w:jc w:val="both"/>
      </w:pPr>
      <w:r>
        <w:rPr>
          <w:rFonts w:ascii="Times New Roman"/>
          <w:b w:val="false"/>
          <w:i w:val="false"/>
          <w:color w:val="000000"/>
          <w:sz w:val="28"/>
        </w:rPr>
        <w:t>
      В автоматическом режиме в течение одного рабочего дня со дня принятия решения отправляется уведомление о назначении соответствующих пособий по форме согласно приложению 24 к настоящим Правилам в отделение Государственной корпорации или в личный кабинет заявителя посредством портала. Уведомление удостоверяется посредством ЭЦП руководителя уполномоченного органа по назначению пособия.</w:t>
      </w:r>
    </w:p>
    <w:bookmarkEnd w:id="167"/>
    <w:bookmarkStart w:name="z176" w:id="168"/>
    <w:p>
      <w:pPr>
        <w:spacing w:after="0"/>
        <w:ind w:left="0"/>
        <w:jc w:val="both"/>
      </w:pPr>
      <w:r>
        <w:rPr>
          <w:rFonts w:ascii="Times New Roman"/>
          <w:b w:val="false"/>
          <w:i w:val="false"/>
          <w:color w:val="000000"/>
          <w:sz w:val="28"/>
        </w:rPr>
        <w:t>
      33. В случае принятия решения об отказе в назначении соответствующего пособия уполномоченный орган по назначению пособия указывает в решении основания отказа, предусмотренные подпунктами 1) и 2) пункта 2 статьи 19-1 Закона Республики Казахстан "О государственных услугах".</w:t>
      </w:r>
    </w:p>
    <w:bookmarkEnd w:id="168"/>
    <w:bookmarkStart w:name="z177" w:id="169"/>
    <w:p>
      <w:pPr>
        <w:spacing w:after="0"/>
        <w:ind w:left="0"/>
        <w:jc w:val="both"/>
      </w:pPr>
      <w:r>
        <w:rPr>
          <w:rFonts w:ascii="Times New Roman"/>
          <w:b w:val="false"/>
          <w:i w:val="false"/>
          <w:color w:val="000000"/>
          <w:sz w:val="28"/>
        </w:rPr>
        <w:t>
      При этом электронный макет дела с соответствующим решением уполномоченного органа по назначению пособия по формам согласно приложениям 17, 18, 19, 20 и 21 к настоящим Правилам, с указанием причины отказа в назначении пособия возвращается в отделение Государственной корпорации. Электронное уведомление уполномоченного органа по назначению пособия с указанием причины отказа в назначении соответствующего пособия направляется в отделение Государственной корпорации или в личный кабинет заявителя посредством портала по форме согласно приложению 25 к настоящим Правилам. Уведомление удостоверяется посредством ЭЦП руководителя уполномоченного органа по назначению пособия.</w:t>
      </w:r>
    </w:p>
    <w:bookmarkEnd w:id="169"/>
    <w:bookmarkStart w:name="z178" w:id="170"/>
    <w:p>
      <w:pPr>
        <w:spacing w:after="0"/>
        <w:ind w:left="0"/>
        <w:jc w:val="both"/>
      </w:pPr>
      <w:r>
        <w:rPr>
          <w:rFonts w:ascii="Times New Roman"/>
          <w:b w:val="false"/>
          <w:i w:val="false"/>
          <w:color w:val="000000"/>
          <w:sz w:val="28"/>
        </w:rPr>
        <w:t>
      34. Специалист отделения Государственной корпорации формирует проект решения об отказе в назначении соответствующих пособий по формам согласно приложениям 17, 18, 19, 20 и 21 к настоящим Правилам в порядке, предусмотренном пунктами 29, 30 настоящих Правил с указанием мотивированного отказа в соответствии с информацией государственного органа и (или) организации о предоставлении заявителем недостоверных документов.</w:t>
      </w:r>
    </w:p>
    <w:bookmarkEnd w:id="170"/>
    <w:bookmarkStart w:name="z179" w:id="171"/>
    <w:p>
      <w:pPr>
        <w:spacing w:after="0"/>
        <w:ind w:left="0"/>
        <w:jc w:val="both"/>
      </w:pPr>
      <w:r>
        <w:rPr>
          <w:rFonts w:ascii="Times New Roman"/>
          <w:b w:val="false"/>
          <w:i w:val="false"/>
          <w:color w:val="000000"/>
          <w:sz w:val="28"/>
        </w:rPr>
        <w:t>
      35. Отделение Государственной корпорации информирует заявителя о принятом уполномоченным органом по назначению пособия решении путем вручения при личном обращении уведомления о назначении (отказе в назначении) пособия или посредством передачи смс-оповещения на мобильный телефон заявителя. Уведомление регистрируется в журнале уведомлений по форме согласно приложению 26 к настоящим Правилам. Смс-оповещения регистрируются в электронном журнале смс-оповещений согласно приложению 23 к настоящим Правилам.</w:t>
      </w:r>
    </w:p>
    <w:bookmarkEnd w:id="171"/>
    <w:bookmarkStart w:name="z180" w:id="172"/>
    <w:p>
      <w:pPr>
        <w:spacing w:after="0"/>
        <w:ind w:left="0"/>
        <w:jc w:val="left"/>
      </w:pPr>
      <w:r>
        <w:rPr>
          <w:rFonts w:ascii="Times New Roman"/>
          <w:b/>
          <w:i w:val="false"/>
          <w:color w:val="000000"/>
        </w:rPr>
        <w:t xml:space="preserve"> Глава 3. Порядок выплаты пособий</w:t>
      </w:r>
    </w:p>
    <w:bookmarkEnd w:id="172"/>
    <w:bookmarkStart w:name="z181" w:id="173"/>
    <w:p>
      <w:pPr>
        <w:spacing w:after="0"/>
        <w:ind w:left="0"/>
        <w:jc w:val="both"/>
      </w:pPr>
      <w:r>
        <w:rPr>
          <w:rFonts w:ascii="Times New Roman"/>
          <w:b w:val="false"/>
          <w:i w:val="false"/>
          <w:color w:val="000000"/>
          <w:sz w:val="28"/>
        </w:rPr>
        <w:t>
      36. Обеспечение выплаты пособий осуществляется Государственной корпорацией за счет бюджетных средств через уполномоченные организации по выдаче пособий по выбору заявителя.</w:t>
      </w:r>
    </w:p>
    <w:bookmarkEnd w:id="173"/>
    <w:bookmarkStart w:name="z182" w:id="174"/>
    <w:p>
      <w:pPr>
        <w:spacing w:after="0"/>
        <w:ind w:left="0"/>
        <w:jc w:val="both"/>
      </w:pPr>
      <w:r>
        <w:rPr>
          <w:rFonts w:ascii="Times New Roman"/>
          <w:b w:val="false"/>
          <w:i w:val="false"/>
          <w:color w:val="000000"/>
          <w:sz w:val="28"/>
        </w:rPr>
        <w:t>
      37. Пособия выплачиваются на основании решения о назначении, принятого уполномоченным органом по назначению пособия, согласно составленному Государственной корпорацией графику по выплате пособий в разрезе областей, города республиканского значения, столицы.</w:t>
      </w:r>
    </w:p>
    <w:bookmarkEnd w:id="174"/>
    <w:bookmarkStart w:name="z183" w:id="175"/>
    <w:p>
      <w:pPr>
        <w:spacing w:after="0"/>
        <w:ind w:left="0"/>
        <w:jc w:val="both"/>
      </w:pPr>
      <w:r>
        <w:rPr>
          <w:rFonts w:ascii="Times New Roman"/>
          <w:b w:val="false"/>
          <w:i w:val="false"/>
          <w:color w:val="000000"/>
          <w:sz w:val="28"/>
        </w:rPr>
        <w:t>
      38. Пособия по уходу, воспитывающему ребенка-инвалида, по уходу за инвалидом первой группы с детства, многодетной семье и многодетной матери выплачиваются ежемесячно, за текущий месяц.</w:t>
      </w:r>
    </w:p>
    <w:bookmarkEnd w:id="175"/>
    <w:bookmarkStart w:name="z184" w:id="176"/>
    <w:p>
      <w:pPr>
        <w:spacing w:after="0"/>
        <w:ind w:left="0"/>
        <w:jc w:val="both"/>
      </w:pPr>
      <w:r>
        <w:rPr>
          <w:rFonts w:ascii="Times New Roman"/>
          <w:b w:val="false"/>
          <w:i w:val="false"/>
          <w:color w:val="000000"/>
          <w:sz w:val="28"/>
        </w:rPr>
        <w:t>
      Суммы пособий, не включенные в текущую потребность месяца выплаты в связи с назначением, возобновлением, изменением и пересмотром размера пособия и с переменой места жительства, после формирования текущей потребности, подлежат включению в потребность следующего за ним месяца и выплачиваются единовременно.</w:t>
      </w:r>
    </w:p>
    <w:bookmarkEnd w:id="176"/>
    <w:bookmarkStart w:name="z185" w:id="177"/>
    <w:p>
      <w:pPr>
        <w:spacing w:after="0"/>
        <w:ind w:left="0"/>
        <w:jc w:val="both"/>
      </w:pPr>
      <w:r>
        <w:rPr>
          <w:rFonts w:ascii="Times New Roman"/>
          <w:b w:val="false"/>
          <w:i w:val="false"/>
          <w:color w:val="000000"/>
          <w:sz w:val="28"/>
        </w:rPr>
        <w:t>
      39. В случае изменения размера месячного расчетного показателя, прожиточного минимума отделение Государственной корпорации готовит проект соответствующего решения по формам согласно приложениям 17, 18, 19, 20 и 21 к настоящим Правилам и направляет его на утверждение уполномоченному органу по назначению пособия.</w:t>
      </w:r>
    </w:p>
    <w:bookmarkEnd w:id="177"/>
    <w:bookmarkStart w:name="z186" w:id="178"/>
    <w:p>
      <w:pPr>
        <w:spacing w:after="0"/>
        <w:ind w:left="0"/>
        <w:jc w:val="both"/>
      </w:pPr>
      <w:r>
        <w:rPr>
          <w:rFonts w:ascii="Times New Roman"/>
          <w:b w:val="false"/>
          <w:i w:val="false"/>
          <w:color w:val="000000"/>
          <w:sz w:val="28"/>
        </w:rPr>
        <w:t>
      40. В случае наступления обстоятельств, являющихся основанием для продления срока действия решения, смены опекуна,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получателя по форме согласно приложению 17, 18, 19, 20 и 21 к настоящим Правилам и направляет его с электронным макетом дела, дополненным вновь представленными документами (при их наличии) на утверждение уполномоченному органу по назначению пособия в порядке, предусмотренном пунктами 29 и 30 настоящих Правил.</w:t>
      </w:r>
    </w:p>
    <w:bookmarkEnd w:id="178"/>
    <w:bookmarkStart w:name="z187" w:id="179"/>
    <w:p>
      <w:pPr>
        <w:spacing w:after="0"/>
        <w:ind w:left="0"/>
        <w:jc w:val="both"/>
      </w:pPr>
      <w:r>
        <w:rPr>
          <w:rFonts w:ascii="Times New Roman"/>
          <w:b w:val="false"/>
          <w:i w:val="false"/>
          <w:color w:val="000000"/>
          <w:sz w:val="28"/>
        </w:rPr>
        <w:t>
      В случае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пособия по уходу за ребенком до достижении им возраста одного года, выплата пособия производится на основании утвержденного решения уполномоченного органа по назначению пособия лицу, осуществляющему уход за ребенком по достижении им возраста одного года, за исключением лиц, являющихся участниками системы обязательного социального страхования в соответствии с подпунктом 2 пункта  1 статьи 4 Закона.</w:t>
      </w:r>
    </w:p>
    <w:bookmarkEnd w:id="179"/>
    <w:bookmarkStart w:name="z188" w:id="180"/>
    <w:p>
      <w:pPr>
        <w:spacing w:after="0"/>
        <w:ind w:left="0"/>
        <w:jc w:val="both"/>
      </w:pPr>
      <w:r>
        <w:rPr>
          <w:rFonts w:ascii="Times New Roman"/>
          <w:b w:val="false"/>
          <w:i w:val="false"/>
          <w:color w:val="000000"/>
          <w:sz w:val="28"/>
        </w:rPr>
        <w:t>
      41.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информационных систем на основании решения о приостановлении выплаты уполномоченного органа по назначению пособия по форме согласно приложению 27 к настоящим Правилам:</w:t>
      </w:r>
    </w:p>
    <w:bookmarkEnd w:id="180"/>
    <w:bookmarkStart w:name="z189" w:id="181"/>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181"/>
    <w:bookmarkStart w:name="z190" w:id="182"/>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информационных систем;</w:t>
      </w:r>
    </w:p>
    <w:bookmarkEnd w:id="182"/>
    <w:bookmarkStart w:name="z191" w:id="183"/>
    <w:p>
      <w:pPr>
        <w:spacing w:after="0"/>
        <w:ind w:left="0"/>
        <w:jc w:val="both"/>
      </w:pPr>
      <w:r>
        <w:rPr>
          <w:rFonts w:ascii="Times New Roman"/>
          <w:b w:val="false"/>
          <w:i w:val="false"/>
          <w:color w:val="000000"/>
          <w:sz w:val="28"/>
        </w:rPr>
        <w:t>
      3) о выявлении факта выезда получателей пособий и иждивенца(ев) на постоянное местожительства за пределы Республики Казахстан, в том числе из информационных систем;</w:t>
      </w:r>
    </w:p>
    <w:bookmarkEnd w:id="183"/>
    <w:bookmarkStart w:name="z192" w:id="184"/>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лица без гражданства, оралмана, в том числе из информационных систем;</w:t>
      </w:r>
    </w:p>
    <w:bookmarkEnd w:id="184"/>
    <w:bookmarkStart w:name="z193" w:id="185"/>
    <w:p>
      <w:pPr>
        <w:spacing w:after="0"/>
        <w:ind w:left="0"/>
        <w:jc w:val="both"/>
      </w:pPr>
      <w:r>
        <w:rPr>
          <w:rFonts w:ascii="Times New Roman"/>
          <w:b w:val="false"/>
          <w:i w:val="false"/>
          <w:color w:val="000000"/>
          <w:sz w:val="28"/>
        </w:rPr>
        <w:t>
      5) об отбывании получателем пособия или инвалида первой группы с детства уголовного наказания, назначенного судом в виде лишения свободы;</w:t>
      </w:r>
    </w:p>
    <w:bookmarkEnd w:id="185"/>
    <w:bookmarkStart w:name="z194" w:id="186"/>
    <w:p>
      <w:pPr>
        <w:spacing w:after="0"/>
        <w:ind w:left="0"/>
        <w:jc w:val="both"/>
      </w:pPr>
      <w:r>
        <w:rPr>
          <w:rFonts w:ascii="Times New Roman"/>
          <w:b w:val="false"/>
          <w:i w:val="false"/>
          <w:color w:val="000000"/>
          <w:sz w:val="28"/>
        </w:rPr>
        <w:t>
      6) о проживании ребенка-инвалида (детей-инвалидов), инвалида первой группы с детства в государственных медико-социальных учреждениях (организациях), за исключением лиц, которым специальные социальные услуги предоставляются на платной основе, в том числе из информационных систем;</w:t>
      </w:r>
    </w:p>
    <w:bookmarkEnd w:id="186"/>
    <w:bookmarkStart w:name="z195" w:id="187"/>
    <w:p>
      <w:pPr>
        <w:spacing w:after="0"/>
        <w:ind w:left="0"/>
        <w:jc w:val="both"/>
      </w:pPr>
      <w:r>
        <w:rPr>
          <w:rFonts w:ascii="Times New Roman"/>
          <w:b w:val="false"/>
          <w:i w:val="false"/>
          <w:color w:val="000000"/>
          <w:sz w:val="28"/>
        </w:rPr>
        <w:t xml:space="preserve">
      7) о лишении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12 декабря 1995 года "О государственных наградах Республики Казахстан";</w:t>
      </w:r>
    </w:p>
    <w:bookmarkEnd w:id="187"/>
    <w:bookmarkStart w:name="z196" w:id="188"/>
    <w:p>
      <w:pPr>
        <w:spacing w:after="0"/>
        <w:ind w:left="0"/>
        <w:jc w:val="both"/>
      </w:pPr>
      <w:r>
        <w:rPr>
          <w:rFonts w:ascii="Times New Roman"/>
          <w:b w:val="false"/>
          <w:i w:val="false"/>
          <w:color w:val="000000"/>
          <w:sz w:val="28"/>
        </w:rPr>
        <w:t>
      8) о выявлении факта смерти получателей пособий и иждивенца(ев), в том числе из информационных систем;</w:t>
      </w:r>
    </w:p>
    <w:bookmarkEnd w:id="188"/>
    <w:bookmarkStart w:name="z197" w:id="189"/>
    <w:p>
      <w:pPr>
        <w:spacing w:after="0"/>
        <w:ind w:left="0"/>
        <w:jc w:val="both"/>
      </w:pPr>
      <w:r>
        <w:rPr>
          <w:rFonts w:ascii="Times New Roman"/>
          <w:b w:val="false"/>
          <w:i w:val="false"/>
          <w:color w:val="000000"/>
          <w:sz w:val="28"/>
        </w:rPr>
        <w:t>
      9) о выявлении факта утраты или выхода из гражданства Республики Казахстан до получения вида на жительство иностранца, в том числе из информационных систем;</w:t>
      </w:r>
    </w:p>
    <w:bookmarkEnd w:id="189"/>
    <w:bookmarkStart w:name="z198" w:id="190"/>
    <w:p>
      <w:pPr>
        <w:spacing w:after="0"/>
        <w:ind w:left="0"/>
        <w:jc w:val="both"/>
      </w:pPr>
      <w:r>
        <w:rPr>
          <w:rFonts w:ascii="Times New Roman"/>
          <w:b w:val="false"/>
          <w:i w:val="false"/>
          <w:color w:val="000000"/>
          <w:sz w:val="28"/>
        </w:rPr>
        <w:t>
      10) об отсутствии факта очного обучения в учебном заведении на соответствующем курсе.</w:t>
      </w:r>
    </w:p>
    <w:bookmarkEnd w:id="190"/>
    <w:bookmarkStart w:name="z199" w:id="191"/>
    <w:p>
      <w:pPr>
        <w:spacing w:after="0"/>
        <w:ind w:left="0"/>
        <w:jc w:val="both"/>
      </w:pPr>
      <w:r>
        <w:rPr>
          <w:rFonts w:ascii="Times New Roman"/>
          <w:b w:val="false"/>
          <w:i w:val="false"/>
          <w:color w:val="000000"/>
          <w:sz w:val="28"/>
        </w:rPr>
        <w:t>
      42. Отделение Государственной корпорации прекращает выплату пособия с первого числа месяца, следующего за месяцем поступления сведений, на основании решения о прекращении выплаты уполномоченного органа по назначению пособия по форме согласно приложению 28 к настоящим Правилам по основаниям:</w:t>
      </w:r>
    </w:p>
    <w:bookmarkEnd w:id="191"/>
    <w:bookmarkStart w:name="z200" w:id="192"/>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статье 11</w:t>
      </w:r>
      <w:r>
        <w:rPr>
          <w:rFonts w:ascii="Times New Roman"/>
          <w:b w:val="false"/>
          <w:i w:val="false"/>
          <w:color w:val="000000"/>
          <w:sz w:val="28"/>
        </w:rPr>
        <w:t xml:space="preserve"> Закона;</w:t>
      </w:r>
    </w:p>
    <w:bookmarkEnd w:id="192"/>
    <w:bookmarkStart w:name="z201" w:id="193"/>
    <w:p>
      <w:pPr>
        <w:spacing w:after="0"/>
        <w:ind w:left="0"/>
        <w:jc w:val="both"/>
      </w:pPr>
      <w:r>
        <w:rPr>
          <w:rFonts w:ascii="Times New Roman"/>
          <w:b w:val="false"/>
          <w:i w:val="false"/>
          <w:color w:val="000000"/>
          <w:sz w:val="28"/>
        </w:rPr>
        <w:t>
      2) в случаях утраты оснований для назначения или смерти получателя пособия многодетной матери.</w:t>
      </w:r>
    </w:p>
    <w:bookmarkEnd w:id="193"/>
    <w:bookmarkStart w:name="z202" w:id="194"/>
    <w:p>
      <w:pPr>
        <w:spacing w:after="0"/>
        <w:ind w:left="0"/>
        <w:jc w:val="both"/>
      </w:pPr>
      <w:r>
        <w:rPr>
          <w:rFonts w:ascii="Times New Roman"/>
          <w:b w:val="false"/>
          <w:i w:val="false"/>
          <w:color w:val="000000"/>
          <w:sz w:val="28"/>
        </w:rPr>
        <w:t>
      В случае возникновения права на пособия по уходу, многодетной семье, воспитывающему ребенка-инвалида, по уходу за инвалидом первой группы с детства, после прекращения их выплаты, заявитель вновь подает заявление в отделение Государственной корпорации по форме согласно приложениям 1, 3, 5, 6 к настоящим Правилам с приложением документа, подтверждающего право на пособие. Днем обращения считается день подачи заявления.</w:t>
      </w:r>
    </w:p>
    <w:bookmarkEnd w:id="194"/>
    <w:bookmarkStart w:name="z203" w:id="195"/>
    <w:p>
      <w:pPr>
        <w:spacing w:after="0"/>
        <w:ind w:left="0"/>
        <w:jc w:val="both"/>
      </w:pPr>
      <w:r>
        <w:rPr>
          <w:rFonts w:ascii="Times New Roman"/>
          <w:b w:val="false"/>
          <w:i w:val="false"/>
          <w:color w:val="000000"/>
          <w:sz w:val="28"/>
        </w:rPr>
        <w:t>
      43. Электронный макет дела получателя пособия, выехавшего в другие регионы Республики Казахстан, направляется по электронному запросу других отделений Государственной корпорации по форме, согласно приложению 29 к настоящим Правилам.</w:t>
      </w:r>
    </w:p>
    <w:bookmarkEnd w:id="195"/>
    <w:bookmarkStart w:name="z204" w:id="196"/>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Приказу 223, и направляет в отделение Государственной корпорации по новому месту жительства получателя. </w:t>
      </w:r>
    </w:p>
    <w:bookmarkEnd w:id="196"/>
    <w:bookmarkStart w:name="z205" w:id="197"/>
    <w:p>
      <w:pPr>
        <w:spacing w:after="0"/>
        <w:ind w:left="0"/>
        <w:jc w:val="both"/>
      </w:pPr>
      <w:r>
        <w:rPr>
          <w:rFonts w:ascii="Times New Roman"/>
          <w:b w:val="false"/>
          <w:i w:val="false"/>
          <w:color w:val="000000"/>
          <w:sz w:val="28"/>
        </w:rPr>
        <w:t xml:space="preserve">
      44. При возобновлении приостановленных (прекращенных)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основаниям, указанным в подпунктах 3) и 4) </w:t>
      </w:r>
      <w:r>
        <w:rPr>
          <w:rFonts w:ascii="Times New Roman"/>
          <w:b w:val="false"/>
          <w:i w:val="false"/>
          <w:color w:val="000000"/>
          <w:sz w:val="28"/>
        </w:rPr>
        <w:t>пункта 1</w:t>
      </w:r>
      <w:r>
        <w:rPr>
          <w:rFonts w:ascii="Times New Roman"/>
          <w:b w:val="false"/>
          <w:i w:val="false"/>
          <w:color w:val="000000"/>
          <w:sz w:val="28"/>
        </w:rPr>
        <w:t xml:space="preserve"> статьи 4 Закона, по основанию, указанному во втором абзаце подпункта 2) пункта 1 статьи 4 Закона не позднее даты достижения ребенком возраста одного года, по формам согласно "приложениям" 17, 18, 19, 20 и 21 к настоящим Правилам.</w:t>
      </w:r>
    </w:p>
    <w:bookmarkEnd w:id="197"/>
    <w:bookmarkStart w:name="z206" w:id="198"/>
    <w:p>
      <w:pPr>
        <w:spacing w:after="0"/>
        <w:ind w:left="0"/>
        <w:jc w:val="both"/>
      </w:pPr>
      <w:r>
        <w:rPr>
          <w:rFonts w:ascii="Times New Roman"/>
          <w:b w:val="false"/>
          <w:i w:val="false"/>
          <w:color w:val="000000"/>
          <w:sz w:val="28"/>
        </w:rPr>
        <w:t>
      45. Получатели пособий в течение десяти рабочих дней извещают через Государственную корпорацию уполномоченный орган по назначению пособия об обстоятельствах, которые являются основанием для изменения размера пособия или прекращения его выплаты.</w:t>
      </w:r>
    </w:p>
    <w:bookmarkEnd w:id="198"/>
    <w:bookmarkStart w:name="z207" w:id="199"/>
    <w:p>
      <w:pPr>
        <w:spacing w:after="0"/>
        <w:ind w:left="0"/>
        <w:jc w:val="both"/>
      </w:pPr>
      <w:r>
        <w:rPr>
          <w:rFonts w:ascii="Times New Roman"/>
          <w:b w:val="false"/>
          <w:i w:val="false"/>
          <w:color w:val="000000"/>
          <w:sz w:val="28"/>
        </w:rPr>
        <w:t>
      46. На основании решений уполномоченного органа по назначению пособий Государственная корпорация в течении пяти рабочих дней обеспечивает включение назначенных сумм пособий в потребность в бюджетных средствах на выплату, которая представляется ежемесячно к 25 числу месяца, предшествующего месяцу выплаты, в уполномоченный государственный орган.</w:t>
      </w:r>
    </w:p>
    <w:bookmarkEnd w:id="199"/>
    <w:bookmarkStart w:name="z208" w:id="200"/>
    <w:p>
      <w:pPr>
        <w:spacing w:after="0"/>
        <w:ind w:left="0"/>
        <w:jc w:val="both"/>
      </w:pPr>
      <w:r>
        <w:rPr>
          <w:rFonts w:ascii="Times New Roman"/>
          <w:b w:val="false"/>
          <w:i w:val="false"/>
          <w:color w:val="000000"/>
          <w:sz w:val="28"/>
        </w:rPr>
        <w:t>
      47. Уполномоченный государственный орган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200"/>
    <w:bookmarkStart w:name="z209" w:id="201"/>
    <w:p>
      <w:pPr>
        <w:spacing w:after="0"/>
        <w:ind w:left="0"/>
        <w:jc w:val="both"/>
      </w:pPr>
      <w:r>
        <w:rPr>
          <w:rFonts w:ascii="Times New Roman"/>
          <w:b w:val="false"/>
          <w:i w:val="false"/>
          <w:color w:val="000000"/>
          <w:sz w:val="28"/>
        </w:rPr>
        <w:t>
      48. Государственная корпорация, получив бюджетные средства, формирует в соответствии с графиком выплаты платежные поручения на выплату соответствующих пособий.</w:t>
      </w:r>
    </w:p>
    <w:bookmarkEnd w:id="201"/>
    <w:bookmarkStart w:name="z210" w:id="202"/>
    <w:p>
      <w:pPr>
        <w:spacing w:after="0"/>
        <w:ind w:left="0"/>
        <w:jc w:val="both"/>
      </w:pPr>
      <w:r>
        <w:rPr>
          <w:rFonts w:ascii="Times New Roman"/>
          <w:b w:val="false"/>
          <w:i w:val="false"/>
          <w:color w:val="000000"/>
          <w:sz w:val="28"/>
        </w:rPr>
        <w:t>
      49. Выплата пособий производится Государственной корпорацией путем зачисления на банковские счета в уполномоченной организации по выдаче пособий.</w:t>
      </w:r>
    </w:p>
    <w:bookmarkEnd w:id="202"/>
    <w:bookmarkStart w:name="z211" w:id="203"/>
    <w:p>
      <w:pPr>
        <w:spacing w:after="0"/>
        <w:ind w:left="0"/>
        <w:jc w:val="both"/>
      </w:pPr>
      <w:r>
        <w:rPr>
          <w:rFonts w:ascii="Times New Roman"/>
          <w:b w:val="false"/>
          <w:i w:val="false"/>
          <w:color w:val="000000"/>
          <w:sz w:val="28"/>
        </w:rPr>
        <w:t>
      Доставка пособий на дом через отделения акционерного общества "Казпочта" производится следующим категориям получателей:</w:t>
      </w:r>
    </w:p>
    <w:bookmarkEnd w:id="203"/>
    <w:bookmarkStart w:name="z212" w:id="204"/>
    <w:p>
      <w:pPr>
        <w:spacing w:after="0"/>
        <w:ind w:left="0"/>
        <w:jc w:val="both"/>
      </w:pPr>
      <w:r>
        <w:rPr>
          <w:rFonts w:ascii="Times New Roman"/>
          <w:b w:val="false"/>
          <w:i w:val="false"/>
          <w:color w:val="000000"/>
          <w:sz w:val="28"/>
        </w:rPr>
        <w:t>
      инвалидам и участникам Великой Отечественной войны;</w:t>
      </w:r>
    </w:p>
    <w:bookmarkEnd w:id="204"/>
    <w:bookmarkStart w:name="z213" w:id="205"/>
    <w:p>
      <w:pPr>
        <w:spacing w:after="0"/>
        <w:ind w:left="0"/>
        <w:jc w:val="both"/>
      </w:pPr>
      <w:r>
        <w:rPr>
          <w:rFonts w:ascii="Times New Roman"/>
          <w:b w:val="false"/>
          <w:i w:val="false"/>
          <w:color w:val="000000"/>
          <w:sz w:val="28"/>
        </w:rPr>
        <w:t>
      получателям пособий, достигшим восьмидесятилетнего возраста;</w:t>
      </w:r>
    </w:p>
    <w:bookmarkEnd w:id="205"/>
    <w:bookmarkStart w:name="z214" w:id="206"/>
    <w:p>
      <w:pPr>
        <w:spacing w:after="0"/>
        <w:ind w:left="0"/>
        <w:jc w:val="both"/>
      </w:pPr>
      <w:r>
        <w:rPr>
          <w:rFonts w:ascii="Times New Roman"/>
          <w:b w:val="false"/>
          <w:i w:val="false"/>
          <w:color w:val="000000"/>
          <w:sz w:val="28"/>
        </w:rPr>
        <w:t>
      инвалидам первой группы;</w:t>
      </w:r>
    </w:p>
    <w:bookmarkEnd w:id="206"/>
    <w:bookmarkStart w:name="z215" w:id="207"/>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207"/>
    <w:bookmarkStart w:name="z216" w:id="208"/>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bookmarkEnd w:id="208"/>
    <w:bookmarkStart w:name="z217" w:id="209"/>
    <w:p>
      <w:pPr>
        <w:spacing w:after="0"/>
        <w:ind w:left="0"/>
        <w:jc w:val="both"/>
      </w:pPr>
      <w:r>
        <w:rPr>
          <w:rFonts w:ascii="Times New Roman"/>
          <w:b w:val="false"/>
          <w:i w:val="false"/>
          <w:color w:val="000000"/>
          <w:sz w:val="28"/>
        </w:rPr>
        <w:t>
      В случае изменения номера банковского счета получателя,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bookmarkEnd w:id="209"/>
    <w:bookmarkStart w:name="z218" w:id="210"/>
    <w:p>
      <w:pPr>
        <w:spacing w:after="0"/>
        <w:ind w:left="0"/>
        <w:jc w:val="both"/>
      </w:pPr>
      <w:r>
        <w:rPr>
          <w:rFonts w:ascii="Times New Roman"/>
          <w:b w:val="false"/>
          <w:i w:val="false"/>
          <w:color w:val="000000"/>
          <w:sz w:val="28"/>
        </w:rPr>
        <w:t>
      50. По выделенным средствам между уполномоченным государственным органом и Государственной корпорацией ежемесячно составляется акт сверки.</w:t>
      </w:r>
    </w:p>
    <w:bookmarkEnd w:id="210"/>
    <w:bookmarkStart w:name="z219" w:id="211"/>
    <w:p>
      <w:pPr>
        <w:spacing w:after="0"/>
        <w:ind w:left="0"/>
        <w:jc w:val="both"/>
      </w:pPr>
      <w:r>
        <w:rPr>
          <w:rFonts w:ascii="Times New Roman"/>
          <w:b w:val="false"/>
          <w:i w:val="false"/>
          <w:color w:val="000000"/>
          <w:sz w:val="28"/>
        </w:rPr>
        <w:t>
      51. По выплаченным суммам между Государственной корпорацией и уполномоченными организациями по выдаче пособий ежемесячно составляются акты сверки.</w:t>
      </w:r>
    </w:p>
    <w:bookmarkEnd w:id="211"/>
    <w:bookmarkStart w:name="z220" w:id="212"/>
    <w:p>
      <w:pPr>
        <w:spacing w:after="0"/>
        <w:ind w:left="0"/>
        <w:jc w:val="both"/>
      </w:pPr>
      <w:r>
        <w:rPr>
          <w:rFonts w:ascii="Times New Roman"/>
          <w:b w:val="false"/>
          <w:i w:val="false"/>
          <w:color w:val="000000"/>
          <w:sz w:val="28"/>
        </w:rPr>
        <w:t>
      52. Оплата услуг по выдаче пособий производится на основании договора, заключаемого в установленном законодательством порядке между Государственной корпорацией и уполномоченной организацией по выдаче пособий.</w:t>
      </w:r>
    </w:p>
    <w:bookmarkEnd w:id="212"/>
    <w:bookmarkStart w:name="z221" w:id="213"/>
    <w:p>
      <w:pPr>
        <w:spacing w:after="0"/>
        <w:ind w:left="0"/>
        <w:jc w:val="both"/>
      </w:pPr>
      <w:r>
        <w:rPr>
          <w:rFonts w:ascii="Times New Roman"/>
          <w:b w:val="false"/>
          <w:i w:val="false"/>
          <w:color w:val="000000"/>
          <w:sz w:val="28"/>
        </w:rPr>
        <w:t>
      53. Электронные макеты дел, по которым назначены пособия, хранятся постоянно в информационной системе уполномоченного органа.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 w:id="214"/>
    <w:p>
      <w:pPr>
        <w:spacing w:after="0"/>
        <w:ind w:left="0"/>
        <w:jc w:val="left"/>
      </w:pPr>
      <w:r>
        <w:rPr>
          <w:rFonts w:ascii="Times New Roman"/>
          <w:b/>
          <w:i w:val="false"/>
          <w:color w:val="000000"/>
        </w:rPr>
        <w:t xml:space="preserve">              Заявление для назначения единовременного государственного пособия,</w:t>
      </w:r>
      <w:r>
        <w:br/>
      </w:r>
      <w:r>
        <w:rPr>
          <w:rFonts w:ascii="Times New Roman"/>
          <w:b/>
          <w:i w:val="false"/>
          <w:color w:val="000000"/>
        </w:rPr>
        <w:t xml:space="preserve">             назначаемого и выплачиваемого в связи с рождением ребенка, и (или)</w:t>
      </w:r>
      <w:r>
        <w:br/>
      </w:r>
      <w:r>
        <w:rPr>
          <w:rFonts w:ascii="Times New Roman"/>
          <w:b/>
          <w:i w:val="false"/>
          <w:color w:val="000000"/>
        </w:rPr>
        <w:t xml:space="preserve"> ежемесячного государственного пособия, назначаемого и выплачиваемого по уходу за</w:t>
      </w:r>
      <w:r>
        <w:br/>
      </w:r>
      <w:r>
        <w:rPr>
          <w:rFonts w:ascii="Times New Roman"/>
          <w:b/>
          <w:i w:val="false"/>
          <w:color w:val="000000"/>
        </w:rPr>
        <w:t xml:space="preserve">                         ребенком по достижении им возраста одного года</w:t>
      </w:r>
    </w:p>
    <w:bookmarkEnd w:id="214"/>
    <w:bookmarkStart w:name="z225" w:id="215"/>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________________ области (городу)</w:t>
      </w:r>
    </w:p>
    <w:bookmarkEnd w:id="215"/>
    <w:bookmarkStart w:name="z226" w:id="216"/>
    <w:p>
      <w:pPr>
        <w:spacing w:after="0"/>
        <w:ind w:left="0"/>
        <w:jc w:val="both"/>
      </w:pPr>
      <w:r>
        <w:rPr>
          <w:rFonts w:ascii="Times New Roman"/>
          <w:b w:val="false"/>
          <w:i w:val="false"/>
          <w:color w:val="000000"/>
          <w:sz w:val="28"/>
        </w:rPr>
        <w:t>
      Код отделения: ___________________</w:t>
      </w:r>
    </w:p>
    <w:bookmarkEnd w:id="216"/>
    <w:bookmarkStart w:name="z227" w:id="217"/>
    <w:p>
      <w:pPr>
        <w:spacing w:after="0"/>
        <w:ind w:left="0"/>
        <w:jc w:val="both"/>
      </w:pPr>
      <w:r>
        <w:rPr>
          <w:rFonts w:ascii="Times New Roman"/>
          <w:b w:val="false"/>
          <w:i w:val="false"/>
          <w:color w:val="000000"/>
          <w:sz w:val="28"/>
        </w:rPr>
        <w:t>
      Сведения о заявителе (отметить галочкой): родитель__ опекун (попечитель)____</w:t>
      </w:r>
    </w:p>
    <w:bookmarkEnd w:id="217"/>
    <w:bookmarkStart w:name="z228" w:id="218"/>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218"/>
    <w:bookmarkStart w:name="z229" w:id="219"/>
    <w:p>
      <w:pPr>
        <w:spacing w:after="0"/>
        <w:ind w:left="0"/>
        <w:jc w:val="both"/>
      </w:pPr>
      <w:r>
        <w:rPr>
          <w:rFonts w:ascii="Times New Roman"/>
          <w:b w:val="false"/>
          <w:i w:val="false"/>
          <w:color w:val="000000"/>
          <w:sz w:val="28"/>
        </w:rPr>
        <w:t>
      Фамилия, имя, отчество (при его наличии) заявителя:</w:t>
      </w:r>
    </w:p>
    <w:bookmarkEnd w:id="219"/>
    <w:bookmarkStart w:name="z230"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231" w:id="221"/>
    <w:p>
      <w:pPr>
        <w:spacing w:after="0"/>
        <w:ind w:left="0"/>
        <w:jc w:val="both"/>
      </w:pPr>
      <w:r>
        <w:rPr>
          <w:rFonts w:ascii="Times New Roman"/>
          <w:b w:val="false"/>
          <w:i w:val="false"/>
          <w:color w:val="000000"/>
          <w:sz w:val="28"/>
        </w:rPr>
        <w:t>
      Дата рождения: "____" ________ ______ года.</w:t>
      </w:r>
    </w:p>
    <w:bookmarkEnd w:id="221"/>
    <w:bookmarkStart w:name="z232" w:id="222"/>
    <w:p>
      <w:pPr>
        <w:spacing w:after="0"/>
        <w:ind w:left="0"/>
        <w:jc w:val="both"/>
      </w:pPr>
      <w:r>
        <w:rPr>
          <w:rFonts w:ascii="Times New Roman"/>
          <w:b w:val="false"/>
          <w:i w:val="false"/>
          <w:color w:val="000000"/>
          <w:sz w:val="28"/>
        </w:rPr>
        <w:t>
      Вид документа удостоверяющего личность: __________________________</w:t>
      </w:r>
    </w:p>
    <w:bookmarkEnd w:id="222"/>
    <w:bookmarkStart w:name="z233" w:id="223"/>
    <w:p>
      <w:pPr>
        <w:spacing w:after="0"/>
        <w:ind w:left="0"/>
        <w:jc w:val="both"/>
      </w:pPr>
      <w:r>
        <w:rPr>
          <w:rFonts w:ascii="Times New Roman"/>
          <w:b w:val="false"/>
          <w:i w:val="false"/>
          <w:color w:val="000000"/>
          <w:sz w:val="28"/>
        </w:rPr>
        <w:t>
      Серия документа: _______ номер документа: ________ кем выдан: ______</w:t>
      </w:r>
    </w:p>
    <w:bookmarkEnd w:id="223"/>
    <w:bookmarkStart w:name="z234" w:id="224"/>
    <w:p>
      <w:pPr>
        <w:spacing w:after="0"/>
        <w:ind w:left="0"/>
        <w:jc w:val="both"/>
      </w:pPr>
      <w:r>
        <w:rPr>
          <w:rFonts w:ascii="Times New Roman"/>
          <w:b w:val="false"/>
          <w:i w:val="false"/>
          <w:color w:val="000000"/>
          <w:sz w:val="28"/>
        </w:rPr>
        <w:t>
      Дата выдачи: "____" ____________ ______ год.</w:t>
      </w:r>
    </w:p>
    <w:bookmarkEnd w:id="224"/>
    <w:bookmarkStart w:name="z235" w:id="225"/>
    <w:p>
      <w:pPr>
        <w:spacing w:after="0"/>
        <w:ind w:left="0"/>
        <w:jc w:val="both"/>
      </w:pPr>
      <w:r>
        <w:rPr>
          <w:rFonts w:ascii="Times New Roman"/>
          <w:b w:val="false"/>
          <w:i w:val="false"/>
          <w:color w:val="000000"/>
          <w:sz w:val="28"/>
        </w:rPr>
        <w:t>
      Адрес места жительства: ___________________</w:t>
      </w:r>
    </w:p>
    <w:bookmarkEnd w:id="225"/>
    <w:bookmarkStart w:name="z236" w:id="226"/>
    <w:p>
      <w:pPr>
        <w:spacing w:after="0"/>
        <w:ind w:left="0"/>
        <w:jc w:val="both"/>
      </w:pPr>
      <w:r>
        <w:rPr>
          <w:rFonts w:ascii="Times New Roman"/>
          <w:b w:val="false"/>
          <w:i w:val="false"/>
          <w:color w:val="000000"/>
          <w:sz w:val="28"/>
        </w:rPr>
        <w:t>
      Область _________________________________</w:t>
      </w:r>
    </w:p>
    <w:bookmarkEnd w:id="226"/>
    <w:bookmarkStart w:name="z237" w:id="227"/>
    <w:p>
      <w:pPr>
        <w:spacing w:after="0"/>
        <w:ind w:left="0"/>
        <w:jc w:val="both"/>
      </w:pPr>
      <w:r>
        <w:rPr>
          <w:rFonts w:ascii="Times New Roman"/>
          <w:b w:val="false"/>
          <w:i w:val="false"/>
          <w:color w:val="000000"/>
          <w:sz w:val="28"/>
        </w:rPr>
        <w:t>
      город (район) ___________ село: ____________ улица (микрорайон) ___ дом __ квартира ___</w:t>
      </w:r>
    </w:p>
    <w:bookmarkEnd w:id="227"/>
    <w:bookmarkStart w:name="z238" w:id="228"/>
    <w:p>
      <w:pPr>
        <w:spacing w:after="0"/>
        <w:ind w:left="0"/>
        <w:jc w:val="both"/>
      </w:pPr>
      <w:r>
        <w:rPr>
          <w:rFonts w:ascii="Times New Roman"/>
          <w:b w:val="false"/>
          <w:i w:val="false"/>
          <w:color w:val="000000"/>
          <w:sz w:val="28"/>
        </w:rPr>
        <w:t xml:space="preserve">
      Сведения о ребенке, на которого назначается единовременное государственного пособие, назначаемого и выплачиваемого в связи с рождением ребенка, и (или) ежемесячное государственное пособие, назначаемого и выплачиваемого по уходу за ребенком по достижении им возраста одного года </w:t>
      </w:r>
    </w:p>
    <w:bookmarkEnd w:id="228"/>
    <w:bookmarkStart w:name="z239" w:id="229"/>
    <w:p>
      <w:pPr>
        <w:spacing w:after="0"/>
        <w:ind w:left="0"/>
        <w:jc w:val="both"/>
      </w:pPr>
      <w:r>
        <w:rPr>
          <w:rFonts w:ascii="Times New Roman"/>
          <w:b w:val="false"/>
          <w:i w:val="false"/>
          <w:color w:val="000000"/>
          <w:sz w:val="28"/>
        </w:rPr>
        <w:t>
      Индивидуальный идентификационный номер ребенка: ________________</w:t>
      </w:r>
    </w:p>
    <w:bookmarkEnd w:id="229"/>
    <w:bookmarkStart w:name="z240" w:id="230"/>
    <w:p>
      <w:pPr>
        <w:spacing w:after="0"/>
        <w:ind w:left="0"/>
        <w:jc w:val="both"/>
      </w:pPr>
      <w:r>
        <w:rPr>
          <w:rFonts w:ascii="Times New Roman"/>
          <w:b w:val="false"/>
          <w:i w:val="false"/>
          <w:color w:val="000000"/>
          <w:sz w:val="28"/>
        </w:rPr>
        <w:t>
      Фамилия, имя, отчество (при его наличии) ребенка:</w:t>
      </w:r>
    </w:p>
    <w:bookmarkEnd w:id="230"/>
    <w:bookmarkStart w:name="z241" w:id="231"/>
    <w:p>
      <w:pPr>
        <w:spacing w:after="0"/>
        <w:ind w:left="0"/>
        <w:jc w:val="both"/>
      </w:pPr>
      <w:r>
        <w:rPr>
          <w:rFonts w:ascii="Times New Roman"/>
          <w:b w:val="false"/>
          <w:i w:val="false"/>
          <w:color w:val="000000"/>
          <w:sz w:val="28"/>
        </w:rPr>
        <w:t>
      ____________________________________________________________________</w:t>
      </w:r>
    </w:p>
    <w:bookmarkEnd w:id="231"/>
    <w:bookmarkStart w:name="z242" w:id="232"/>
    <w:p>
      <w:pPr>
        <w:spacing w:after="0"/>
        <w:ind w:left="0"/>
        <w:jc w:val="both"/>
      </w:pPr>
      <w:r>
        <w:rPr>
          <w:rFonts w:ascii="Times New Roman"/>
          <w:b w:val="false"/>
          <w:i w:val="false"/>
          <w:color w:val="000000"/>
          <w:sz w:val="28"/>
        </w:rPr>
        <w:t>
      Дата рождения ребенка: "____" ______ 20___ год.</w:t>
      </w:r>
    </w:p>
    <w:bookmarkEnd w:id="232"/>
    <w:bookmarkStart w:name="z243" w:id="233"/>
    <w:p>
      <w:pPr>
        <w:spacing w:after="0"/>
        <w:ind w:left="0"/>
        <w:jc w:val="both"/>
      </w:pPr>
      <w:r>
        <w:rPr>
          <w:rFonts w:ascii="Times New Roman"/>
          <w:b w:val="false"/>
          <w:i w:val="false"/>
          <w:color w:val="000000"/>
          <w:sz w:val="28"/>
        </w:rPr>
        <w:t>
      Очередность рождения ребенка: ____________</w:t>
      </w:r>
    </w:p>
    <w:bookmarkEnd w:id="233"/>
    <w:bookmarkStart w:name="z244" w:id="234"/>
    <w:p>
      <w:pPr>
        <w:spacing w:after="0"/>
        <w:ind w:left="0"/>
        <w:jc w:val="both"/>
      </w:pPr>
      <w:r>
        <w:rPr>
          <w:rFonts w:ascii="Times New Roman"/>
          <w:b w:val="false"/>
          <w:i w:val="false"/>
          <w:color w:val="000000"/>
          <w:sz w:val="28"/>
        </w:rPr>
        <w:t>
      Сведения о составе семьи заявителя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5"/>
    <w:p>
      <w:pPr>
        <w:spacing w:after="0"/>
        <w:ind w:left="0"/>
        <w:jc w:val="both"/>
      </w:pPr>
      <w:r>
        <w:rPr>
          <w:rFonts w:ascii="Times New Roman"/>
          <w:b w:val="false"/>
          <w:i w:val="false"/>
          <w:color w:val="000000"/>
          <w:sz w:val="28"/>
        </w:rPr>
        <w:t>
      Банковские реквизиты:</w:t>
      </w:r>
    </w:p>
    <w:bookmarkEnd w:id="235"/>
    <w:bookmarkStart w:name="z246" w:id="236"/>
    <w:p>
      <w:pPr>
        <w:spacing w:after="0"/>
        <w:ind w:left="0"/>
        <w:jc w:val="both"/>
      </w:pPr>
      <w:r>
        <w:rPr>
          <w:rFonts w:ascii="Times New Roman"/>
          <w:b w:val="false"/>
          <w:i w:val="false"/>
          <w:color w:val="000000"/>
          <w:sz w:val="28"/>
        </w:rPr>
        <w:t>
      Наименование банка ______________________</w:t>
      </w:r>
    </w:p>
    <w:bookmarkEnd w:id="236"/>
    <w:bookmarkStart w:name="z247" w:id="237"/>
    <w:p>
      <w:pPr>
        <w:spacing w:after="0"/>
        <w:ind w:left="0"/>
        <w:jc w:val="both"/>
      </w:pPr>
      <w:r>
        <w:rPr>
          <w:rFonts w:ascii="Times New Roman"/>
          <w:b w:val="false"/>
          <w:i w:val="false"/>
          <w:color w:val="000000"/>
          <w:sz w:val="28"/>
        </w:rPr>
        <w:t>
      Банковский счет № _______________________</w:t>
      </w:r>
    </w:p>
    <w:bookmarkEnd w:id="237"/>
    <w:bookmarkStart w:name="z248" w:id="238"/>
    <w:p>
      <w:pPr>
        <w:spacing w:after="0"/>
        <w:ind w:left="0"/>
        <w:jc w:val="both"/>
      </w:pPr>
      <w:r>
        <w:rPr>
          <w:rFonts w:ascii="Times New Roman"/>
          <w:b w:val="false"/>
          <w:i w:val="false"/>
          <w:color w:val="000000"/>
          <w:sz w:val="28"/>
        </w:rPr>
        <w:t>
      Тип счета: текущий _______________________</w:t>
      </w:r>
    </w:p>
    <w:bookmarkEnd w:id="238"/>
    <w:bookmarkStart w:name="z249" w:id="239"/>
    <w:p>
      <w:pPr>
        <w:spacing w:after="0"/>
        <w:ind w:left="0"/>
        <w:jc w:val="both"/>
      </w:pPr>
      <w:r>
        <w:rPr>
          <w:rFonts w:ascii="Times New Roman"/>
          <w:b w:val="false"/>
          <w:i w:val="false"/>
          <w:color w:val="000000"/>
          <w:sz w:val="28"/>
        </w:rPr>
        <w:t>
      Прошу назначить мне пособие на рождение ребенка и (или) пособие по уходу за ребенком по достижению им возраста одного года за счет средств республиканского бюджета (нужное подчеркнуть).</w:t>
      </w:r>
    </w:p>
    <w:bookmarkEnd w:id="239"/>
    <w:bookmarkStart w:name="z250" w:id="24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на рождение и (или) пособия по уходу за ребенком по достижению им возраста одного года.</w:t>
      </w:r>
    </w:p>
    <w:bookmarkEnd w:id="240"/>
    <w:bookmarkStart w:name="z251" w:id="241"/>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смс-оповещения.</w:t>
      </w:r>
    </w:p>
    <w:bookmarkEnd w:id="241"/>
    <w:bookmarkStart w:name="z252" w:id="242"/>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прекращение выплаты пособия, а также изменения места 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242"/>
    <w:bookmarkStart w:name="z253" w:id="243"/>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243"/>
    <w:bookmarkStart w:name="z254" w:id="244"/>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244"/>
    <w:bookmarkStart w:name="z255" w:id="245"/>
    <w:p>
      <w:pPr>
        <w:spacing w:after="0"/>
        <w:ind w:left="0"/>
        <w:jc w:val="both"/>
      </w:pPr>
      <w:r>
        <w:rPr>
          <w:rFonts w:ascii="Times New Roman"/>
          <w:b w:val="false"/>
          <w:i w:val="false"/>
          <w:color w:val="000000"/>
          <w:sz w:val="28"/>
        </w:rPr>
        <w:t>
      Перечень документов приложенных к заявлению:</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6"/>
    <w:p>
      <w:pPr>
        <w:spacing w:after="0"/>
        <w:ind w:left="0"/>
        <w:jc w:val="both"/>
      </w:pPr>
      <w:r>
        <w:rPr>
          <w:rFonts w:ascii="Times New Roman"/>
          <w:b w:val="false"/>
          <w:i w:val="false"/>
          <w:color w:val="000000"/>
          <w:sz w:val="28"/>
        </w:rPr>
        <w:t>
      Контактные данные заявителя:</w:t>
      </w:r>
    </w:p>
    <w:bookmarkEnd w:id="246"/>
    <w:bookmarkStart w:name="z257" w:id="247"/>
    <w:p>
      <w:pPr>
        <w:spacing w:after="0"/>
        <w:ind w:left="0"/>
        <w:jc w:val="both"/>
      </w:pPr>
      <w:r>
        <w:rPr>
          <w:rFonts w:ascii="Times New Roman"/>
          <w:b w:val="false"/>
          <w:i w:val="false"/>
          <w:color w:val="000000"/>
          <w:sz w:val="28"/>
        </w:rPr>
        <w:t>
      телефон_________ мобильный_______ адрес электронной почты _______</w:t>
      </w:r>
    </w:p>
    <w:bookmarkEnd w:id="247"/>
    <w:bookmarkStart w:name="z258" w:id="248"/>
    <w:p>
      <w:pPr>
        <w:spacing w:after="0"/>
        <w:ind w:left="0"/>
        <w:jc w:val="both"/>
      </w:pPr>
      <w:r>
        <w:rPr>
          <w:rFonts w:ascii="Times New Roman"/>
          <w:b w:val="false"/>
          <w:i w:val="false"/>
          <w:color w:val="000000"/>
          <w:sz w:val="28"/>
        </w:rPr>
        <w:t xml:space="preserve">
      "___" ____________ 20___год. </w:t>
      </w:r>
    </w:p>
    <w:bookmarkEnd w:id="248"/>
    <w:bookmarkStart w:name="z259" w:id="249"/>
    <w:p>
      <w:pPr>
        <w:spacing w:after="0"/>
        <w:ind w:left="0"/>
        <w:jc w:val="both"/>
      </w:pPr>
      <w:r>
        <w:rPr>
          <w:rFonts w:ascii="Times New Roman"/>
          <w:b w:val="false"/>
          <w:i w:val="false"/>
          <w:color w:val="000000"/>
          <w:sz w:val="28"/>
        </w:rPr>
        <w:t>
      Подпись заявителя ____________________</w:t>
      </w:r>
    </w:p>
    <w:bookmarkEnd w:id="249"/>
    <w:bookmarkStart w:name="z260" w:id="250"/>
    <w:p>
      <w:pPr>
        <w:spacing w:after="0"/>
        <w:ind w:left="0"/>
        <w:jc w:val="both"/>
      </w:pPr>
      <w:r>
        <w:rPr>
          <w:rFonts w:ascii="Times New Roman"/>
          <w:b w:val="false"/>
          <w:i w:val="false"/>
          <w:color w:val="000000"/>
          <w:sz w:val="28"/>
        </w:rPr>
        <w:t>
      Заявление принято "___" __________ 20___год № ____________________</w:t>
      </w:r>
    </w:p>
    <w:bookmarkEnd w:id="250"/>
    <w:p>
      <w:pPr>
        <w:spacing w:after="0"/>
        <w:ind w:left="0"/>
        <w:jc w:val="both"/>
      </w:pPr>
      <w:bookmarkStart w:name="z261" w:id="251"/>
      <w:r>
        <w:rPr>
          <w:rFonts w:ascii="Times New Roman"/>
          <w:b w:val="false"/>
          <w:i w:val="false"/>
          <w:color w:val="000000"/>
          <w:sz w:val="28"/>
        </w:rPr>
        <w:t>
      Фамилия, имя, отчество (при его наличии), должность и подпись лица, принявшего документы:</w:t>
      </w:r>
    </w:p>
    <w:bookmarkEnd w:id="251"/>
    <w:p>
      <w:pPr>
        <w:spacing w:after="0"/>
        <w:ind w:left="0"/>
        <w:jc w:val="both"/>
      </w:pPr>
      <w:r>
        <w:rPr>
          <w:rFonts w:ascii="Times New Roman"/>
          <w:b w:val="false"/>
          <w:i w:val="false"/>
          <w:color w:val="000000"/>
          <w:sz w:val="28"/>
        </w:rPr>
        <w:t>_______________________________________________________________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263" w:id="252"/>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252"/>
    <w:bookmarkStart w:name="z264" w:id="253"/>
    <w:p>
      <w:pPr>
        <w:spacing w:after="0"/>
        <w:ind w:left="0"/>
        <w:jc w:val="both"/>
      </w:pPr>
      <w:r>
        <w:rPr>
          <w:rFonts w:ascii="Times New Roman"/>
          <w:b w:val="false"/>
          <w:i w:val="false"/>
          <w:color w:val="000000"/>
          <w:sz w:val="28"/>
        </w:rPr>
        <w:t>
      Для назначения пособия на рождение ребенка и (или) пособия по уходу за ребенком или пособия многодетной семье или пособия воспитывающему ребенка-инвалида, пособия многодетной матери или пособия по уходу за инвалидом первой группы с детства формируются запросы по ИИН заявителя, членов семьи и лица, осуществляющего уход за инвалидом первой группы с детства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253"/>
    <w:bookmarkStart w:name="z265" w:id="254"/>
    <w:p>
      <w:pPr>
        <w:spacing w:after="0"/>
        <w:ind w:left="0"/>
        <w:jc w:val="both"/>
      </w:pPr>
      <w:r>
        <w:rPr>
          <w:rFonts w:ascii="Times New Roman"/>
          <w:b w:val="false"/>
          <w:i w:val="false"/>
          <w:color w:val="000000"/>
          <w:sz w:val="28"/>
        </w:rPr>
        <w:t>
      1) удостоверяющих личность из ИС "ГБДФЛ";</w:t>
      </w:r>
    </w:p>
    <w:bookmarkEnd w:id="254"/>
    <w:bookmarkStart w:name="z266" w:id="255"/>
    <w:p>
      <w:pPr>
        <w:spacing w:after="0"/>
        <w:ind w:left="0"/>
        <w:jc w:val="both"/>
      </w:pPr>
      <w:r>
        <w:rPr>
          <w:rFonts w:ascii="Times New Roman"/>
          <w:b w:val="false"/>
          <w:i w:val="false"/>
          <w:color w:val="000000"/>
          <w:sz w:val="28"/>
        </w:rPr>
        <w:t>
      2) о регистрации по постоянному месту жительства заявителя из ИС "ГБДФЛ";</w:t>
      </w:r>
    </w:p>
    <w:bookmarkEnd w:id="255"/>
    <w:bookmarkStart w:name="z267" w:id="256"/>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ИС "ГБДФЛ";</w:t>
      </w:r>
    </w:p>
    <w:bookmarkEnd w:id="256"/>
    <w:bookmarkStart w:name="z268" w:id="257"/>
    <w:p>
      <w:pPr>
        <w:spacing w:after="0"/>
        <w:ind w:left="0"/>
        <w:jc w:val="both"/>
      </w:pPr>
      <w:r>
        <w:rPr>
          <w:rFonts w:ascii="Times New Roman"/>
          <w:b w:val="false"/>
          <w:i w:val="false"/>
          <w:color w:val="000000"/>
          <w:sz w:val="28"/>
        </w:rPr>
        <w:t>
      4) о регистрации по постоянному и совместному месту жительства заявителя и ребенка-инвалида из ИС "ГБДФЛ" (для назначения пособия воспитывающему ребенка-инвалида);</w:t>
      </w:r>
    </w:p>
    <w:bookmarkEnd w:id="257"/>
    <w:bookmarkStart w:name="z269" w:id="258"/>
    <w:p>
      <w:pPr>
        <w:spacing w:after="0"/>
        <w:ind w:left="0"/>
        <w:jc w:val="both"/>
      </w:pPr>
      <w:r>
        <w:rPr>
          <w:rFonts w:ascii="Times New Roman"/>
          <w:b w:val="false"/>
          <w:i w:val="false"/>
          <w:color w:val="000000"/>
          <w:sz w:val="28"/>
        </w:rPr>
        <w:t>
      5) о регистрации по месту жительства в пределах одного города и (или) района с инвалидом первой группы с детства (для назначения пособия по уходу за инвалидом первой группы с детства);</w:t>
      </w:r>
    </w:p>
    <w:bookmarkEnd w:id="258"/>
    <w:bookmarkStart w:name="z270" w:id="259"/>
    <w:p>
      <w:pPr>
        <w:spacing w:after="0"/>
        <w:ind w:left="0"/>
        <w:jc w:val="both"/>
      </w:pPr>
      <w:r>
        <w:rPr>
          <w:rFonts w:ascii="Times New Roman"/>
          <w:b w:val="false"/>
          <w:i w:val="false"/>
          <w:color w:val="000000"/>
          <w:sz w:val="28"/>
        </w:rPr>
        <w:t>
      6) о регистрации рождения (смерти) по ИИН детей заявителя, при условии рождения всех детей в Республике Казахстан из ИС ЗАГС;</w:t>
      </w:r>
    </w:p>
    <w:bookmarkEnd w:id="259"/>
    <w:bookmarkStart w:name="z271" w:id="260"/>
    <w:p>
      <w:pPr>
        <w:spacing w:after="0"/>
        <w:ind w:left="0"/>
        <w:jc w:val="both"/>
      </w:pPr>
      <w:r>
        <w:rPr>
          <w:rFonts w:ascii="Times New Roman"/>
          <w:b w:val="false"/>
          <w:i w:val="false"/>
          <w:color w:val="000000"/>
          <w:sz w:val="28"/>
        </w:rPr>
        <w:t>
      7) о регистрации заключения, расторжения брака (супружества) заявителя из ИС ЗАГС;</w:t>
      </w:r>
    </w:p>
    <w:bookmarkEnd w:id="260"/>
    <w:bookmarkStart w:name="z272" w:id="261"/>
    <w:p>
      <w:pPr>
        <w:spacing w:after="0"/>
        <w:ind w:left="0"/>
        <w:jc w:val="both"/>
      </w:pPr>
      <w:r>
        <w:rPr>
          <w:rFonts w:ascii="Times New Roman"/>
          <w:b w:val="false"/>
          <w:i w:val="false"/>
          <w:color w:val="000000"/>
          <w:sz w:val="28"/>
        </w:rPr>
        <w:t>
      8) об установлении опеки (попечительства) над ребенком из ИС Министерства образования и науки Республики Казахстан;</w:t>
      </w:r>
    </w:p>
    <w:bookmarkEnd w:id="261"/>
    <w:bookmarkStart w:name="z273" w:id="262"/>
    <w:p>
      <w:pPr>
        <w:spacing w:after="0"/>
        <w:ind w:left="0"/>
        <w:jc w:val="both"/>
      </w:pPr>
      <w:r>
        <w:rPr>
          <w:rFonts w:ascii="Times New Roman"/>
          <w:b w:val="false"/>
          <w:i w:val="false"/>
          <w:color w:val="000000"/>
          <w:sz w:val="28"/>
        </w:rPr>
        <w:t>
      9) об установлении опеки (попечительства) над инвалидом первой группы с детства из ИС "ГБДФЛ";</w:t>
      </w:r>
    </w:p>
    <w:bookmarkEnd w:id="262"/>
    <w:bookmarkStart w:name="z274" w:id="263"/>
    <w:p>
      <w:pPr>
        <w:spacing w:after="0"/>
        <w:ind w:left="0"/>
        <w:jc w:val="both"/>
      </w:pPr>
      <w:r>
        <w:rPr>
          <w:rFonts w:ascii="Times New Roman"/>
          <w:b w:val="false"/>
          <w:i w:val="false"/>
          <w:color w:val="000000"/>
          <w:sz w:val="28"/>
        </w:rPr>
        <w:t>
      10) сведение об усыновлении (удочерении) из актовой записи о рождении в ИС ЗАГС;</w:t>
      </w:r>
    </w:p>
    <w:bookmarkEnd w:id="263"/>
    <w:bookmarkStart w:name="z275" w:id="264"/>
    <w:p>
      <w:pPr>
        <w:spacing w:after="0"/>
        <w:ind w:left="0"/>
        <w:jc w:val="both"/>
      </w:pPr>
      <w:r>
        <w:rPr>
          <w:rFonts w:ascii="Times New Roman"/>
          <w:b w:val="false"/>
          <w:i w:val="false"/>
          <w:color w:val="000000"/>
          <w:sz w:val="28"/>
        </w:rPr>
        <w:t>
      11) о коде отделения Государственной корпорации из ИС уполномоченного государственного органа;</w:t>
      </w:r>
    </w:p>
    <w:bookmarkEnd w:id="264"/>
    <w:bookmarkStart w:name="z276" w:id="265"/>
    <w:p>
      <w:pPr>
        <w:spacing w:after="0"/>
        <w:ind w:left="0"/>
        <w:jc w:val="both"/>
      </w:pPr>
      <w:r>
        <w:rPr>
          <w:rFonts w:ascii="Times New Roman"/>
          <w:b w:val="false"/>
          <w:i w:val="false"/>
          <w:color w:val="000000"/>
          <w:sz w:val="28"/>
        </w:rPr>
        <w:t>
      12) об установлении инвалидности на ребенка-инвалида из Централизованной базы данных инвалидов (для назначения пособия воспитывающему ребенка-инвалида);</w:t>
      </w:r>
    </w:p>
    <w:bookmarkEnd w:id="265"/>
    <w:bookmarkStart w:name="z277" w:id="266"/>
    <w:p>
      <w:pPr>
        <w:spacing w:after="0"/>
        <w:ind w:left="0"/>
        <w:jc w:val="both"/>
      </w:pPr>
      <w:r>
        <w:rPr>
          <w:rFonts w:ascii="Times New Roman"/>
          <w:b w:val="false"/>
          <w:i w:val="false"/>
          <w:color w:val="000000"/>
          <w:sz w:val="28"/>
        </w:rPr>
        <w:t>
      13) об установлении инвалидности на инвалида первой группы с детства из Централизованной базы данных инвалидов (для назначения пособия по уходу за инвалидом первой группы с детства);</w:t>
      </w:r>
    </w:p>
    <w:bookmarkEnd w:id="266"/>
    <w:bookmarkStart w:name="z278" w:id="267"/>
    <w:p>
      <w:pPr>
        <w:spacing w:after="0"/>
        <w:ind w:left="0"/>
        <w:jc w:val="both"/>
      </w:pPr>
      <w:r>
        <w:rPr>
          <w:rFonts w:ascii="Times New Roman"/>
          <w:b w:val="false"/>
          <w:i w:val="false"/>
          <w:color w:val="000000"/>
          <w:sz w:val="28"/>
        </w:rPr>
        <w:t>
      14) об установлении возраста лица, определенного как осуществляющий уход за инвалидом первой группы с детства, не моложе восемнадцати лет из ИС "ГБДФЛ" (для назначения пособия по уходу за инвалидом первой группы с детства);</w:t>
      </w:r>
    </w:p>
    <w:bookmarkEnd w:id="267"/>
    <w:bookmarkStart w:name="z279" w:id="268"/>
    <w:p>
      <w:pPr>
        <w:spacing w:after="0"/>
        <w:ind w:left="0"/>
        <w:jc w:val="both"/>
      </w:pPr>
      <w:r>
        <w:rPr>
          <w:rFonts w:ascii="Times New Roman"/>
          <w:b w:val="false"/>
          <w:i w:val="false"/>
          <w:color w:val="000000"/>
          <w:sz w:val="28"/>
        </w:rPr>
        <w:t>
      15) об отсутствии факта недееспособности лица, определенного как осуществляющий уход за инвалидом первой группы с детства, по документу, удостоверяющему личность, из ИС "ГБДФЛ" (для назначения пособия по уходу за инвалидом первой группы с детства);</w:t>
      </w:r>
    </w:p>
    <w:bookmarkEnd w:id="268"/>
    <w:bookmarkStart w:name="z280" w:id="269"/>
    <w:p>
      <w:pPr>
        <w:spacing w:after="0"/>
        <w:ind w:left="0"/>
        <w:jc w:val="both"/>
      </w:pPr>
      <w:r>
        <w:rPr>
          <w:rFonts w:ascii="Times New Roman"/>
          <w:b w:val="false"/>
          <w:i w:val="false"/>
          <w:color w:val="000000"/>
          <w:sz w:val="28"/>
        </w:rPr>
        <w:t>
      16) об отсутствии факта состояния на учете в центре психического здоровья лица, определенного как осуществляющий уход за инвалидом первой группы с детства, из ИС Министерства здравоохранения Республики Казахстан (для назначения пособия по уходу за инвалидом первой группы с детства);</w:t>
      </w:r>
    </w:p>
    <w:bookmarkEnd w:id="269"/>
    <w:bookmarkStart w:name="z281" w:id="270"/>
    <w:p>
      <w:pPr>
        <w:spacing w:after="0"/>
        <w:ind w:left="0"/>
        <w:jc w:val="both"/>
      </w:pPr>
      <w:r>
        <w:rPr>
          <w:rFonts w:ascii="Times New Roman"/>
          <w:b w:val="false"/>
          <w:i w:val="false"/>
          <w:color w:val="000000"/>
          <w:sz w:val="28"/>
        </w:rPr>
        <w:t>
      17) о награждении или получении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из ИС "Госнаграды" Администрации Президента Республики Казахстан;</w:t>
      </w:r>
    </w:p>
    <w:bookmarkEnd w:id="270"/>
    <w:bookmarkStart w:name="z282" w:id="271"/>
    <w:p>
      <w:pPr>
        <w:spacing w:after="0"/>
        <w:ind w:left="0"/>
        <w:jc w:val="both"/>
      </w:pPr>
      <w:r>
        <w:rPr>
          <w:rFonts w:ascii="Times New Roman"/>
          <w:b w:val="false"/>
          <w:i w:val="false"/>
          <w:color w:val="000000"/>
          <w:sz w:val="28"/>
        </w:rPr>
        <w:t>
      18) о факте прохождения очной формы обучения из ИС Министерства образования и науки Республики Казахстан.</w:t>
      </w:r>
    </w:p>
    <w:bookmarkEnd w:id="271"/>
    <w:bookmarkStart w:name="z283" w:id="272"/>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или заявителя.</w:t>
      </w:r>
    </w:p>
    <w:bookmarkEnd w:id="272"/>
    <w:bookmarkStart w:name="z284" w:id="273"/>
    <w:p>
      <w:pPr>
        <w:spacing w:after="0"/>
        <w:ind w:left="0"/>
        <w:jc w:val="both"/>
      </w:pPr>
      <w:r>
        <w:rPr>
          <w:rFonts w:ascii="Times New Roman"/>
          <w:b w:val="false"/>
          <w:i w:val="false"/>
          <w:color w:val="000000"/>
          <w:sz w:val="28"/>
        </w:rPr>
        <w:t>
      Примечание: расшифровка аббревиатур:</w:t>
      </w:r>
    </w:p>
    <w:bookmarkEnd w:id="273"/>
    <w:bookmarkStart w:name="z285" w:id="274"/>
    <w:p>
      <w:pPr>
        <w:spacing w:after="0"/>
        <w:ind w:left="0"/>
        <w:jc w:val="both"/>
      </w:pPr>
      <w:r>
        <w:rPr>
          <w:rFonts w:ascii="Times New Roman"/>
          <w:b w:val="false"/>
          <w:i w:val="false"/>
          <w:color w:val="000000"/>
          <w:sz w:val="28"/>
        </w:rPr>
        <w:t>
      ИС – информационная система;</w:t>
      </w:r>
    </w:p>
    <w:bookmarkEnd w:id="274"/>
    <w:bookmarkStart w:name="z286" w:id="275"/>
    <w:p>
      <w:pPr>
        <w:spacing w:after="0"/>
        <w:ind w:left="0"/>
        <w:jc w:val="both"/>
      </w:pPr>
      <w:r>
        <w:rPr>
          <w:rFonts w:ascii="Times New Roman"/>
          <w:b w:val="false"/>
          <w:i w:val="false"/>
          <w:color w:val="000000"/>
          <w:sz w:val="28"/>
        </w:rPr>
        <w:t>
      ИС БВУ – информационная система Банков второго уровня;</w:t>
      </w:r>
    </w:p>
    <w:bookmarkEnd w:id="275"/>
    <w:bookmarkStart w:name="z287" w:id="276"/>
    <w:p>
      <w:pPr>
        <w:spacing w:after="0"/>
        <w:ind w:left="0"/>
        <w:jc w:val="both"/>
      </w:pPr>
      <w:r>
        <w:rPr>
          <w:rFonts w:ascii="Times New Roman"/>
          <w:b w:val="false"/>
          <w:i w:val="false"/>
          <w:color w:val="000000"/>
          <w:sz w:val="28"/>
        </w:rPr>
        <w:t>
      ИС "ГБДФЛ" – информационная система "Государственная база данных физических лиц" Министерства юстиции Республики Казахстан;</w:t>
      </w:r>
    </w:p>
    <w:bookmarkEnd w:id="276"/>
    <w:bookmarkStart w:name="z288" w:id="277"/>
    <w:p>
      <w:pPr>
        <w:spacing w:after="0"/>
        <w:ind w:left="0"/>
        <w:jc w:val="both"/>
      </w:pPr>
      <w:r>
        <w:rPr>
          <w:rFonts w:ascii="Times New Roman"/>
          <w:b w:val="false"/>
          <w:i w:val="false"/>
          <w:color w:val="000000"/>
          <w:sz w:val="28"/>
        </w:rPr>
        <w:t>
      ИИН – индивидуальный идентификационный номер;</w:t>
      </w:r>
    </w:p>
    <w:bookmarkEnd w:id="277"/>
    <w:bookmarkStart w:name="z289" w:id="278"/>
    <w:p>
      <w:pPr>
        <w:spacing w:after="0"/>
        <w:ind w:left="0"/>
        <w:jc w:val="both"/>
      </w:pPr>
      <w:r>
        <w:rPr>
          <w:rFonts w:ascii="Times New Roman"/>
          <w:b w:val="false"/>
          <w:i w:val="false"/>
          <w:color w:val="000000"/>
          <w:sz w:val="28"/>
        </w:rPr>
        <w:t>
      ИС ЗАГС – информационная система "Записи актов гражданского состояния" Министерства юстиции Республики Казахстан;</w:t>
      </w:r>
    </w:p>
    <w:bookmarkEnd w:id="278"/>
    <w:bookmarkStart w:name="z290" w:id="279"/>
    <w:p>
      <w:pPr>
        <w:spacing w:after="0"/>
        <w:ind w:left="0"/>
        <w:jc w:val="both"/>
      </w:pPr>
      <w:r>
        <w:rPr>
          <w:rFonts w:ascii="Times New Roman"/>
          <w:b w:val="false"/>
          <w:i w:val="false"/>
          <w:color w:val="000000"/>
          <w:sz w:val="28"/>
        </w:rPr>
        <w:t>
      ЭЦП – электронная цифровая подпись.</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80"/>
    <w:p>
      <w:pPr>
        <w:spacing w:after="0"/>
        <w:ind w:left="0"/>
        <w:jc w:val="left"/>
      </w:pPr>
      <w:r>
        <w:rPr>
          <w:rFonts w:ascii="Times New Roman"/>
          <w:b/>
          <w:i w:val="false"/>
          <w:color w:val="000000"/>
        </w:rPr>
        <w:t xml:space="preserve">              Заявление для назначения ежемесячного государственного пособия,</w:t>
      </w:r>
      <w:r>
        <w:br/>
      </w:r>
      <w:r>
        <w:rPr>
          <w:rFonts w:ascii="Times New Roman"/>
          <w:b/>
          <w:i w:val="false"/>
          <w:color w:val="000000"/>
        </w:rPr>
        <w:t xml:space="preserve">       назначаемого и выплачиваемого многодетным семьям, имеющим четырех и</w:t>
      </w:r>
      <w:r>
        <w:br/>
      </w:r>
      <w:r>
        <w:rPr>
          <w:rFonts w:ascii="Times New Roman"/>
          <w:b/>
          <w:i w:val="false"/>
          <w:color w:val="000000"/>
        </w:rPr>
        <w:t xml:space="preserve">       более совместно проживающих несовершеннолетних детей, в том числе детей,</w:t>
      </w:r>
      <w:r>
        <w:br/>
      </w:r>
      <w:r>
        <w:rPr>
          <w:rFonts w:ascii="Times New Roman"/>
          <w:b/>
          <w:i w:val="false"/>
          <w:color w:val="000000"/>
        </w:rPr>
        <w:t xml:space="preserve">       обучающихся по очной форме обучения в организациях среднего, технического и</w:t>
      </w:r>
      <w:r>
        <w:br/>
      </w:r>
      <w:r>
        <w:rPr>
          <w:rFonts w:ascii="Times New Roman"/>
          <w:b/>
          <w:i w:val="false"/>
          <w:color w:val="000000"/>
        </w:rPr>
        <w:t xml:space="preserve"> профессионального, послесреднего, высшего и (или) послевузовского образования,</w:t>
      </w:r>
      <w:r>
        <w:br/>
      </w:r>
      <w:r>
        <w:rPr>
          <w:rFonts w:ascii="Times New Roman"/>
          <w:b/>
          <w:i w:val="false"/>
          <w:color w:val="000000"/>
        </w:rPr>
        <w:t xml:space="preserve">       после достижения ими совершеннолетия до времени окончания организаций</w:t>
      </w:r>
      <w:r>
        <w:br/>
      </w:r>
      <w:r>
        <w:rPr>
          <w:rFonts w:ascii="Times New Roman"/>
          <w:b/>
          <w:i w:val="false"/>
          <w:color w:val="000000"/>
        </w:rPr>
        <w:t xml:space="preserve">       образования (но не более чем до достижения двадцатитрехлетнего возраста)</w:t>
      </w:r>
    </w:p>
    <w:bookmarkEnd w:id="280"/>
    <w:bookmarkStart w:name="z294" w:id="281"/>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 области (городу)</w:t>
      </w:r>
    </w:p>
    <w:bookmarkEnd w:id="281"/>
    <w:bookmarkStart w:name="z295" w:id="282"/>
    <w:p>
      <w:pPr>
        <w:spacing w:after="0"/>
        <w:ind w:left="0"/>
        <w:jc w:val="both"/>
      </w:pPr>
      <w:r>
        <w:rPr>
          <w:rFonts w:ascii="Times New Roman"/>
          <w:b w:val="false"/>
          <w:i w:val="false"/>
          <w:color w:val="000000"/>
          <w:sz w:val="28"/>
        </w:rPr>
        <w:t>
      Код отделения: __________________</w:t>
      </w:r>
    </w:p>
    <w:bookmarkEnd w:id="282"/>
    <w:bookmarkStart w:name="z296" w:id="283"/>
    <w:p>
      <w:pPr>
        <w:spacing w:after="0"/>
        <w:ind w:left="0"/>
        <w:jc w:val="both"/>
      </w:pPr>
      <w:r>
        <w:rPr>
          <w:rFonts w:ascii="Times New Roman"/>
          <w:b w:val="false"/>
          <w:i w:val="false"/>
          <w:color w:val="000000"/>
          <w:sz w:val="28"/>
        </w:rPr>
        <w:t>
      Индивидуальный идентификационный номер:_______________________</w:t>
      </w:r>
    </w:p>
    <w:bookmarkEnd w:id="283"/>
    <w:bookmarkStart w:name="z297" w:id="284"/>
    <w:p>
      <w:pPr>
        <w:spacing w:after="0"/>
        <w:ind w:left="0"/>
        <w:jc w:val="both"/>
      </w:pPr>
      <w:r>
        <w:rPr>
          <w:rFonts w:ascii="Times New Roman"/>
          <w:b w:val="false"/>
          <w:i w:val="false"/>
          <w:color w:val="000000"/>
          <w:sz w:val="28"/>
        </w:rPr>
        <w:t>
      Фамилия, имя, отчество (при его наличии) заявителя:_________________</w:t>
      </w:r>
    </w:p>
    <w:bookmarkEnd w:id="284"/>
    <w:bookmarkStart w:name="z298" w:id="285"/>
    <w:p>
      <w:pPr>
        <w:spacing w:after="0"/>
        <w:ind w:left="0"/>
        <w:jc w:val="both"/>
      </w:pPr>
      <w:r>
        <w:rPr>
          <w:rFonts w:ascii="Times New Roman"/>
          <w:b w:val="false"/>
          <w:i w:val="false"/>
          <w:color w:val="000000"/>
          <w:sz w:val="28"/>
        </w:rPr>
        <w:t>
      _______________________________________________________________</w:t>
      </w:r>
    </w:p>
    <w:bookmarkEnd w:id="285"/>
    <w:bookmarkStart w:name="z299" w:id="286"/>
    <w:p>
      <w:pPr>
        <w:spacing w:after="0"/>
        <w:ind w:left="0"/>
        <w:jc w:val="both"/>
      </w:pPr>
      <w:r>
        <w:rPr>
          <w:rFonts w:ascii="Times New Roman"/>
          <w:b w:val="false"/>
          <w:i w:val="false"/>
          <w:color w:val="000000"/>
          <w:sz w:val="28"/>
        </w:rPr>
        <w:t>
      Дата рождения: "____" ____________ _____года</w:t>
      </w:r>
    </w:p>
    <w:bookmarkEnd w:id="286"/>
    <w:bookmarkStart w:name="z300" w:id="287"/>
    <w:p>
      <w:pPr>
        <w:spacing w:after="0"/>
        <w:ind w:left="0"/>
        <w:jc w:val="both"/>
      </w:pPr>
      <w:r>
        <w:rPr>
          <w:rFonts w:ascii="Times New Roman"/>
          <w:b w:val="false"/>
          <w:i w:val="false"/>
          <w:color w:val="000000"/>
          <w:sz w:val="28"/>
        </w:rPr>
        <w:t>
      Вид документа, удостоверяющего личность: ________________________</w:t>
      </w:r>
    </w:p>
    <w:bookmarkEnd w:id="287"/>
    <w:bookmarkStart w:name="z301" w:id="288"/>
    <w:p>
      <w:pPr>
        <w:spacing w:after="0"/>
        <w:ind w:left="0"/>
        <w:jc w:val="both"/>
      </w:pPr>
      <w:r>
        <w:rPr>
          <w:rFonts w:ascii="Times New Roman"/>
          <w:b w:val="false"/>
          <w:i w:val="false"/>
          <w:color w:val="000000"/>
          <w:sz w:val="28"/>
        </w:rPr>
        <w:t xml:space="preserve">
      Серия документа: ____________ номер документа: ___________________ </w:t>
      </w:r>
    </w:p>
    <w:bookmarkEnd w:id="288"/>
    <w:bookmarkStart w:name="z302" w:id="289"/>
    <w:p>
      <w:pPr>
        <w:spacing w:after="0"/>
        <w:ind w:left="0"/>
        <w:jc w:val="both"/>
      </w:pPr>
      <w:r>
        <w:rPr>
          <w:rFonts w:ascii="Times New Roman"/>
          <w:b w:val="false"/>
          <w:i w:val="false"/>
          <w:color w:val="000000"/>
          <w:sz w:val="28"/>
        </w:rPr>
        <w:t>
      Кем выдан: _____________</w:t>
      </w:r>
    </w:p>
    <w:bookmarkEnd w:id="289"/>
    <w:bookmarkStart w:name="z303" w:id="290"/>
    <w:p>
      <w:pPr>
        <w:spacing w:after="0"/>
        <w:ind w:left="0"/>
        <w:jc w:val="both"/>
      </w:pPr>
      <w:r>
        <w:rPr>
          <w:rFonts w:ascii="Times New Roman"/>
          <w:b w:val="false"/>
          <w:i w:val="false"/>
          <w:color w:val="000000"/>
          <w:sz w:val="28"/>
        </w:rPr>
        <w:t>
      Дата выдачи: "____" _____________ _____ года</w:t>
      </w:r>
    </w:p>
    <w:bookmarkEnd w:id="290"/>
    <w:bookmarkStart w:name="z304" w:id="291"/>
    <w:p>
      <w:pPr>
        <w:spacing w:after="0"/>
        <w:ind w:left="0"/>
        <w:jc w:val="both"/>
      </w:pPr>
      <w:r>
        <w:rPr>
          <w:rFonts w:ascii="Times New Roman"/>
          <w:b w:val="false"/>
          <w:i w:val="false"/>
          <w:color w:val="000000"/>
          <w:sz w:val="28"/>
        </w:rPr>
        <w:t>
      Адрес места местожительства: _____________________________________</w:t>
      </w:r>
    </w:p>
    <w:bookmarkEnd w:id="291"/>
    <w:bookmarkStart w:name="z305" w:id="292"/>
    <w:p>
      <w:pPr>
        <w:spacing w:after="0"/>
        <w:ind w:left="0"/>
        <w:jc w:val="both"/>
      </w:pPr>
      <w:r>
        <w:rPr>
          <w:rFonts w:ascii="Times New Roman"/>
          <w:b w:val="false"/>
          <w:i w:val="false"/>
          <w:color w:val="000000"/>
          <w:sz w:val="28"/>
        </w:rPr>
        <w:t>
      Область ________________________________________________________</w:t>
      </w:r>
    </w:p>
    <w:bookmarkEnd w:id="292"/>
    <w:bookmarkStart w:name="z306" w:id="293"/>
    <w:p>
      <w:pPr>
        <w:spacing w:after="0"/>
        <w:ind w:left="0"/>
        <w:jc w:val="both"/>
      </w:pPr>
      <w:r>
        <w:rPr>
          <w:rFonts w:ascii="Times New Roman"/>
          <w:b w:val="false"/>
          <w:i w:val="false"/>
          <w:color w:val="000000"/>
          <w:sz w:val="28"/>
        </w:rPr>
        <w:t>
      город (район) _____________________ село: _________________________</w:t>
      </w:r>
    </w:p>
    <w:bookmarkEnd w:id="293"/>
    <w:bookmarkStart w:name="z307" w:id="294"/>
    <w:p>
      <w:pPr>
        <w:spacing w:after="0"/>
        <w:ind w:left="0"/>
        <w:jc w:val="both"/>
      </w:pPr>
      <w:r>
        <w:rPr>
          <w:rFonts w:ascii="Times New Roman"/>
          <w:b w:val="false"/>
          <w:i w:val="false"/>
          <w:color w:val="000000"/>
          <w:sz w:val="28"/>
        </w:rPr>
        <w:t>
      улица (микрорайон)_________________________ дом ______квартира___</w:t>
      </w:r>
    </w:p>
    <w:bookmarkEnd w:id="294"/>
    <w:bookmarkStart w:name="z308" w:id="295"/>
    <w:p>
      <w:pPr>
        <w:spacing w:after="0"/>
        <w:ind w:left="0"/>
        <w:jc w:val="both"/>
      </w:pPr>
      <w:r>
        <w:rPr>
          <w:rFonts w:ascii="Times New Roman"/>
          <w:b w:val="false"/>
          <w:i w:val="false"/>
          <w:color w:val="000000"/>
          <w:sz w:val="28"/>
        </w:rPr>
        <w:t>
      Банковские реквизиты:</w:t>
      </w:r>
    </w:p>
    <w:bookmarkEnd w:id="295"/>
    <w:bookmarkStart w:name="z309" w:id="296"/>
    <w:p>
      <w:pPr>
        <w:spacing w:after="0"/>
        <w:ind w:left="0"/>
        <w:jc w:val="both"/>
      </w:pPr>
      <w:r>
        <w:rPr>
          <w:rFonts w:ascii="Times New Roman"/>
          <w:b w:val="false"/>
          <w:i w:val="false"/>
          <w:color w:val="000000"/>
          <w:sz w:val="28"/>
        </w:rPr>
        <w:t>
      Наименование банка _________________________</w:t>
      </w:r>
    </w:p>
    <w:bookmarkEnd w:id="296"/>
    <w:bookmarkStart w:name="z310" w:id="297"/>
    <w:p>
      <w:pPr>
        <w:spacing w:after="0"/>
        <w:ind w:left="0"/>
        <w:jc w:val="both"/>
      </w:pPr>
      <w:r>
        <w:rPr>
          <w:rFonts w:ascii="Times New Roman"/>
          <w:b w:val="false"/>
          <w:i w:val="false"/>
          <w:color w:val="000000"/>
          <w:sz w:val="28"/>
        </w:rPr>
        <w:t>
      Банковский счет № __________________________</w:t>
      </w:r>
    </w:p>
    <w:bookmarkEnd w:id="297"/>
    <w:bookmarkStart w:name="z311" w:id="298"/>
    <w:p>
      <w:pPr>
        <w:spacing w:after="0"/>
        <w:ind w:left="0"/>
        <w:jc w:val="both"/>
      </w:pPr>
      <w:r>
        <w:rPr>
          <w:rFonts w:ascii="Times New Roman"/>
          <w:b w:val="false"/>
          <w:i w:val="false"/>
          <w:color w:val="000000"/>
          <w:sz w:val="28"/>
        </w:rPr>
        <w:t>
      Тип счета: текущий</w:t>
      </w:r>
    </w:p>
    <w:bookmarkEnd w:id="298"/>
    <w:bookmarkStart w:name="z312" w:id="299"/>
    <w:p>
      <w:pPr>
        <w:spacing w:after="0"/>
        <w:ind w:left="0"/>
        <w:jc w:val="both"/>
      </w:pPr>
      <w:r>
        <w:rPr>
          <w:rFonts w:ascii="Times New Roman"/>
          <w:b w:val="false"/>
          <w:i w:val="false"/>
          <w:color w:val="000000"/>
          <w:sz w:val="28"/>
        </w:rPr>
        <w:t>
      Сведения о детях заявителя</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0"/>
    <w:p>
      <w:pPr>
        <w:spacing w:after="0"/>
        <w:ind w:left="0"/>
        <w:jc w:val="both"/>
      </w:pPr>
      <w:r>
        <w:rPr>
          <w:rFonts w:ascii="Times New Roman"/>
          <w:b w:val="false"/>
          <w:i w:val="false"/>
          <w:color w:val="000000"/>
          <w:sz w:val="28"/>
        </w:rPr>
        <w:t>
      Прошу назначить мне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End w:id="300"/>
    <w:bookmarkStart w:name="z314" w:id="301"/>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мне пособия.</w:t>
      </w:r>
    </w:p>
    <w:bookmarkEnd w:id="301"/>
    <w:bookmarkStart w:name="z315" w:id="302"/>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смс-оповещения.</w:t>
      </w:r>
    </w:p>
    <w:bookmarkEnd w:id="302"/>
    <w:bookmarkStart w:name="z316" w:id="303"/>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приостановление выплаты пособия, изменение размера пособия, его прекращение, в том числе изменение регистрации места жительства моего и указанных в заявлении детей (включая выезд за пределы Республики Казахстан), а также изменениях анкетных данных, банковских реквизитов в отделение Государственной корпорации.</w:t>
      </w:r>
    </w:p>
    <w:bookmarkEnd w:id="303"/>
    <w:bookmarkStart w:name="z317" w:id="304"/>
    <w:p>
      <w:pPr>
        <w:spacing w:after="0"/>
        <w:ind w:left="0"/>
        <w:jc w:val="both"/>
      </w:pPr>
      <w:r>
        <w:rPr>
          <w:rFonts w:ascii="Times New Roman"/>
          <w:b w:val="false"/>
          <w:i w:val="false"/>
          <w:color w:val="000000"/>
          <w:sz w:val="28"/>
        </w:rPr>
        <w:t>
      Предупрежден(а) о необходимости предоставления подтверждающих документов при возникновении права на изменение размера пособия или его возобновление.</w:t>
      </w:r>
    </w:p>
    <w:bookmarkEnd w:id="304"/>
    <w:bookmarkStart w:name="z318" w:id="305"/>
    <w:p>
      <w:pPr>
        <w:spacing w:after="0"/>
        <w:ind w:left="0"/>
        <w:jc w:val="both"/>
      </w:pPr>
      <w:r>
        <w:rPr>
          <w:rFonts w:ascii="Times New Roman"/>
          <w:b w:val="false"/>
          <w:i w:val="false"/>
          <w:color w:val="000000"/>
          <w:sz w:val="28"/>
        </w:rPr>
        <w:t xml:space="preserve">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а также о том, что на деньги, находящиеся на таком счете, не допускается обращение взыскания третьими лицами. </w:t>
      </w:r>
    </w:p>
    <w:bookmarkEnd w:id="305"/>
    <w:bookmarkStart w:name="z319" w:id="306"/>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306"/>
    <w:bookmarkStart w:name="z320" w:id="307"/>
    <w:p>
      <w:pPr>
        <w:spacing w:after="0"/>
        <w:ind w:left="0"/>
        <w:jc w:val="both"/>
      </w:pPr>
      <w:r>
        <w:rPr>
          <w:rFonts w:ascii="Times New Roman"/>
          <w:b w:val="false"/>
          <w:i w:val="false"/>
          <w:color w:val="000000"/>
          <w:sz w:val="28"/>
        </w:rPr>
        <w:t>
      Перечень документов, приложенных к заявлению:</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08"/>
    <w:p>
      <w:pPr>
        <w:spacing w:after="0"/>
        <w:ind w:left="0"/>
        <w:jc w:val="both"/>
      </w:pPr>
      <w:r>
        <w:rPr>
          <w:rFonts w:ascii="Times New Roman"/>
          <w:b w:val="false"/>
          <w:i w:val="false"/>
          <w:color w:val="000000"/>
          <w:sz w:val="28"/>
        </w:rPr>
        <w:t>
      Контактные данные заявителя:</w:t>
      </w:r>
    </w:p>
    <w:bookmarkEnd w:id="308"/>
    <w:bookmarkStart w:name="z322" w:id="309"/>
    <w:p>
      <w:pPr>
        <w:spacing w:after="0"/>
        <w:ind w:left="0"/>
        <w:jc w:val="both"/>
      </w:pPr>
      <w:r>
        <w:rPr>
          <w:rFonts w:ascii="Times New Roman"/>
          <w:b w:val="false"/>
          <w:i w:val="false"/>
          <w:color w:val="000000"/>
          <w:sz w:val="28"/>
        </w:rPr>
        <w:t>
      телефон домашний_________ мобильный __________ Е-маil __________</w:t>
      </w:r>
    </w:p>
    <w:bookmarkEnd w:id="309"/>
    <w:bookmarkStart w:name="z323" w:id="310"/>
    <w:p>
      <w:pPr>
        <w:spacing w:after="0"/>
        <w:ind w:left="0"/>
        <w:jc w:val="both"/>
      </w:pPr>
      <w:r>
        <w:rPr>
          <w:rFonts w:ascii="Times New Roman"/>
          <w:b w:val="false"/>
          <w:i w:val="false"/>
          <w:color w:val="000000"/>
          <w:sz w:val="28"/>
        </w:rPr>
        <w:t>
      Подпись заявителя ______________________</w:t>
      </w:r>
    </w:p>
    <w:bookmarkEnd w:id="310"/>
    <w:bookmarkStart w:name="z324" w:id="311"/>
    <w:p>
      <w:pPr>
        <w:spacing w:after="0"/>
        <w:ind w:left="0"/>
        <w:jc w:val="both"/>
      </w:pPr>
      <w:r>
        <w:rPr>
          <w:rFonts w:ascii="Times New Roman"/>
          <w:b w:val="false"/>
          <w:i w:val="false"/>
          <w:color w:val="000000"/>
          <w:sz w:val="28"/>
        </w:rPr>
        <w:t>
      Дата принятия документов "___" ______________ 20 __ года</w:t>
      </w:r>
    </w:p>
    <w:bookmarkEnd w:id="311"/>
    <w:p>
      <w:pPr>
        <w:spacing w:after="0"/>
        <w:ind w:left="0"/>
        <w:jc w:val="both"/>
      </w:pPr>
      <w:bookmarkStart w:name="z325" w:id="312"/>
      <w:r>
        <w:rPr>
          <w:rFonts w:ascii="Times New Roman"/>
          <w:b w:val="false"/>
          <w:i w:val="false"/>
          <w:color w:val="000000"/>
          <w:sz w:val="28"/>
        </w:rPr>
        <w:t>
      Фамилия, имя, отчество (при его наличии) и подпись, принявшего документы:</w:t>
      </w:r>
    </w:p>
    <w:bookmarkEnd w:id="312"/>
    <w:p>
      <w:pPr>
        <w:spacing w:after="0"/>
        <w:ind w:left="0"/>
        <w:jc w:val="both"/>
      </w:pPr>
      <w:r>
        <w:rPr>
          <w:rFonts w:ascii="Times New Roman"/>
          <w:b w:val="false"/>
          <w:i w:val="false"/>
          <w:color w:val="000000"/>
          <w:sz w:val="28"/>
        </w:rPr>
        <w:t>________________________________________________________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313"/>
    <w:p>
      <w:pPr>
        <w:spacing w:after="0"/>
        <w:ind w:left="0"/>
        <w:jc w:val="both"/>
      </w:pPr>
      <w:r>
        <w:rPr>
          <w:rFonts w:ascii="Times New Roman"/>
          <w:b w:val="false"/>
          <w:i w:val="false"/>
          <w:color w:val="000000"/>
          <w:sz w:val="28"/>
        </w:rPr>
        <w:t>
      Код района ________________________</w:t>
      </w:r>
    </w:p>
    <w:bookmarkEnd w:id="313"/>
    <w:bookmarkStart w:name="z329" w:id="314"/>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 области</w:t>
      </w:r>
    </w:p>
    <w:bookmarkEnd w:id="314"/>
    <w:bookmarkStart w:name="z330" w:id="315"/>
    <w:p>
      <w:pPr>
        <w:spacing w:after="0"/>
        <w:ind w:left="0"/>
        <w:jc w:val="left"/>
      </w:pPr>
      <w:r>
        <w:rPr>
          <w:rFonts w:ascii="Times New Roman"/>
          <w:b/>
          <w:i w:val="false"/>
          <w:color w:val="000000"/>
        </w:rPr>
        <w:t xml:space="preserve">                          Заявление на изменение размера пособия</w:t>
      </w:r>
    </w:p>
    <w:bookmarkEnd w:id="315"/>
    <w:bookmarkStart w:name="z331" w:id="316"/>
    <w:p>
      <w:pPr>
        <w:spacing w:after="0"/>
        <w:ind w:left="0"/>
        <w:jc w:val="both"/>
      </w:pPr>
      <w:r>
        <w:rPr>
          <w:rFonts w:ascii="Times New Roman"/>
          <w:b w:val="false"/>
          <w:i w:val="false"/>
          <w:color w:val="000000"/>
          <w:sz w:val="28"/>
        </w:rPr>
        <w:t>
      От гражданина (ки) ______________________________________________</w:t>
      </w:r>
    </w:p>
    <w:bookmarkEnd w:id="316"/>
    <w:bookmarkStart w:name="z332" w:id="317"/>
    <w:p>
      <w:pPr>
        <w:spacing w:after="0"/>
        <w:ind w:left="0"/>
        <w:jc w:val="both"/>
      </w:pPr>
      <w:r>
        <w:rPr>
          <w:rFonts w:ascii="Times New Roman"/>
          <w:b w:val="false"/>
          <w:i w:val="false"/>
          <w:color w:val="000000"/>
          <w:sz w:val="28"/>
        </w:rPr>
        <w:t>
                         (фамилия, имя, отчество (при его наличии) получателя)</w:t>
      </w:r>
    </w:p>
    <w:bookmarkEnd w:id="317"/>
    <w:bookmarkStart w:name="z333" w:id="318"/>
    <w:p>
      <w:pPr>
        <w:spacing w:after="0"/>
        <w:ind w:left="0"/>
        <w:jc w:val="both"/>
      </w:pPr>
      <w:r>
        <w:rPr>
          <w:rFonts w:ascii="Times New Roman"/>
          <w:b w:val="false"/>
          <w:i w:val="false"/>
          <w:color w:val="000000"/>
          <w:sz w:val="28"/>
        </w:rPr>
        <w:t>
      Дата рождения: "____" ____________ г.</w:t>
      </w:r>
    </w:p>
    <w:bookmarkEnd w:id="318"/>
    <w:bookmarkStart w:name="z334" w:id="319"/>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319"/>
    <w:bookmarkStart w:name="z335" w:id="320"/>
    <w:p>
      <w:pPr>
        <w:spacing w:after="0"/>
        <w:ind w:left="0"/>
        <w:jc w:val="both"/>
      </w:pPr>
      <w:r>
        <w:rPr>
          <w:rFonts w:ascii="Times New Roman"/>
          <w:b w:val="false"/>
          <w:i w:val="false"/>
          <w:color w:val="000000"/>
          <w:sz w:val="28"/>
        </w:rPr>
        <w:t>
      Адрес постоянного места жительства: ______________________________</w:t>
      </w:r>
    </w:p>
    <w:bookmarkEnd w:id="320"/>
    <w:bookmarkStart w:name="z336" w:id="321"/>
    <w:p>
      <w:pPr>
        <w:spacing w:after="0"/>
        <w:ind w:left="0"/>
        <w:jc w:val="both"/>
      </w:pPr>
      <w:r>
        <w:rPr>
          <w:rFonts w:ascii="Times New Roman"/>
          <w:b w:val="false"/>
          <w:i w:val="false"/>
          <w:color w:val="000000"/>
          <w:sz w:val="28"/>
        </w:rPr>
        <w:t>
      Область ________________________________________________________</w:t>
      </w:r>
    </w:p>
    <w:bookmarkEnd w:id="321"/>
    <w:bookmarkStart w:name="z337" w:id="322"/>
    <w:p>
      <w:pPr>
        <w:spacing w:after="0"/>
        <w:ind w:left="0"/>
        <w:jc w:val="both"/>
      </w:pPr>
      <w:r>
        <w:rPr>
          <w:rFonts w:ascii="Times New Roman"/>
          <w:b w:val="false"/>
          <w:i w:val="false"/>
          <w:color w:val="000000"/>
          <w:sz w:val="28"/>
        </w:rPr>
        <w:t>
      город (район) ________________________ село: ______________________</w:t>
      </w:r>
    </w:p>
    <w:bookmarkEnd w:id="322"/>
    <w:bookmarkStart w:name="z338" w:id="323"/>
    <w:p>
      <w:pPr>
        <w:spacing w:after="0"/>
        <w:ind w:left="0"/>
        <w:jc w:val="both"/>
      </w:pPr>
      <w:r>
        <w:rPr>
          <w:rFonts w:ascii="Times New Roman"/>
          <w:b w:val="false"/>
          <w:i w:val="false"/>
          <w:color w:val="000000"/>
          <w:sz w:val="28"/>
        </w:rPr>
        <w:t>
      улица (микрорайон)________________________ дом _____ квартира ____</w:t>
      </w:r>
    </w:p>
    <w:bookmarkEnd w:id="323"/>
    <w:bookmarkStart w:name="z339" w:id="324"/>
    <w:p>
      <w:pPr>
        <w:spacing w:after="0"/>
        <w:ind w:left="0"/>
        <w:jc w:val="both"/>
      </w:pPr>
      <w:r>
        <w:rPr>
          <w:rFonts w:ascii="Times New Roman"/>
          <w:b w:val="false"/>
          <w:i w:val="false"/>
          <w:color w:val="000000"/>
          <w:sz w:val="28"/>
        </w:rPr>
        <w:t>
      Прошу принять дополнительные документы для изменения размера пособия многодетной семье.</w:t>
      </w:r>
    </w:p>
    <w:bookmarkEnd w:id="324"/>
    <w:bookmarkStart w:name="z340" w:id="325"/>
    <w:p>
      <w:pPr>
        <w:spacing w:after="0"/>
        <w:ind w:left="0"/>
        <w:jc w:val="both"/>
      </w:pPr>
      <w:r>
        <w:rPr>
          <w:rFonts w:ascii="Times New Roman"/>
          <w:b w:val="false"/>
          <w:i w:val="false"/>
          <w:color w:val="000000"/>
          <w:sz w:val="28"/>
        </w:rPr>
        <w:t>
      Перечень документов, приложенных к заявлению:</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2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bookmarkEnd w:id="326"/>
    <w:bookmarkStart w:name="z342" w:id="327"/>
    <w:p>
      <w:pPr>
        <w:spacing w:after="0"/>
        <w:ind w:left="0"/>
        <w:jc w:val="both"/>
      </w:pPr>
      <w:r>
        <w:rPr>
          <w:rFonts w:ascii="Times New Roman"/>
          <w:b w:val="false"/>
          <w:i w:val="false"/>
          <w:color w:val="000000"/>
          <w:sz w:val="28"/>
        </w:rPr>
        <w:t>
      Контактные данные заявителя:</w:t>
      </w:r>
    </w:p>
    <w:bookmarkEnd w:id="327"/>
    <w:bookmarkStart w:name="z343" w:id="328"/>
    <w:p>
      <w:pPr>
        <w:spacing w:after="0"/>
        <w:ind w:left="0"/>
        <w:jc w:val="both"/>
      </w:pPr>
      <w:r>
        <w:rPr>
          <w:rFonts w:ascii="Times New Roman"/>
          <w:b w:val="false"/>
          <w:i w:val="false"/>
          <w:color w:val="000000"/>
          <w:sz w:val="28"/>
        </w:rPr>
        <w:t>
      телефон ____________ мобильный _____________ Е-маil ______________</w:t>
      </w:r>
    </w:p>
    <w:bookmarkEnd w:id="328"/>
    <w:bookmarkStart w:name="z344" w:id="329"/>
    <w:p>
      <w:pPr>
        <w:spacing w:after="0"/>
        <w:ind w:left="0"/>
        <w:jc w:val="both"/>
      </w:pPr>
      <w:r>
        <w:rPr>
          <w:rFonts w:ascii="Times New Roman"/>
          <w:b w:val="false"/>
          <w:i w:val="false"/>
          <w:color w:val="000000"/>
          <w:sz w:val="28"/>
        </w:rPr>
        <w:t>
      Дата подачи "____" __________ 20 ___ года</w:t>
      </w:r>
    </w:p>
    <w:bookmarkEnd w:id="329"/>
    <w:bookmarkStart w:name="z345" w:id="330"/>
    <w:p>
      <w:pPr>
        <w:spacing w:after="0"/>
        <w:ind w:left="0"/>
        <w:jc w:val="both"/>
      </w:pPr>
      <w:r>
        <w:rPr>
          <w:rFonts w:ascii="Times New Roman"/>
          <w:b w:val="false"/>
          <w:i w:val="false"/>
          <w:color w:val="000000"/>
          <w:sz w:val="28"/>
        </w:rPr>
        <w:t>
      Подпись заявителя ______________</w:t>
      </w:r>
    </w:p>
    <w:bookmarkEnd w:id="330"/>
    <w:bookmarkStart w:name="z346" w:id="331"/>
    <w:p>
      <w:pPr>
        <w:spacing w:after="0"/>
        <w:ind w:left="0"/>
        <w:jc w:val="both"/>
      </w:pPr>
      <w:r>
        <w:rPr>
          <w:rFonts w:ascii="Times New Roman"/>
          <w:b w:val="false"/>
          <w:i w:val="false"/>
          <w:color w:val="000000"/>
          <w:sz w:val="28"/>
        </w:rPr>
        <w:t>
      Заявление гражданин (ки) _________________________________________</w:t>
      </w:r>
    </w:p>
    <w:bookmarkEnd w:id="331"/>
    <w:bookmarkStart w:name="z347" w:id="332"/>
    <w:p>
      <w:pPr>
        <w:spacing w:after="0"/>
        <w:ind w:left="0"/>
        <w:jc w:val="both"/>
      </w:pPr>
      <w:r>
        <w:rPr>
          <w:rFonts w:ascii="Times New Roman"/>
          <w:b w:val="false"/>
          <w:i w:val="false"/>
          <w:color w:val="000000"/>
          <w:sz w:val="28"/>
        </w:rPr>
        <w:t>
                               (дата принятия заявления с документами)</w:t>
      </w:r>
    </w:p>
    <w:bookmarkEnd w:id="332"/>
    <w:bookmarkStart w:name="z348" w:id="333"/>
    <w:p>
      <w:pPr>
        <w:spacing w:after="0"/>
        <w:ind w:left="0"/>
        <w:jc w:val="both"/>
      </w:pPr>
      <w:r>
        <w:rPr>
          <w:rFonts w:ascii="Times New Roman"/>
          <w:b w:val="false"/>
          <w:i w:val="false"/>
          <w:color w:val="000000"/>
          <w:sz w:val="28"/>
        </w:rPr>
        <w:t>
      принято "______" _______________ 20 ___ года № ___________________</w:t>
      </w:r>
    </w:p>
    <w:bookmarkEnd w:id="333"/>
    <w:bookmarkStart w:name="z349" w:id="334"/>
    <w:p>
      <w:pPr>
        <w:spacing w:after="0"/>
        <w:ind w:left="0"/>
        <w:jc w:val="both"/>
      </w:pPr>
      <w:r>
        <w:rPr>
          <w:rFonts w:ascii="Times New Roman"/>
          <w:b w:val="false"/>
          <w:i w:val="false"/>
          <w:color w:val="000000"/>
          <w:sz w:val="28"/>
        </w:rPr>
        <w:t>
      Фамилия, имя, отчество (при его наличии) должность и подпись принявшего документы:</w:t>
      </w:r>
    </w:p>
    <w:bookmarkEnd w:id="334"/>
    <w:bookmarkStart w:name="z350" w:id="335"/>
    <w:p>
      <w:pPr>
        <w:spacing w:after="0"/>
        <w:ind w:left="0"/>
        <w:jc w:val="both"/>
      </w:pPr>
      <w:r>
        <w:rPr>
          <w:rFonts w:ascii="Times New Roman"/>
          <w:b w:val="false"/>
          <w:i w:val="false"/>
          <w:color w:val="000000"/>
          <w:sz w:val="28"/>
        </w:rPr>
        <w:t>
      ______________________________________________________________ _______</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336"/>
    <w:p>
      <w:pPr>
        <w:spacing w:after="0"/>
        <w:ind w:left="0"/>
        <w:jc w:val="left"/>
      </w:pPr>
      <w:r>
        <w:rPr>
          <w:rFonts w:ascii="Times New Roman"/>
          <w:b/>
          <w:i w:val="false"/>
          <w:color w:val="000000"/>
        </w:rPr>
        <w:t xml:space="preserve">              Заявление для назначения ежемесячного государственного пособия,</w:t>
      </w:r>
      <w:r>
        <w:br/>
      </w:r>
      <w:r>
        <w:rPr>
          <w:rFonts w:ascii="Times New Roman"/>
          <w:b/>
          <w:i w:val="false"/>
          <w:color w:val="000000"/>
        </w:rPr>
        <w:t xml:space="preserve">       назначаемого и выплачиваемого матери или отцу, усыновителю (удочерителю), </w:t>
      </w:r>
      <w:r>
        <w:br/>
      </w:r>
      <w:r>
        <w:rPr>
          <w:rFonts w:ascii="Times New Roman"/>
          <w:b/>
          <w:i w:val="false"/>
          <w:color w:val="000000"/>
        </w:rPr>
        <w:t xml:space="preserve">       опекуну (попечителю), воспитывающему ребенка-инвалида (детей-инвалидов)</w:t>
      </w:r>
    </w:p>
    <w:bookmarkEnd w:id="336"/>
    <w:bookmarkStart w:name="z354" w:id="337"/>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 области (городу)</w:t>
      </w:r>
    </w:p>
    <w:bookmarkEnd w:id="337"/>
    <w:bookmarkStart w:name="z355" w:id="338"/>
    <w:p>
      <w:pPr>
        <w:spacing w:after="0"/>
        <w:ind w:left="0"/>
        <w:jc w:val="both"/>
      </w:pPr>
      <w:r>
        <w:rPr>
          <w:rFonts w:ascii="Times New Roman"/>
          <w:b w:val="false"/>
          <w:i w:val="false"/>
          <w:color w:val="000000"/>
          <w:sz w:val="28"/>
        </w:rPr>
        <w:t>
      Код отделения: ___________________</w:t>
      </w:r>
    </w:p>
    <w:bookmarkEnd w:id="338"/>
    <w:bookmarkStart w:name="z356" w:id="339"/>
    <w:p>
      <w:pPr>
        <w:spacing w:after="0"/>
        <w:ind w:left="0"/>
        <w:jc w:val="both"/>
      </w:pPr>
      <w:r>
        <w:rPr>
          <w:rFonts w:ascii="Times New Roman"/>
          <w:b w:val="false"/>
          <w:i w:val="false"/>
          <w:color w:val="000000"/>
          <w:sz w:val="28"/>
        </w:rPr>
        <w:t>
      Сведения о заявителе (отметить галочкой): родитель__ опекун</w:t>
      </w:r>
    </w:p>
    <w:bookmarkEnd w:id="339"/>
    <w:bookmarkStart w:name="z357" w:id="340"/>
    <w:p>
      <w:pPr>
        <w:spacing w:after="0"/>
        <w:ind w:left="0"/>
        <w:jc w:val="both"/>
      </w:pPr>
      <w:r>
        <w:rPr>
          <w:rFonts w:ascii="Times New Roman"/>
          <w:b w:val="false"/>
          <w:i w:val="false"/>
          <w:color w:val="000000"/>
          <w:sz w:val="28"/>
        </w:rPr>
        <w:t>
      (попечитель)___</w:t>
      </w:r>
    </w:p>
    <w:bookmarkEnd w:id="340"/>
    <w:bookmarkStart w:name="z358" w:id="341"/>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341"/>
    <w:bookmarkStart w:name="z359" w:id="342"/>
    <w:p>
      <w:pPr>
        <w:spacing w:after="0"/>
        <w:ind w:left="0"/>
        <w:jc w:val="both"/>
      </w:pPr>
      <w:r>
        <w:rPr>
          <w:rFonts w:ascii="Times New Roman"/>
          <w:b w:val="false"/>
          <w:i w:val="false"/>
          <w:color w:val="000000"/>
          <w:sz w:val="28"/>
        </w:rPr>
        <w:t>
      Фамилия, имя, отчество (при его наличии) заявителя:</w:t>
      </w:r>
    </w:p>
    <w:bookmarkEnd w:id="342"/>
    <w:bookmarkStart w:name="z360" w:id="343"/>
    <w:p>
      <w:pPr>
        <w:spacing w:after="0"/>
        <w:ind w:left="0"/>
        <w:jc w:val="both"/>
      </w:pPr>
      <w:r>
        <w:rPr>
          <w:rFonts w:ascii="Times New Roman"/>
          <w:b w:val="false"/>
          <w:i w:val="false"/>
          <w:color w:val="000000"/>
          <w:sz w:val="28"/>
        </w:rPr>
        <w:t>
      _______________________________________________________________</w:t>
      </w:r>
    </w:p>
    <w:bookmarkEnd w:id="343"/>
    <w:bookmarkStart w:name="z361" w:id="344"/>
    <w:p>
      <w:pPr>
        <w:spacing w:after="0"/>
        <w:ind w:left="0"/>
        <w:jc w:val="both"/>
      </w:pPr>
      <w:r>
        <w:rPr>
          <w:rFonts w:ascii="Times New Roman"/>
          <w:b w:val="false"/>
          <w:i w:val="false"/>
          <w:color w:val="000000"/>
          <w:sz w:val="28"/>
        </w:rPr>
        <w:t>
      Дата рождения: "____" ____________ _______ года</w:t>
      </w:r>
    </w:p>
    <w:bookmarkEnd w:id="344"/>
    <w:bookmarkStart w:name="z362" w:id="345"/>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345"/>
    <w:bookmarkStart w:name="z363" w:id="346"/>
    <w:p>
      <w:pPr>
        <w:spacing w:after="0"/>
        <w:ind w:left="0"/>
        <w:jc w:val="both"/>
      </w:pPr>
      <w:r>
        <w:rPr>
          <w:rFonts w:ascii="Times New Roman"/>
          <w:b w:val="false"/>
          <w:i w:val="false"/>
          <w:color w:val="000000"/>
          <w:sz w:val="28"/>
        </w:rPr>
        <w:t>
      Серия документа: _____ Номер документа: _________ Кем выдан: ______</w:t>
      </w:r>
    </w:p>
    <w:bookmarkEnd w:id="346"/>
    <w:bookmarkStart w:name="z364" w:id="347"/>
    <w:p>
      <w:pPr>
        <w:spacing w:after="0"/>
        <w:ind w:left="0"/>
        <w:jc w:val="both"/>
      </w:pPr>
      <w:r>
        <w:rPr>
          <w:rFonts w:ascii="Times New Roman"/>
          <w:b w:val="false"/>
          <w:i w:val="false"/>
          <w:color w:val="000000"/>
          <w:sz w:val="28"/>
        </w:rPr>
        <w:t>
      Дата выдачи: "___" ____________ ______ год</w:t>
      </w:r>
    </w:p>
    <w:bookmarkEnd w:id="347"/>
    <w:bookmarkStart w:name="z365" w:id="348"/>
    <w:p>
      <w:pPr>
        <w:spacing w:after="0"/>
        <w:ind w:left="0"/>
        <w:jc w:val="both"/>
      </w:pPr>
      <w:r>
        <w:rPr>
          <w:rFonts w:ascii="Times New Roman"/>
          <w:b w:val="false"/>
          <w:i w:val="false"/>
          <w:color w:val="000000"/>
          <w:sz w:val="28"/>
        </w:rPr>
        <w:t>
      Адрес постоянного места жительства: ______________________________</w:t>
      </w:r>
    </w:p>
    <w:bookmarkEnd w:id="348"/>
    <w:bookmarkStart w:name="z366" w:id="349"/>
    <w:p>
      <w:pPr>
        <w:spacing w:after="0"/>
        <w:ind w:left="0"/>
        <w:jc w:val="both"/>
      </w:pPr>
      <w:r>
        <w:rPr>
          <w:rFonts w:ascii="Times New Roman"/>
          <w:b w:val="false"/>
          <w:i w:val="false"/>
          <w:color w:val="000000"/>
          <w:sz w:val="28"/>
        </w:rPr>
        <w:t>
      Область ________________________________________________________</w:t>
      </w:r>
    </w:p>
    <w:bookmarkEnd w:id="349"/>
    <w:bookmarkStart w:name="z367" w:id="350"/>
    <w:p>
      <w:pPr>
        <w:spacing w:after="0"/>
        <w:ind w:left="0"/>
        <w:jc w:val="both"/>
      </w:pPr>
      <w:r>
        <w:rPr>
          <w:rFonts w:ascii="Times New Roman"/>
          <w:b w:val="false"/>
          <w:i w:val="false"/>
          <w:color w:val="000000"/>
          <w:sz w:val="28"/>
        </w:rPr>
        <w:t>
      город (район) __________________________ село: ____________________</w:t>
      </w:r>
    </w:p>
    <w:bookmarkEnd w:id="350"/>
    <w:bookmarkStart w:name="z368" w:id="351"/>
    <w:p>
      <w:pPr>
        <w:spacing w:after="0"/>
        <w:ind w:left="0"/>
        <w:jc w:val="both"/>
      </w:pPr>
      <w:r>
        <w:rPr>
          <w:rFonts w:ascii="Times New Roman"/>
          <w:b w:val="false"/>
          <w:i w:val="false"/>
          <w:color w:val="000000"/>
          <w:sz w:val="28"/>
        </w:rPr>
        <w:t>
      улица (микрорайон) ___________________ дом _______ квартира _______</w:t>
      </w:r>
    </w:p>
    <w:bookmarkEnd w:id="351"/>
    <w:bookmarkStart w:name="z369" w:id="352"/>
    <w:p>
      <w:pPr>
        <w:spacing w:after="0"/>
        <w:ind w:left="0"/>
        <w:jc w:val="both"/>
      </w:pPr>
      <w:r>
        <w:rPr>
          <w:rFonts w:ascii="Times New Roman"/>
          <w:b w:val="false"/>
          <w:i w:val="false"/>
          <w:color w:val="000000"/>
          <w:sz w:val="28"/>
        </w:rPr>
        <w:t>
      Сведения о ребенке, на которого назначается пособие воспитывающего ребенка-инвалида</w:t>
      </w:r>
    </w:p>
    <w:bookmarkEnd w:id="352"/>
    <w:bookmarkStart w:name="z370" w:id="353"/>
    <w:p>
      <w:pPr>
        <w:spacing w:after="0"/>
        <w:ind w:left="0"/>
        <w:jc w:val="both"/>
      </w:pPr>
      <w:r>
        <w:rPr>
          <w:rFonts w:ascii="Times New Roman"/>
          <w:b w:val="false"/>
          <w:i w:val="false"/>
          <w:color w:val="000000"/>
          <w:sz w:val="28"/>
        </w:rPr>
        <w:t>
      _____________________________________________________</w:t>
      </w:r>
    </w:p>
    <w:bookmarkEnd w:id="353"/>
    <w:bookmarkStart w:name="z371" w:id="354"/>
    <w:p>
      <w:pPr>
        <w:spacing w:after="0"/>
        <w:ind w:left="0"/>
        <w:jc w:val="both"/>
      </w:pPr>
      <w:r>
        <w:rPr>
          <w:rFonts w:ascii="Times New Roman"/>
          <w:b w:val="false"/>
          <w:i w:val="false"/>
          <w:color w:val="000000"/>
          <w:sz w:val="28"/>
        </w:rPr>
        <w:t>
      Индивидуальный идентификационный номер ребенка: ________________</w:t>
      </w:r>
    </w:p>
    <w:bookmarkEnd w:id="354"/>
    <w:bookmarkStart w:name="z372" w:id="355"/>
    <w:p>
      <w:pPr>
        <w:spacing w:after="0"/>
        <w:ind w:left="0"/>
        <w:jc w:val="both"/>
      </w:pPr>
      <w:r>
        <w:rPr>
          <w:rFonts w:ascii="Times New Roman"/>
          <w:b w:val="false"/>
          <w:i w:val="false"/>
          <w:color w:val="000000"/>
          <w:sz w:val="28"/>
        </w:rPr>
        <w:t>
      Фамилия, имя, отчество (при его наличии) ребенка</w:t>
      </w:r>
    </w:p>
    <w:bookmarkEnd w:id="355"/>
    <w:bookmarkStart w:name="z373" w:id="356"/>
    <w:p>
      <w:pPr>
        <w:spacing w:after="0"/>
        <w:ind w:left="0"/>
        <w:jc w:val="both"/>
      </w:pPr>
      <w:r>
        <w:rPr>
          <w:rFonts w:ascii="Times New Roman"/>
          <w:b w:val="false"/>
          <w:i w:val="false"/>
          <w:color w:val="000000"/>
          <w:sz w:val="28"/>
        </w:rPr>
        <w:t>
      ____________________________________________________________________</w:t>
      </w:r>
    </w:p>
    <w:bookmarkEnd w:id="356"/>
    <w:bookmarkStart w:name="z374" w:id="357"/>
    <w:p>
      <w:pPr>
        <w:spacing w:after="0"/>
        <w:ind w:left="0"/>
        <w:jc w:val="both"/>
      </w:pPr>
      <w:r>
        <w:rPr>
          <w:rFonts w:ascii="Times New Roman"/>
          <w:b w:val="false"/>
          <w:i w:val="false"/>
          <w:color w:val="000000"/>
          <w:sz w:val="28"/>
        </w:rPr>
        <w:t>
      Дата рождения ребенка-инвалида:"______" _____________ ________года</w:t>
      </w:r>
    </w:p>
    <w:bookmarkEnd w:id="357"/>
    <w:bookmarkStart w:name="z375" w:id="358"/>
    <w:p>
      <w:pPr>
        <w:spacing w:after="0"/>
        <w:ind w:left="0"/>
        <w:jc w:val="both"/>
      </w:pPr>
      <w:r>
        <w:rPr>
          <w:rFonts w:ascii="Times New Roman"/>
          <w:b w:val="false"/>
          <w:i w:val="false"/>
          <w:color w:val="000000"/>
          <w:sz w:val="28"/>
        </w:rPr>
        <w:t>
      Банковские реквизиты:</w:t>
      </w:r>
    </w:p>
    <w:bookmarkEnd w:id="358"/>
    <w:bookmarkStart w:name="z376" w:id="359"/>
    <w:p>
      <w:pPr>
        <w:spacing w:after="0"/>
        <w:ind w:left="0"/>
        <w:jc w:val="both"/>
      </w:pPr>
      <w:r>
        <w:rPr>
          <w:rFonts w:ascii="Times New Roman"/>
          <w:b w:val="false"/>
          <w:i w:val="false"/>
          <w:color w:val="000000"/>
          <w:sz w:val="28"/>
        </w:rPr>
        <w:t>
      Наименование банка __________________________</w:t>
      </w:r>
    </w:p>
    <w:bookmarkEnd w:id="359"/>
    <w:bookmarkStart w:name="z377" w:id="360"/>
    <w:p>
      <w:pPr>
        <w:spacing w:after="0"/>
        <w:ind w:left="0"/>
        <w:jc w:val="both"/>
      </w:pPr>
      <w:r>
        <w:rPr>
          <w:rFonts w:ascii="Times New Roman"/>
          <w:b w:val="false"/>
          <w:i w:val="false"/>
          <w:color w:val="000000"/>
          <w:sz w:val="28"/>
        </w:rPr>
        <w:t>
      банковский счет № ___________________________</w:t>
      </w:r>
    </w:p>
    <w:bookmarkEnd w:id="360"/>
    <w:bookmarkStart w:name="z378" w:id="361"/>
    <w:p>
      <w:pPr>
        <w:spacing w:after="0"/>
        <w:ind w:left="0"/>
        <w:jc w:val="both"/>
      </w:pPr>
      <w:r>
        <w:rPr>
          <w:rFonts w:ascii="Times New Roman"/>
          <w:b w:val="false"/>
          <w:i w:val="false"/>
          <w:color w:val="000000"/>
          <w:sz w:val="28"/>
        </w:rPr>
        <w:t>
      Тип счета: текущий __________________________</w:t>
      </w:r>
    </w:p>
    <w:bookmarkEnd w:id="361"/>
    <w:bookmarkStart w:name="z379" w:id="362"/>
    <w:p>
      <w:pPr>
        <w:spacing w:after="0"/>
        <w:ind w:left="0"/>
        <w:jc w:val="both"/>
      </w:pPr>
      <w:r>
        <w:rPr>
          <w:rFonts w:ascii="Times New Roman"/>
          <w:b w:val="false"/>
          <w:i w:val="false"/>
          <w:color w:val="000000"/>
          <w:sz w:val="28"/>
        </w:rPr>
        <w:t>
      Прошу назначить мне пособие воспитывающему ребенка-инвалида.</w:t>
      </w:r>
    </w:p>
    <w:bookmarkEnd w:id="362"/>
    <w:bookmarkStart w:name="z380" w:id="363"/>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воспитывающему ребенка-инвалида.</w:t>
      </w:r>
    </w:p>
    <w:bookmarkEnd w:id="363"/>
    <w:bookmarkStart w:name="z381" w:id="364"/>
    <w:p>
      <w:pPr>
        <w:spacing w:after="0"/>
        <w:ind w:left="0"/>
        <w:jc w:val="both"/>
      </w:pPr>
      <w:r>
        <w:rPr>
          <w:rFonts w:ascii="Times New Roman"/>
          <w:b w:val="false"/>
          <w:i w:val="false"/>
          <w:color w:val="000000"/>
          <w:sz w:val="28"/>
        </w:rPr>
        <w:t>
      Даю согласие на получение уведомлений о принятии решения о назначении (отказе в назначении) пособия воспитывающему ребенка-инвалида путем отправления на мобильный телефон смс-оповещения.</w:t>
      </w:r>
    </w:p>
    <w:bookmarkEnd w:id="364"/>
    <w:bookmarkStart w:name="z382" w:id="365"/>
    <w:p>
      <w:pPr>
        <w:spacing w:after="0"/>
        <w:ind w:left="0"/>
        <w:jc w:val="both"/>
      </w:pPr>
      <w:r>
        <w:rPr>
          <w:rFonts w:ascii="Times New Roman"/>
          <w:b w:val="false"/>
          <w:i w:val="false"/>
          <w:color w:val="000000"/>
          <w:sz w:val="28"/>
        </w:rPr>
        <w:t>
      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365"/>
    <w:bookmarkStart w:name="z383" w:id="366"/>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366"/>
    <w:bookmarkStart w:name="z384" w:id="367"/>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367"/>
    <w:bookmarkStart w:name="z385" w:id="368"/>
    <w:p>
      <w:pPr>
        <w:spacing w:after="0"/>
        <w:ind w:left="0"/>
        <w:jc w:val="both"/>
      </w:pPr>
      <w:r>
        <w:rPr>
          <w:rFonts w:ascii="Times New Roman"/>
          <w:b w:val="false"/>
          <w:i w:val="false"/>
          <w:color w:val="000000"/>
          <w:sz w:val="28"/>
        </w:rPr>
        <w:t>
      Перечень документов приложенных к заявлению:</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69"/>
    <w:p>
      <w:pPr>
        <w:spacing w:after="0"/>
        <w:ind w:left="0"/>
        <w:jc w:val="both"/>
      </w:pPr>
      <w:r>
        <w:rPr>
          <w:rFonts w:ascii="Times New Roman"/>
          <w:b w:val="false"/>
          <w:i w:val="false"/>
          <w:color w:val="000000"/>
          <w:sz w:val="28"/>
        </w:rPr>
        <w:t>
      Контактные данные заявителя:</w:t>
      </w:r>
    </w:p>
    <w:bookmarkEnd w:id="369"/>
    <w:bookmarkStart w:name="z387" w:id="370"/>
    <w:p>
      <w:pPr>
        <w:spacing w:after="0"/>
        <w:ind w:left="0"/>
        <w:jc w:val="both"/>
      </w:pPr>
      <w:r>
        <w:rPr>
          <w:rFonts w:ascii="Times New Roman"/>
          <w:b w:val="false"/>
          <w:i w:val="false"/>
          <w:color w:val="000000"/>
          <w:sz w:val="28"/>
        </w:rPr>
        <w:t>
      телефон ___________ мобильный _______________ Е-маil ____________</w:t>
      </w:r>
    </w:p>
    <w:bookmarkEnd w:id="370"/>
    <w:bookmarkStart w:name="z388" w:id="371"/>
    <w:p>
      <w:pPr>
        <w:spacing w:after="0"/>
        <w:ind w:left="0"/>
        <w:jc w:val="both"/>
      </w:pPr>
      <w:r>
        <w:rPr>
          <w:rFonts w:ascii="Times New Roman"/>
          <w:b w:val="false"/>
          <w:i w:val="false"/>
          <w:color w:val="000000"/>
          <w:sz w:val="28"/>
        </w:rPr>
        <w:t>
      Подпись заявителя _______________</w:t>
      </w:r>
    </w:p>
    <w:bookmarkEnd w:id="371"/>
    <w:bookmarkStart w:name="z389" w:id="372"/>
    <w:p>
      <w:pPr>
        <w:spacing w:after="0"/>
        <w:ind w:left="0"/>
        <w:jc w:val="both"/>
      </w:pPr>
      <w:r>
        <w:rPr>
          <w:rFonts w:ascii="Times New Roman"/>
          <w:b w:val="false"/>
          <w:i w:val="false"/>
          <w:color w:val="000000"/>
          <w:sz w:val="28"/>
        </w:rPr>
        <w:t>
      Заявление принято "_____" ___________ 20__год №___________________</w:t>
      </w:r>
    </w:p>
    <w:bookmarkEnd w:id="372"/>
    <w:bookmarkStart w:name="z390" w:id="373"/>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bookmarkEnd w:id="373"/>
    <w:bookmarkStart w:name="z391" w:id="374"/>
    <w:p>
      <w:pPr>
        <w:spacing w:after="0"/>
        <w:ind w:left="0"/>
        <w:jc w:val="both"/>
      </w:pPr>
      <w:r>
        <w:rPr>
          <w:rFonts w:ascii="Times New Roman"/>
          <w:b w:val="false"/>
          <w:i w:val="false"/>
          <w:color w:val="000000"/>
          <w:sz w:val="28"/>
        </w:rPr>
        <w:t>
      ________________________________________________________ _____________</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375"/>
    <w:p>
      <w:pPr>
        <w:spacing w:after="0"/>
        <w:ind w:left="0"/>
        <w:jc w:val="left"/>
      </w:pPr>
      <w:r>
        <w:rPr>
          <w:rFonts w:ascii="Times New Roman"/>
          <w:b/>
          <w:i w:val="false"/>
          <w:color w:val="000000"/>
        </w:rPr>
        <w:t xml:space="preserve">              Заявление для назначения ежемесячного государственного пособия по</w:t>
      </w:r>
      <w:r>
        <w:br/>
      </w:r>
      <w:r>
        <w:rPr>
          <w:rFonts w:ascii="Times New Roman"/>
          <w:b/>
          <w:i w:val="false"/>
          <w:color w:val="000000"/>
        </w:rPr>
        <w:t xml:space="preserve">                   уходу за инвалидом первой группы с детства</w:t>
      </w:r>
    </w:p>
    <w:bookmarkEnd w:id="375"/>
    <w:bookmarkStart w:name="z395" w:id="376"/>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 области (городу</w:t>
      </w:r>
    </w:p>
    <w:bookmarkEnd w:id="376"/>
    <w:bookmarkStart w:name="z396" w:id="377"/>
    <w:p>
      <w:pPr>
        <w:spacing w:after="0"/>
        <w:ind w:left="0"/>
        <w:jc w:val="both"/>
      </w:pPr>
      <w:r>
        <w:rPr>
          <w:rFonts w:ascii="Times New Roman"/>
          <w:b w:val="false"/>
          <w:i w:val="false"/>
          <w:color w:val="000000"/>
          <w:sz w:val="28"/>
        </w:rPr>
        <w:t>
      Код отделения: ________________</w:t>
      </w:r>
    </w:p>
    <w:bookmarkEnd w:id="377"/>
    <w:bookmarkStart w:name="z397" w:id="378"/>
    <w:p>
      <w:pPr>
        <w:spacing w:after="0"/>
        <w:ind w:left="0"/>
        <w:jc w:val="both"/>
      </w:pPr>
      <w:r>
        <w:rPr>
          <w:rFonts w:ascii="Times New Roman"/>
          <w:b w:val="false"/>
          <w:i w:val="false"/>
          <w:color w:val="000000"/>
          <w:sz w:val="28"/>
        </w:rPr>
        <w:t>
      Сведения о заявителе (отметить галочкой):</w:t>
      </w:r>
    </w:p>
    <w:bookmarkEnd w:id="378"/>
    <w:bookmarkStart w:name="z398" w:id="379"/>
    <w:p>
      <w:pPr>
        <w:spacing w:after="0"/>
        <w:ind w:left="0"/>
        <w:jc w:val="both"/>
      </w:pPr>
      <w:r>
        <w:rPr>
          <w:rFonts w:ascii="Times New Roman"/>
          <w:b w:val="false"/>
          <w:i w:val="false"/>
          <w:color w:val="000000"/>
          <w:sz w:val="28"/>
        </w:rPr>
        <w:t>
      инвалид ________ опекун (попечитель) _____ законный представитель ______________</w:t>
      </w:r>
    </w:p>
    <w:bookmarkEnd w:id="379"/>
    <w:bookmarkStart w:name="z399" w:id="380"/>
    <w:p>
      <w:pPr>
        <w:spacing w:after="0"/>
        <w:ind w:left="0"/>
        <w:jc w:val="both"/>
      </w:pPr>
      <w:r>
        <w:rPr>
          <w:rFonts w:ascii="Times New Roman"/>
          <w:b w:val="false"/>
          <w:i w:val="false"/>
          <w:color w:val="000000"/>
          <w:sz w:val="28"/>
        </w:rPr>
        <w:t>
      Фамилия, имя, отчество (при его наличии) заявителя: __________________</w:t>
      </w:r>
    </w:p>
    <w:bookmarkEnd w:id="380"/>
    <w:bookmarkStart w:name="z400" w:id="381"/>
    <w:p>
      <w:pPr>
        <w:spacing w:after="0"/>
        <w:ind w:left="0"/>
        <w:jc w:val="both"/>
      </w:pPr>
      <w:r>
        <w:rPr>
          <w:rFonts w:ascii="Times New Roman"/>
          <w:b w:val="false"/>
          <w:i w:val="false"/>
          <w:color w:val="000000"/>
          <w:sz w:val="28"/>
        </w:rPr>
        <w:t>
      ____________________________________________________________________</w:t>
      </w:r>
    </w:p>
    <w:bookmarkEnd w:id="381"/>
    <w:bookmarkStart w:name="z401" w:id="382"/>
    <w:p>
      <w:pPr>
        <w:spacing w:after="0"/>
        <w:ind w:left="0"/>
        <w:jc w:val="both"/>
      </w:pPr>
      <w:r>
        <w:rPr>
          <w:rFonts w:ascii="Times New Roman"/>
          <w:b w:val="false"/>
          <w:i w:val="false"/>
          <w:color w:val="000000"/>
          <w:sz w:val="28"/>
        </w:rPr>
        <w:t>
      Дата рождения: "____" ____________ _______ года</w:t>
      </w:r>
    </w:p>
    <w:bookmarkEnd w:id="382"/>
    <w:bookmarkStart w:name="z402" w:id="383"/>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383"/>
    <w:bookmarkStart w:name="z403" w:id="384"/>
    <w:p>
      <w:pPr>
        <w:spacing w:after="0"/>
        <w:ind w:left="0"/>
        <w:jc w:val="both"/>
      </w:pPr>
      <w:r>
        <w:rPr>
          <w:rFonts w:ascii="Times New Roman"/>
          <w:b w:val="false"/>
          <w:i w:val="false"/>
          <w:color w:val="000000"/>
          <w:sz w:val="28"/>
        </w:rPr>
        <w:t>
      Серия документа: _________ номер документа: ________ кем выдан: _____</w:t>
      </w:r>
    </w:p>
    <w:bookmarkEnd w:id="384"/>
    <w:bookmarkStart w:name="z404" w:id="385"/>
    <w:p>
      <w:pPr>
        <w:spacing w:after="0"/>
        <w:ind w:left="0"/>
        <w:jc w:val="both"/>
      </w:pPr>
      <w:r>
        <w:rPr>
          <w:rFonts w:ascii="Times New Roman"/>
          <w:b w:val="false"/>
          <w:i w:val="false"/>
          <w:color w:val="000000"/>
          <w:sz w:val="28"/>
        </w:rPr>
        <w:t>
      Дата выдачи: "____" ____________ ______ год.</w:t>
      </w:r>
    </w:p>
    <w:bookmarkEnd w:id="385"/>
    <w:bookmarkStart w:name="z405" w:id="386"/>
    <w:p>
      <w:pPr>
        <w:spacing w:after="0"/>
        <w:ind w:left="0"/>
        <w:jc w:val="both"/>
      </w:pPr>
      <w:r>
        <w:rPr>
          <w:rFonts w:ascii="Times New Roman"/>
          <w:b w:val="false"/>
          <w:i w:val="false"/>
          <w:color w:val="000000"/>
          <w:sz w:val="28"/>
        </w:rPr>
        <w:t>
      Сведения об инвалиде первой группы с детства:</w:t>
      </w:r>
    </w:p>
    <w:bookmarkEnd w:id="386"/>
    <w:bookmarkStart w:name="z406" w:id="387"/>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387"/>
    <w:bookmarkStart w:name="z407" w:id="388"/>
    <w:p>
      <w:pPr>
        <w:spacing w:after="0"/>
        <w:ind w:left="0"/>
        <w:jc w:val="both"/>
      </w:pPr>
      <w:r>
        <w:rPr>
          <w:rFonts w:ascii="Times New Roman"/>
          <w:b w:val="false"/>
          <w:i w:val="false"/>
          <w:color w:val="000000"/>
          <w:sz w:val="28"/>
        </w:rPr>
        <w:t>
      Фамилия, имя, отчество (при его наличии) ___________________________</w:t>
      </w:r>
    </w:p>
    <w:bookmarkEnd w:id="388"/>
    <w:bookmarkStart w:name="z408" w:id="389"/>
    <w:p>
      <w:pPr>
        <w:spacing w:after="0"/>
        <w:ind w:left="0"/>
        <w:jc w:val="both"/>
      </w:pPr>
      <w:r>
        <w:rPr>
          <w:rFonts w:ascii="Times New Roman"/>
          <w:b w:val="false"/>
          <w:i w:val="false"/>
          <w:color w:val="000000"/>
          <w:sz w:val="28"/>
        </w:rPr>
        <w:t>
      ____________________________________________________________________</w:t>
      </w:r>
    </w:p>
    <w:bookmarkEnd w:id="389"/>
    <w:bookmarkStart w:name="z409" w:id="390"/>
    <w:p>
      <w:pPr>
        <w:spacing w:after="0"/>
        <w:ind w:left="0"/>
        <w:jc w:val="both"/>
      </w:pPr>
      <w:r>
        <w:rPr>
          <w:rFonts w:ascii="Times New Roman"/>
          <w:b w:val="false"/>
          <w:i w:val="false"/>
          <w:color w:val="000000"/>
          <w:sz w:val="28"/>
        </w:rPr>
        <w:t>
      Дата рождения: "_____" _________________ _____года</w:t>
      </w:r>
    </w:p>
    <w:bookmarkEnd w:id="390"/>
    <w:bookmarkStart w:name="z410" w:id="391"/>
    <w:p>
      <w:pPr>
        <w:spacing w:after="0"/>
        <w:ind w:left="0"/>
        <w:jc w:val="both"/>
      </w:pPr>
      <w:r>
        <w:rPr>
          <w:rFonts w:ascii="Times New Roman"/>
          <w:b w:val="false"/>
          <w:i w:val="false"/>
          <w:color w:val="000000"/>
          <w:sz w:val="28"/>
        </w:rPr>
        <w:t>
      Адрес места жительства: _________________________________________</w:t>
      </w:r>
    </w:p>
    <w:bookmarkEnd w:id="391"/>
    <w:bookmarkStart w:name="z411" w:id="392"/>
    <w:p>
      <w:pPr>
        <w:spacing w:after="0"/>
        <w:ind w:left="0"/>
        <w:jc w:val="both"/>
      </w:pPr>
      <w:r>
        <w:rPr>
          <w:rFonts w:ascii="Times New Roman"/>
          <w:b w:val="false"/>
          <w:i w:val="false"/>
          <w:color w:val="000000"/>
          <w:sz w:val="28"/>
        </w:rPr>
        <w:t>
      Область _______________________________________________________</w:t>
      </w:r>
    </w:p>
    <w:bookmarkEnd w:id="392"/>
    <w:bookmarkStart w:name="z412" w:id="393"/>
    <w:p>
      <w:pPr>
        <w:spacing w:after="0"/>
        <w:ind w:left="0"/>
        <w:jc w:val="both"/>
      </w:pPr>
      <w:r>
        <w:rPr>
          <w:rFonts w:ascii="Times New Roman"/>
          <w:b w:val="false"/>
          <w:i w:val="false"/>
          <w:color w:val="000000"/>
          <w:sz w:val="28"/>
        </w:rPr>
        <w:t>
      город (район) ___________________________ село: __________________</w:t>
      </w:r>
    </w:p>
    <w:bookmarkEnd w:id="393"/>
    <w:bookmarkStart w:name="z413" w:id="394"/>
    <w:p>
      <w:pPr>
        <w:spacing w:after="0"/>
        <w:ind w:left="0"/>
        <w:jc w:val="both"/>
      </w:pPr>
      <w:r>
        <w:rPr>
          <w:rFonts w:ascii="Times New Roman"/>
          <w:b w:val="false"/>
          <w:i w:val="false"/>
          <w:color w:val="000000"/>
          <w:sz w:val="28"/>
        </w:rPr>
        <w:t>
      улица (микрорайон) _____________________ дом _____ квартира ______</w:t>
      </w:r>
    </w:p>
    <w:bookmarkEnd w:id="394"/>
    <w:bookmarkStart w:name="z414" w:id="395"/>
    <w:p>
      <w:pPr>
        <w:spacing w:after="0"/>
        <w:ind w:left="0"/>
        <w:jc w:val="both"/>
      </w:pPr>
      <w:r>
        <w:rPr>
          <w:rFonts w:ascii="Times New Roman"/>
          <w:b w:val="false"/>
          <w:i w:val="false"/>
          <w:color w:val="000000"/>
          <w:sz w:val="28"/>
        </w:rPr>
        <w:t>
      Прошу назначить _______________________________________________</w:t>
      </w:r>
    </w:p>
    <w:bookmarkEnd w:id="395"/>
    <w:bookmarkStart w:name="z415" w:id="396"/>
    <w:p>
      <w:pPr>
        <w:spacing w:after="0"/>
        <w:ind w:left="0"/>
        <w:jc w:val="both"/>
      </w:pPr>
      <w:r>
        <w:rPr>
          <w:rFonts w:ascii="Times New Roman"/>
          <w:b w:val="false"/>
          <w:i w:val="false"/>
          <w:color w:val="000000"/>
          <w:sz w:val="28"/>
        </w:rPr>
        <w:t>
      ____________________________________________________________________</w:t>
      </w:r>
    </w:p>
    <w:bookmarkEnd w:id="396"/>
    <w:bookmarkStart w:name="z416" w:id="397"/>
    <w:p>
      <w:pPr>
        <w:spacing w:after="0"/>
        <w:ind w:left="0"/>
        <w:jc w:val="both"/>
      </w:pPr>
      <w:r>
        <w:rPr>
          <w:rFonts w:ascii="Times New Roman"/>
          <w:b w:val="false"/>
          <w:i w:val="false"/>
          <w:color w:val="000000"/>
          <w:sz w:val="28"/>
        </w:rPr>
        <w:t>
      (Фамилия, имя, отчество (при его наличии) лица, определенного как осуществляющий уход) пособие по уходу за инвалидом первой группы с детства.</w:t>
      </w:r>
    </w:p>
    <w:bookmarkEnd w:id="397"/>
    <w:bookmarkStart w:name="z417" w:id="398"/>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по уходу за инвалидом первой группы с детства.</w:t>
      </w:r>
    </w:p>
    <w:bookmarkEnd w:id="398"/>
    <w:bookmarkStart w:name="z418" w:id="399"/>
    <w:p>
      <w:pPr>
        <w:spacing w:after="0"/>
        <w:ind w:left="0"/>
        <w:jc w:val="both"/>
      </w:pPr>
      <w:r>
        <w:rPr>
          <w:rFonts w:ascii="Times New Roman"/>
          <w:b w:val="false"/>
          <w:i w:val="false"/>
          <w:color w:val="000000"/>
          <w:sz w:val="28"/>
        </w:rPr>
        <w:t>
      Сведения о лице, определенном как осуществляющий уход за инвалидом первой группы с детства:</w:t>
      </w:r>
    </w:p>
    <w:bookmarkEnd w:id="399"/>
    <w:bookmarkStart w:name="z419" w:id="400"/>
    <w:p>
      <w:pPr>
        <w:spacing w:after="0"/>
        <w:ind w:left="0"/>
        <w:jc w:val="both"/>
      </w:pPr>
      <w:r>
        <w:rPr>
          <w:rFonts w:ascii="Times New Roman"/>
          <w:b w:val="false"/>
          <w:i w:val="false"/>
          <w:color w:val="000000"/>
          <w:sz w:val="28"/>
        </w:rPr>
        <w:t>
      Индивидуальный идентификационный номер: ________________________</w:t>
      </w:r>
    </w:p>
    <w:bookmarkEnd w:id="400"/>
    <w:bookmarkStart w:name="z420" w:id="401"/>
    <w:p>
      <w:pPr>
        <w:spacing w:after="0"/>
        <w:ind w:left="0"/>
        <w:jc w:val="both"/>
      </w:pPr>
      <w:r>
        <w:rPr>
          <w:rFonts w:ascii="Times New Roman"/>
          <w:b w:val="false"/>
          <w:i w:val="false"/>
          <w:color w:val="000000"/>
          <w:sz w:val="28"/>
        </w:rPr>
        <w:t>
      Фамилия, имя, отчество (при его наличии) ___________________________</w:t>
      </w:r>
    </w:p>
    <w:bookmarkEnd w:id="401"/>
    <w:bookmarkStart w:name="z421" w:id="402"/>
    <w:p>
      <w:pPr>
        <w:spacing w:after="0"/>
        <w:ind w:left="0"/>
        <w:jc w:val="both"/>
      </w:pPr>
      <w:r>
        <w:rPr>
          <w:rFonts w:ascii="Times New Roman"/>
          <w:b w:val="false"/>
          <w:i w:val="false"/>
          <w:color w:val="000000"/>
          <w:sz w:val="28"/>
        </w:rPr>
        <w:t>
      Дата рождения: "_______" ____________________ _____года</w:t>
      </w:r>
    </w:p>
    <w:bookmarkEnd w:id="402"/>
    <w:bookmarkStart w:name="z422" w:id="403"/>
    <w:p>
      <w:pPr>
        <w:spacing w:after="0"/>
        <w:ind w:left="0"/>
        <w:jc w:val="both"/>
      </w:pPr>
      <w:r>
        <w:rPr>
          <w:rFonts w:ascii="Times New Roman"/>
          <w:b w:val="false"/>
          <w:i w:val="false"/>
          <w:color w:val="000000"/>
          <w:sz w:val="28"/>
        </w:rPr>
        <w:t>
      Адрес места жительства: __________________________________________</w:t>
      </w:r>
    </w:p>
    <w:bookmarkEnd w:id="403"/>
    <w:bookmarkStart w:name="z423" w:id="404"/>
    <w:p>
      <w:pPr>
        <w:spacing w:after="0"/>
        <w:ind w:left="0"/>
        <w:jc w:val="both"/>
      </w:pPr>
      <w:r>
        <w:rPr>
          <w:rFonts w:ascii="Times New Roman"/>
          <w:b w:val="false"/>
          <w:i w:val="false"/>
          <w:color w:val="000000"/>
          <w:sz w:val="28"/>
        </w:rPr>
        <w:t>
      Область ________________________________________________________</w:t>
      </w:r>
    </w:p>
    <w:bookmarkEnd w:id="404"/>
    <w:bookmarkStart w:name="z424" w:id="405"/>
    <w:p>
      <w:pPr>
        <w:spacing w:after="0"/>
        <w:ind w:left="0"/>
        <w:jc w:val="both"/>
      </w:pPr>
      <w:r>
        <w:rPr>
          <w:rFonts w:ascii="Times New Roman"/>
          <w:b w:val="false"/>
          <w:i w:val="false"/>
          <w:color w:val="000000"/>
          <w:sz w:val="28"/>
        </w:rPr>
        <w:t>
      город (район) __________________________ село: ____________________</w:t>
      </w:r>
    </w:p>
    <w:bookmarkEnd w:id="405"/>
    <w:bookmarkStart w:name="z425" w:id="406"/>
    <w:p>
      <w:pPr>
        <w:spacing w:after="0"/>
        <w:ind w:left="0"/>
        <w:jc w:val="both"/>
      </w:pPr>
      <w:r>
        <w:rPr>
          <w:rFonts w:ascii="Times New Roman"/>
          <w:b w:val="false"/>
          <w:i w:val="false"/>
          <w:color w:val="000000"/>
          <w:sz w:val="28"/>
        </w:rPr>
        <w:t>
      улица (микрорайон) _______________________ дом _____ квартира _____</w:t>
      </w:r>
    </w:p>
    <w:bookmarkEnd w:id="406"/>
    <w:bookmarkStart w:name="z426" w:id="407"/>
    <w:p>
      <w:pPr>
        <w:spacing w:after="0"/>
        <w:ind w:left="0"/>
        <w:jc w:val="both"/>
      </w:pPr>
      <w:r>
        <w:rPr>
          <w:rFonts w:ascii="Times New Roman"/>
          <w:b w:val="false"/>
          <w:i w:val="false"/>
          <w:color w:val="000000"/>
          <w:sz w:val="28"/>
        </w:rPr>
        <w:t>
      Банковские реквизиты:</w:t>
      </w:r>
    </w:p>
    <w:bookmarkEnd w:id="407"/>
    <w:bookmarkStart w:name="z427" w:id="408"/>
    <w:p>
      <w:pPr>
        <w:spacing w:after="0"/>
        <w:ind w:left="0"/>
        <w:jc w:val="both"/>
      </w:pPr>
      <w:r>
        <w:rPr>
          <w:rFonts w:ascii="Times New Roman"/>
          <w:b w:val="false"/>
          <w:i w:val="false"/>
          <w:color w:val="000000"/>
          <w:sz w:val="28"/>
        </w:rPr>
        <w:t>
      Наименование банка _____________________________________________</w:t>
      </w:r>
    </w:p>
    <w:bookmarkEnd w:id="408"/>
    <w:bookmarkStart w:name="z428" w:id="409"/>
    <w:p>
      <w:pPr>
        <w:spacing w:after="0"/>
        <w:ind w:left="0"/>
        <w:jc w:val="both"/>
      </w:pPr>
      <w:r>
        <w:rPr>
          <w:rFonts w:ascii="Times New Roman"/>
          <w:b w:val="false"/>
          <w:i w:val="false"/>
          <w:color w:val="000000"/>
          <w:sz w:val="28"/>
        </w:rPr>
        <w:t>
      банковский счет № __________________________</w:t>
      </w:r>
    </w:p>
    <w:bookmarkEnd w:id="409"/>
    <w:bookmarkStart w:name="z429" w:id="410"/>
    <w:p>
      <w:pPr>
        <w:spacing w:after="0"/>
        <w:ind w:left="0"/>
        <w:jc w:val="both"/>
      </w:pPr>
      <w:r>
        <w:rPr>
          <w:rFonts w:ascii="Times New Roman"/>
          <w:b w:val="false"/>
          <w:i w:val="false"/>
          <w:color w:val="000000"/>
          <w:sz w:val="28"/>
        </w:rPr>
        <w:t>
      Тип счета: текущий __________________________</w:t>
      </w:r>
    </w:p>
    <w:bookmarkEnd w:id="410"/>
    <w:bookmarkStart w:name="z430" w:id="411"/>
    <w:p>
      <w:pPr>
        <w:spacing w:after="0"/>
        <w:ind w:left="0"/>
        <w:jc w:val="both"/>
      </w:pPr>
      <w:r>
        <w:rPr>
          <w:rFonts w:ascii="Times New Roman"/>
          <w:b w:val="false"/>
          <w:i w:val="false"/>
          <w:color w:val="000000"/>
          <w:sz w:val="28"/>
        </w:rPr>
        <w:t>
      Даю согласие на сбор и обработку моих персональных данных, а также сведений, составляющих врачебную тайну, необходимых для назначения пособия по уходу за инвалидом первой группы с детства.</w:t>
      </w:r>
    </w:p>
    <w:bookmarkEnd w:id="411"/>
    <w:bookmarkStart w:name="z431" w:id="412"/>
    <w:p>
      <w:pPr>
        <w:spacing w:after="0"/>
        <w:ind w:left="0"/>
        <w:jc w:val="both"/>
      </w:pPr>
      <w:r>
        <w:rPr>
          <w:rFonts w:ascii="Times New Roman"/>
          <w:b w:val="false"/>
          <w:i w:val="false"/>
          <w:color w:val="000000"/>
          <w:sz w:val="28"/>
        </w:rPr>
        <w:t>
      Даю согласие на получение уведомлений о принятии решения о назначении (отказе в назначении) пособия по уходу за инвалидом первой группы с детства путем отправления на мобильный телефон смс-оповещения.</w:t>
      </w:r>
    </w:p>
    <w:bookmarkEnd w:id="412"/>
    <w:bookmarkStart w:name="z432" w:id="413"/>
    <w:p>
      <w:pPr>
        <w:spacing w:after="0"/>
        <w:ind w:left="0"/>
        <w:jc w:val="both"/>
      </w:pPr>
      <w:r>
        <w:rPr>
          <w:rFonts w:ascii="Times New Roman"/>
          <w:b w:val="false"/>
          <w:i w:val="false"/>
          <w:color w:val="000000"/>
          <w:sz w:val="28"/>
        </w:rPr>
        <w:t>
      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413"/>
    <w:bookmarkStart w:name="z433" w:id="414"/>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14"/>
    <w:bookmarkStart w:name="z434" w:id="415"/>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415"/>
    <w:bookmarkStart w:name="z435" w:id="416"/>
    <w:p>
      <w:pPr>
        <w:spacing w:after="0"/>
        <w:ind w:left="0"/>
        <w:jc w:val="both"/>
      </w:pPr>
      <w:r>
        <w:rPr>
          <w:rFonts w:ascii="Times New Roman"/>
          <w:b w:val="false"/>
          <w:i w:val="false"/>
          <w:color w:val="000000"/>
          <w:sz w:val="28"/>
        </w:rPr>
        <w:t>
      Перечень документов приложенных к заявлению:</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417"/>
    <w:p>
      <w:pPr>
        <w:spacing w:after="0"/>
        <w:ind w:left="0"/>
        <w:jc w:val="both"/>
      </w:pPr>
      <w:r>
        <w:rPr>
          <w:rFonts w:ascii="Times New Roman"/>
          <w:b w:val="false"/>
          <w:i w:val="false"/>
          <w:color w:val="000000"/>
          <w:sz w:val="28"/>
        </w:rPr>
        <w:t>
      Контактные данные лица, определенного как осуществляющий уход за инвалидом первой группы с детства:</w:t>
      </w:r>
    </w:p>
    <w:bookmarkEnd w:id="417"/>
    <w:bookmarkStart w:name="z437" w:id="418"/>
    <w:p>
      <w:pPr>
        <w:spacing w:after="0"/>
        <w:ind w:left="0"/>
        <w:jc w:val="both"/>
      </w:pPr>
      <w:r>
        <w:rPr>
          <w:rFonts w:ascii="Times New Roman"/>
          <w:b w:val="false"/>
          <w:i w:val="false"/>
          <w:color w:val="000000"/>
          <w:sz w:val="28"/>
        </w:rPr>
        <w:t>
      телефон _______ мобильный _________ Электронный адрес ___________</w:t>
      </w:r>
    </w:p>
    <w:bookmarkEnd w:id="418"/>
    <w:bookmarkStart w:name="z438" w:id="419"/>
    <w:p>
      <w:pPr>
        <w:spacing w:after="0"/>
        <w:ind w:left="0"/>
        <w:jc w:val="both"/>
      </w:pPr>
      <w:r>
        <w:rPr>
          <w:rFonts w:ascii="Times New Roman"/>
          <w:b w:val="false"/>
          <w:i w:val="false"/>
          <w:color w:val="000000"/>
          <w:sz w:val="28"/>
        </w:rPr>
        <w:t>
      Подпись заявителя _______________________________________________</w:t>
      </w:r>
    </w:p>
    <w:bookmarkEnd w:id="419"/>
    <w:bookmarkStart w:name="z439" w:id="420"/>
    <w:p>
      <w:pPr>
        <w:spacing w:after="0"/>
        <w:ind w:left="0"/>
        <w:jc w:val="both"/>
      </w:pPr>
      <w:r>
        <w:rPr>
          <w:rFonts w:ascii="Times New Roman"/>
          <w:b w:val="false"/>
          <w:i w:val="false"/>
          <w:color w:val="000000"/>
          <w:sz w:val="28"/>
        </w:rPr>
        <w:t>
      Подпись лица, определенного как осуществляющий уход за инвалидом первой</w:t>
      </w:r>
    </w:p>
    <w:bookmarkEnd w:id="420"/>
    <w:bookmarkStart w:name="z440" w:id="421"/>
    <w:p>
      <w:pPr>
        <w:spacing w:after="0"/>
        <w:ind w:left="0"/>
        <w:jc w:val="both"/>
      </w:pPr>
      <w:r>
        <w:rPr>
          <w:rFonts w:ascii="Times New Roman"/>
          <w:b w:val="false"/>
          <w:i w:val="false"/>
          <w:color w:val="000000"/>
          <w:sz w:val="28"/>
        </w:rPr>
        <w:t>
      группы с детства _______________________________________________</w:t>
      </w:r>
    </w:p>
    <w:bookmarkEnd w:id="421"/>
    <w:bookmarkStart w:name="z441" w:id="422"/>
    <w:p>
      <w:pPr>
        <w:spacing w:after="0"/>
        <w:ind w:left="0"/>
        <w:jc w:val="both"/>
      </w:pPr>
      <w:r>
        <w:rPr>
          <w:rFonts w:ascii="Times New Roman"/>
          <w:b w:val="false"/>
          <w:i w:val="false"/>
          <w:color w:val="000000"/>
          <w:sz w:val="28"/>
        </w:rPr>
        <w:t>
      Заявление принято "______" ___________ 20__ года № ________________</w:t>
      </w:r>
    </w:p>
    <w:bookmarkEnd w:id="422"/>
    <w:bookmarkStart w:name="z442" w:id="423"/>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bookmarkEnd w:id="423"/>
    <w:bookmarkStart w:name="z443" w:id="424"/>
    <w:p>
      <w:pPr>
        <w:spacing w:after="0"/>
        <w:ind w:left="0"/>
        <w:jc w:val="both"/>
      </w:pPr>
      <w:r>
        <w:rPr>
          <w:rFonts w:ascii="Times New Roman"/>
          <w:b w:val="false"/>
          <w:i w:val="false"/>
          <w:color w:val="000000"/>
          <w:sz w:val="28"/>
        </w:rPr>
        <w:t>
      ____________________________________________________ __________________</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425"/>
    <w:p>
      <w:pPr>
        <w:spacing w:after="0"/>
        <w:ind w:left="0"/>
        <w:jc w:val="left"/>
      </w:pPr>
      <w:r>
        <w:rPr>
          <w:rFonts w:ascii="Times New Roman"/>
          <w:b/>
          <w:i w:val="false"/>
          <w:color w:val="000000"/>
        </w:rPr>
        <w:t xml:space="preserve">              Заявление для назначения ежемесячного государственного пособия,</w:t>
      </w:r>
      <w:r>
        <w:br/>
      </w:r>
      <w:r>
        <w:rPr>
          <w:rFonts w:ascii="Times New Roman"/>
          <w:b/>
          <w:i w:val="false"/>
          <w:color w:val="000000"/>
        </w:rPr>
        <w:t xml:space="preserve">             назначаемого и выплачиваемого многодетной матери, награжденным</w:t>
      </w:r>
      <w:r>
        <w:br/>
      </w:r>
      <w:r>
        <w:rPr>
          <w:rFonts w:ascii="Times New Roman"/>
          <w:b/>
          <w:i w:val="false"/>
          <w:color w:val="000000"/>
        </w:rPr>
        <w:t xml:space="preserve">       подвесками "Алтын алқа", "Күміс алқа" или получившим ранее звание "Мать-</w:t>
      </w:r>
      <w:r>
        <w:br/>
      </w:r>
      <w:r>
        <w:rPr>
          <w:rFonts w:ascii="Times New Roman"/>
          <w:b/>
          <w:i w:val="false"/>
          <w:color w:val="000000"/>
        </w:rPr>
        <w:t xml:space="preserve">             героиня", награжденным орденами "Материнская слава" I и II степени</w:t>
      </w:r>
    </w:p>
    <w:bookmarkEnd w:id="425"/>
    <w:bookmarkStart w:name="z447" w:id="426"/>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 области (городу)</w:t>
      </w:r>
    </w:p>
    <w:bookmarkEnd w:id="426"/>
    <w:bookmarkStart w:name="z448" w:id="427"/>
    <w:p>
      <w:pPr>
        <w:spacing w:after="0"/>
        <w:ind w:left="0"/>
        <w:jc w:val="both"/>
      </w:pPr>
      <w:r>
        <w:rPr>
          <w:rFonts w:ascii="Times New Roman"/>
          <w:b w:val="false"/>
          <w:i w:val="false"/>
          <w:color w:val="000000"/>
          <w:sz w:val="28"/>
        </w:rPr>
        <w:t>
      Код района __________________</w:t>
      </w:r>
    </w:p>
    <w:bookmarkEnd w:id="427"/>
    <w:bookmarkStart w:name="z449" w:id="428"/>
    <w:p>
      <w:pPr>
        <w:spacing w:after="0"/>
        <w:ind w:left="0"/>
        <w:jc w:val="both"/>
      </w:pPr>
      <w:r>
        <w:rPr>
          <w:rFonts w:ascii="Times New Roman"/>
          <w:b w:val="false"/>
          <w:i w:val="false"/>
          <w:color w:val="000000"/>
          <w:sz w:val="28"/>
        </w:rPr>
        <w:t>
      От гражданина (ки) ______________________________________________</w:t>
      </w:r>
    </w:p>
    <w:bookmarkEnd w:id="428"/>
    <w:bookmarkStart w:name="z450" w:id="429"/>
    <w:p>
      <w:pPr>
        <w:spacing w:after="0"/>
        <w:ind w:left="0"/>
        <w:jc w:val="both"/>
      </w:pPr>
      <w:r>
        <w:rPr>
          <w:rFonts w:ascii="Times New Roman"/>
          <w:b w:val="false"/>
          <w:i w:val="false"/>
          <w:color w:val="000000"/>
          <w:sz w:val="28"/>
        </w:rPr>
        <w:t>
      (Фамилия, имя, отчество (при его наличии) заявителя)</w:t>
      </w:r>
    </w:p>
    <w:bookmarkEnd w:id="429"/>
    <w:bookmarkStart w:name="z451" w:id="430"/>
    <w:p>
      <w:pPr>
        <w:spacing w:after="0"/>
        <w:ind w:left="0"/>
        <w:jc w:val="both"/>
      </w:pPr>
      <w:r>
        <w:rPr>
          <w:rFonts w:ascii="Times New Roman"/>
          <w:b w:val="false"/>
          <w:i w:val="false"/>
          <w:color w:val="000000"/>
          <w:sz w:val="28"/>
        </w:rPr>
        <w:t>
      Дата рождения: "____" ____________ _____года</w:t>
      </w:r>
    </w:p>
    <w:bookmarkEnd w:id="430"/>
    <w:bookmarkStart w:name="z452" w:id="431"/>
    <w:p>
      <w:pPr>
        <w:spacing w:after="0"/>
        <w:ind w:left="0"/>
        <w:jc w:val="both"/>
      </w:pPr>
      <w:r>
        <w:rPr>
          <w:rFonts w:ascii="Times New Roman"/>
          <w:b w:val="false"/>
          <w:i w:val="false"/>
          <w:color w:val="000000"/>
          <w:sz w:val="28"/>
        </w:rPr>
        <w:t>
      Индивидуальный идентификационный номер: ________________________</w:t>
      </w:r>
    </w:p>
    <w:bookmarkEnd w:id="431"/>
    <w:bookmarkStart w:name="z453" w:id="432"/>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432"/>
    <w:bookmarkStart w:name="z454" w:id="433"/>
    <w:p>
      <w:pPr>
        <w:spacing w:after="0"/>
        <w:ind w:left="0"/>
        <w:jc w:val="both"/>
      </w:pPr>
      <w:r>
        <w:rPr>
          <w:rFonts w:ascii="Times New Roman"/>
          <w:b w:val="false"/>
          <w:i w:val="false"/>
          <w:color w:val="000000"/>
          <w:sz w:val="28"/>
        </w:rPr>
        <w:t>
      Серия документа: ________ номер документа: ______ кем выдан: ________</w:t>
      </w:r>
    </w:p>
    <w:bookmarkEnd w:id="433"/>
    <w:bookmarkStart w:name="z455" w:id="434"/>
    <w:p>
      <w:pPr>
        <w:spacing w:after="0"/>
        <w:ind w:left="0"/>
        <w:jc w:val="both"/>
      </w:pPr>
      <w:r>
        <w:rPr>
          <w:rFonts w:ascii="Times New Roman"/>
          <w:b w:val="false"/>
          <w:i w:val="false"/>
          <w:color w:val="000000"/>
          <w:sz w:val="28"/>
        </w:rPr>
        <w:t>
      Дата выдачи: "____" _____________ _____ года</w:t>
      </w:r>
    </w:p>
    <w:bookmarkEnd w:id="434"/>
    <w:bookmarkStart w:name="z456" w:id="435"/>
    <w:p>
      <w:pPr>
        <w:spacing w:after="0"/>
        <w:ind w:left="0"/>
        <w:jc w:val="both"/>
      </w:pPr>
      <w:r>
        <w:rPr>
          <w:rFonts w:ascii="Times New Roman"/>
          <w:b w:val="false"/>
          <w:i w:val="false"/>
          <w:color w:val="000000"/>
          <w:sz w:val="28"/>
        </w:rPr>
        <w:t>
      Адрес постоянного местожительства: _______________________________</w:t>
      </w:r>
    </w:p>
    <w:bookmarkEnd w:id="435"/>
    <w:bookmarkStart w:name="z457" w:id="436"/>
    <w:p>
      <w:pPr>
        <w:spacing w:after="0"/>
        <w:ind w:left="0"/>
        <w:jc w:val="both"/>
      </w:pPr>
      <w:r>
        <w:rPr>
          <w:rFonts w:ascii="Times New Roman"/>
          <w:b w:val="false"/>
          <w:i w:val="false"/>
          <w:color w:val="000000"/>
          <w:sz w:val="28"/>
        </w:rPr>
        <w:t>
      Область ________________________________________________________</w:t>
      </w:r>
    </w:p>
    <w:bookmarkEnd w:id="436"/>
    <w:bookmarkStart w:name="z458" w:id="437"/>
    <w:p>
      <w:pPr>
        <w:spacing w:after="0"/>
        <w:ind w:left="0"/>
        <w:jc w:val="both"/>
      </w:pPr>
      <w:r>
        <w:rPr>
          <w:rFonts w:ascii="Times New Roman"/>
          <w:b w:val="false"/>
          <w:i w:val="false"/>
          <w:color w:val="000000"/>
          <w:sz w:val="28"/>
        </w:rPr>
        <w:t>
      город (район) __________________________ село: ____________________</w:t>
      </w:r>
    </w:p>
    <w:bookmarkEnd w:id="437"/>
    <w:bookmarkStart w:name="z459" w:id="438"/>
    <w:p>
      <w:pPr>
        <w:spacing w:after="0"/>
        <w:ind w:left="0"/>
        <w:jc w:val="both"/>
      </w:pPr>
      <w:r>
        <w:rPr>
          <w:rFonts w:ascii="Times New Roman"/>
          <w:b w:val="false"/>
          <w:i w:val="false"/>
          <w:color w:val="000000"/>
          <w:sz w:val="28"/>
        </w:rPr>
        <w:t>
      улица (микрорайон)_________________ дом ________ квартира _________</w:t>
      </w:r>
    </w:p>
    <w:bookmarkEnd w:id="438"/>
    <w:bookmarkStart w:name="z460" w:id="439"/>
    <w:p>
      <w:pPr>
        <w:spacing w:after="0"/>
        <w:ind w:left="0"/>
        <w:jc w:val="both"/>
      </w:pPr>
      <w:r>
        <w:rPr>
          <w:rFonts w:ascii="Times New Roman"/>
          <w:b w:val="false"/>
          <w:i w:val="false"/>
          <w:color w:val="000000"/>
          <w:sz w:val="28"/>
        </w:rPr>
        <w:t>
      Банковские реквизиты:</w:t>
      </w:r>
    </w:p>
    <w:bookmarkEnd w:id="439"/>
    <w:bookmarkStart w:name="z461" w:id="440"/>
    <w:p>
      <w:pPr>
        <w:spacing w:after="0"/>
        <w:ind w:left="0"/>
        <w:jc w:val="both"/>
      </w:pPr>
      <w:r>
        <w:rPr>
          <w:rFonts w:ascii="Times New Roman"/>
          <w:b w:val="false"/>
          <w:i w:val="false"/>
          <w:color w:val="000000"/>
          <w:sz w:val="28"/>
        </w:rPr>
        <w:t>
      Наименование банка _________________________</w:t>
      </w:r>
    </w:p>
    <w:bookmarkEnd w:id="440"/>
    <w:bookmarkStart w:name="z462" w:id="441"/>
    <w:p>
      <w:pPr>
        <w:spacing w:after="0"/>
        <w:ind w:left="0"/>
        <w:jc w:val="both"/>
      </w:pPr>
      <w:r>
        <w:rPr>
          <w:rFonts w:ascii="Times New Roman"/>
          <w:b w:val="false"/>
          <w:i w:val="false"/>
          <w:color w:val="000000"/>
          <w:sz w:val="28"/>
        </w:rPr>
        <w:t>
      Банковский счет № __________________________</w:t>
      </w:r>
    </w:p>
    <w:bookmarkEnd w:id="441"/>
    <w:bookmarkStart w:name="z463" w:id="442"/>
    <w:p>
      <w:pPr>
        <w:spacing w:after="0"/>
        <w:ind w:left="0"/>
        <w:jc w:val="both"/>
      </w:pPr>
      <w:r>
        <w:rPr>
          <w:rFonts w:ascii="Times New Roman"/>
          <w:b w:val="false"/>
          <w:i w:val="false"/>
          <w:color w:val="000000"/>
          <w:sz w:val="28"/>
        </w:rPr>
        <w:t xml:space="preserve">
      Тип счета: текущий __________________________ </w:t>
      </w:r>
    </w:p>
    <w:bookmarkEnd w:id="442"/>
    <w:bookmarkStart w:name="z464" w:id="443"/>
    <w:p>
      <w:pPr>
        <w:spacing w:after="0"/>
        <w:ind w:left="0"/>
        <w:jc w:val="both"/>
      </w:pPr>
      <w:r>
        <w:rPr>
          <w:rFonts w:ascii="Times New Roman"/>
          <w:b w:val="false"/>
          <w:i w:val="false"/>
          <w:color w:val="000000"/>
          <w:sz w:val="28"/>
        </w:rPr>
        <w:t>
      Прошу назначить мне ежемесячное государственное пособия, назначаемое и выплачиваемое многодетной матери,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443"/>
    <w:bookmarkStart w:name="z465" w:id="444"/>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прекращение, приостановление, изменения размера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444"/>
    <w:bookmarkStart w:name="z466" w:id="445"/>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45"/>
    <w:bookmarkStart w:name="z467" w:id="446"/>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446"/>
    <w:bookmarkStart w:name="z468" w:id="447"/>
    <w:p>
      <w:pPr>
        <w:spacing w:after="0"/>
        <w:ind w:left="0"/>
        <w:jc w:val="both"/>
      </w:pPr>
      <w:r>
        <w:rPr>
          <w:rFonts w:ascii="Times New Roman"/>
          <w:b w:val="false"/>
          <w:i w:val="false"/>
          <w:color w:val="000000"/>
          <w:sz w:val="28"/>
        </w:rPr>
        <w:t>
      Перечень документов, приложенных к заявлению:</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48"/>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многодетной матери.</w:t>
      </w:r>
    </w:p>
    <w:bookmarkEnd w:id="448"/>
    <w:bookmarkStart w:name="z470" w:id="44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bookmarkEnd w:id="449"/>
    <w:bookmarkStart w:name="z471" w:id="450"/>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многодетной матери путем отправления на мобильный телефон смс-оповещения.</w:t>
      </w:r>
    </w:p>
    <w:bookmarkEnd w:id="450"/>
    <w:bookmarkStart w:name="z472" w:id="451"/>
    <w:p>
      <w:pPr>
        <w:spacing w:after="0"/>
        <w:ind w:left="0"/>
        <w:jc w:val="both"/>
      </w:pPr>
      <w:r>
        <w:rPr>
          <w:rFonts w:ascii="Times New Roman"/>
          <w:b w:val="false"/>
          <w:i w:val="false"/>
          <w:color w:val="000000"/>
          <w:sz w:val="28"/>
        </w:rPr>
        <w:t>
      Контактные данные заявителя:</w:t>
      </w:r>
    </w:p>
    <w:bookmarkEnd w:id="451"/>
    <w:bookmarkStart w:name="z473" w:id="452"/>
    <w:p>
      <w:pPr>
        <w:spacing w:after="0"/>
        <w:ind w:left="0"/>
        <w:jc w:val="both"/>
      </w:pPr>
      <w:r>
        <w:rPr>
          <w:rFonts w:ascii="Times New Roman"/>
          <w:b w:val="false"/>
          <w:i w:val="false"/>
          <w:color w:val="000000"/>
          <w:sz w:val="28"/>
        </w:rPr>
        <w:t>
      телефон домашний_________ мобильный __________ Е-маil __________</w:t>
      </w:r>
    </w:p>
    <w:bookmarkEnd w:id="452"/>
    <w:bookmarkStart w:name="z474" w:id="453"/>
    <w:p>
      <w:pPr>
        <w:spacing w:after="0"/>
        <w:ind w:left="0"/>
        <w:jc w:val="both"/>
      </w:pPr>
      <w:r>
        <w:rPr>
          <w:rFonts w:ascii="Times New Roman"/>
          <w:b w:val="false"/>
          <w:i w:val="false"/>
          <w:color w:val="000000"/>
          <w:sz w:val="28"/>
        </w:rPr>
        <w:t>
      Дата подачи заявления "____" ____________20___ года</w:t>
      </w:r>
    </w:p>
    <w:bookmarkEnd w:id="453"/>
    <w:bookmarkStart w:name="z475" w:id="454"/>
    <w:p>
      <w:pPr>
        <w:spacing w:after="0"/>
        <w:ind w:left="0"/>
        <w:jc w:val="both"/>
      </w:pPr>
      <w:r>
        <w:rPr>
          <w:rFonts w:ascii="Times New Roman"/>
          <w:b w:val="false"/>
          <w:i w:val="false"/>
          <w:color w:val="000000"/>
          <w:sz w:val="28"/>
        </w:rPr>
        <w:t>
      Подпись заявителя ______________________</w:t>
      </w:r>
    </w:p>
    <w:bookmarkEnd w:id="454"/>
    <w:bookmarkStart w:name="z476" w:id="455"/>
    <w:p>
      <w:pPr>
        <w:spacing w:after="0"/>
        <w:ind w:left="0"/>
        <w:jc w:val="both"/>
      </w:pPr>
      <w:r>
        <w:rPr>
          <w:rFonts w:ascii="Times New Roman"/>
          <w:b w:val="false"/>
          <w:i w:val="false"/>
          <w:color w:val="000000"/>
          <w:sz w:val="28"/>
        </w:rPr>
        <w:t>
      Заявление гражданина____________________________________________</w:t>
      </w:r>
    </w:p>
    <w:bookmarkEnd w:id="455"/>
    <w:bookmarkStart w:name="z477" w:id="456"/>
    <w:p>
      <w:pPr>
        <w:spacing w:after="0"/>
        <w:ind w:left="0"/>
        <w:jc w:val="both"/>
      </w:pPr>
      <w:r>
        <w:rPr>
          <w:rFonts w:ascii="Times New Roman"/>
          <w:b w:val="false"/>
          <w:i w:val="false"/>
          <w:color w:val="000000"/>
          <w:sz w:val="28"/>
        </w:rPr>
        <w:t>
      зарегистрировано за № ___________________________________________</w:t>
      </w:r>
    </w:p>
    <w:bookmarkEnd w:id="456"/>
    <w:bookmarkStart w:name="z478" w:id="457"/>
    <w:p>
      <w:pPr>
        <w:spacing w:after="0"/>
        <w:ind w:left="0"/>
        <w:jc w:val="both"/>
      </w:pPr>
      <w:r>
        <w:rPr>
          <w:rFonts w:ascii="Times New Roman"/>
          <w:b w:val="false"/>
          <w:i w:val="false"/>
          <w:color w:val="000000"/>
          <w:sz w:val="28"/>
        </w:rPr>
        <w:t>
      Дата принятия документов "___" ______________ 20 __ года</w:t>
      </w:r>
    </w:p>
    <w:bookmarkEnd w:id="457"/>
    <w:bookmarkStart w:name="z479" w:id="458"/>
    <w:p>
      <w:pPr>
        <w:spacing w:after="0"/>
        <w:ind w:left="0"/>
        <w:jc w:val="both"/>
      </w:pPr>
      <w:r>
        <w:rPr>
          <w:rFonts w:ascii="Times New Roman"/>
          <w:b w:val="false"/>
          <w:i w:val="false"/>
          <w:color w:val="000000"/>
          <w:sz w:val="28"/>
        </w:rPr>
        <w:t>
      Фамилия, имя, отчество (при его наличии) и подпись, принявшего документы</w:t>
      </w:r>
    </w:p>
    <w:bookmarkEnd w:id="458"/>
    <w:bookmarkStart w:name="z480" w:id="459"/>
    <w:p>
      <w:pPr>
        <w:spacing w:after="0"/>
        <w:ind w:left="0"/>
        <w:jc w:val="both"/>
      </w:pPr>
      <w:r>
        <w:rPr>
          <w:rFonts w:ascii="Times New Roman"/>
          <w:b w:val="false"/>
          <w:i w:val="false"/>
          <w:color w:val="000000"/>
          <w:sz w:val="28"/>
        </w:rPr>
        <w:t>
      ________________________________________________________ ___________</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460"/>
    <w:p>
      <w:pPr>
        <w:spacing w:after="0"/>
        <w:ind w:left="0"/>
        <w:jc w:val="left"/>
      </w:pPr>
      <w:r>
        <w:rPr>
          <w:rFonts w:ascii="Times New Roman"/>
          <w:b/>
          <w:i w:val="false"/>
          <w:color w:val="000000"/>
        </w:rPr>
        <w:t xml:space="preserve">                    РАСПИСКА № ____ о приеме документов</w:t>
      </w:r>
      <w:r>
        <w:br/>
      </w:r>
      <w:r>
        <w:rPr>
          <w:rFonts w:ascii="Times New Roman"/>
          <w:b/>
          <w:i w:val="false"/>
          <w:color w:val="000000"/>
        </w:rPr>
        <w:t xml:space="preserve">             _____________________________________________________</w:t>
      </w:r>
      <w:r>
        <w:br/>
      </w:r>
      <w:r>
        <w:rPr>
          <w:rFonts w:ascii="Times New Roman"/>
          <w:b/>
          <w:i w:val="false"/>
          <w:color w:val="000000"/>
        </w:rPr>
        <w:t xml:space="preserve">                               (указать вид)</w:t>
      </w:r>
    </w:p>
    <w:bookmarkEnd w:id="460"/>
    <w:bookmarkStart w:name="z484" w:id="461"/>
    <w:p>
      <w:pPr>
        <w:spacing w:after="0"/>
        <w:ind w:left="0"/>
        <w:jc w:val="both"/>
      </w:pPr>
      <w:r>
        <w:rPr>
          <w:rFonts w:ascii="Times New Roman"/>
          <w:b w:val="false"/>
          <w:i w:val="false"/>
          <w:color w:val="000000"/>
          <w:sz w:val="28"/>
        </w:rPr>
        <w:t>
      Заявление гражданина___________________________________________</w:t>
      </w:r>
    </w:p>
    <w:bookmarkEnd w:id="461"/>
    <w:bookmarkStart w:name="z485" w:id="462"/>
    <w:p>
      <w:pPr>
        <w:spacing w:after="0"/>
        <w:ind w:left="0"/>
        <w:jc w:val="both"/>
      </w:pPr>
      <w:r>
        <w:rPr>
          <w:rFonts w:ascii="Times New Roman"/>
          <w:b w:val="false"/>
          <w:i w:val="false"/>
          <w:color w:val="000000"/>
          <w:sz w:val="28"/>
        </w:rPr>
        <w:t>
      зарегистрировано за № __</w:t>
      </w:r>
    </w:p>
    <w:bookmarkEnd w:id="462"/>
    <w:bookmarkStart w:name="z486" w:id="463"/>
    <w:p>
      <w:pPr>
        <w:spacing w:after="0"/>
        <w:ind w:left="0"/>
        <w:jc w:val="both"/>
      </w:pPr>
      <w:r>
        <w:rPr>
          <w:rFonts w:ascii="Times New Roman"/>
          <w:b w:val="false"/>
          <w:i w:val="false"/>
          <w:color w:val="000000"/>
          <w:sz w:val="28"/>
        </w:rPr>
        <w:t>
      Дата принятия документов "______" __________ 20 ____ года</w:t>
      </w:r>
    </w:p>
    <w:bookmarkEnd w:id="463"/>
    <w:bookmarkStart w:name="z487" w:id="464"/>
    <w:p>
      <w:pPr>
        <w:spacing w:after="0"/>
        <w:ind w:left="0"/>
        <w:jc w:val="both"/>
      </w:pPr>
      <w:r>
        <w:rPr>
          <w:rFonts w:ascii="Times New Roman"/>
          <w:b w:val="false"/>
          <w:i w:val="false"/>
          <w:color w:val="000000"/>
          <w:sz w:val="28"/>
        </w:rPr>
        <w:t>
      Перечень документов, приложенных к заявлению:</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65"/>
    <w:p>
      <w:pPr>
        <w:spacing w:after="0"/>
        <w:ind w:left="0"/>
        <w:jc w:val="both"/>
      </w:pPr>
      <w:r>
        <w:rPr>
          <w:rFonts w:ascii="Times New Roman"/>
          <w:b w:val="false"/>
          <w:i w:val="false"/>
          <w:color w:val="000000"/>
          <w:sz w:val="28"/>
        </w:rPr>
        <w:t>
      Дата получения услуги со дня регистрации заявления в отделении</w:t>
      </w:r>
    </w:p>
    <w:bookmarkEnd w:id="465"/>
    <w:bookmarkStart w:name="z489" w:id="466"/>
    <w:p>
      <w:pPr>
        <w:spacing w:after="0"/>
        <w:ind w:left="0"/>
        <w:jc w:val="both"/>
      </w:pPr>
      <w:r>
        <w:rPr>
          <w:rFonts w:ascii="Times New Roman"/>
          <w:b w:val="false"/>
          <w:i w:val="false"/>
          <w:color w:val="000000"/>
          <w:sz w:val="28"/>
        </w:rPr>
        <w:t>
      Государственной корпорации "_____" _____________ 20 ___ года.</w:t>
      </w:r>
    </w:p>
    <w:bookmarkEnd w:id="466"/>
    <w:bookmarkStart w:name="z490" w:id="467"/>
    <w:p>
      <w:pPr>
        <w:spacing w:after="0"/>
        <w:ind w:left="0"/>
        <w:jc w:val="both"/>
      </w:pPr>
      <w:r>
        <w:rPr>
          <w:rFonts w:ascii="Times New Roman"/>
          <w:b w:val="false"/>
          <w:i w:val="false"/>
          <w:color w:val="000000"/>
          <w:sz w:val="28"/>
        </w:rPr>
        <w:t>
      Место выдачи документов ______________________________________</w:t>
      </w:r>
    </w:p>
    <w:bookmarkEnd w:id="467"/>
    <w:bookmarkStart w:name="z491" w:id="468"/>
    <w:p>
      <w:pPr>
        <w:spacing w:after="0"/>
        <w:ind w:left="0"/>
        <w:jc w:val="both"/>
      </w:pPr>
      <w:r>
        <w:rPr>
          <w:rFonts w:ascii="Times New Roman"/>
          <w:b w:val="false"/>
          <w:i w:val="false"/>
          <w:color w:val="000000"/>
          <w:sz w:val="28"/>
        </w:rPr>
        <w:t>
      _______________________________________________________________</w:t>
      </w:r>
    </w:p>
    <w:bookmarkEnd w:id="468"/>
    <w:bookmarkStart w:name="z492" w:id="469"/>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469"/>
    <w:bookmarkStart w:name="z493" w:id="470"/>
    <w:p>
      <w:pPr>
        <w:spacing w:after="0"/>
        <w:ind w:left="0"/>
        <w:jc w:val="both"/>
      </w:pPr>
      <w:r>
        <w:rPr>
          <w:rFonts w:ascii="Times New Roman"/>
          <w:b w:val="false"/>
          <w:i w:val="false"/>
          <w:color w:val="000000"/>
          <w:sz w:val="28"/>
        </w:rPr>
        <w:t xml:space="preserve">
      Контактные данные услугополучателя (представителя услугополучателя) </w:t>
      </w:r>
    </w:p>
    <w:bookmarkEnd w:id="470"/>
    <w:bookmarkStart w:name="z494" w:id="471"/>
    <w:p>
      <w:pPr>
        <w:spacing w:after="0"/>
        <w:ind w:left="0"/>
        <w:jc w:val="both"/>
      </w:pPr>
      <w:r>
        <w:rPr>
          <w:rFonts w:ascii="Times New Roman"/>
          <w:b w:val="false"/>
          <w:i w:val="false"/>
          <w:color w:val="000000"/>
          <w:sz w:val="28"/>
        </w:rPr>
        <w:t>
      телефон домашний_______ мобильный ______ Е-маil __________________</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 w:id="472"/>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заявления</w:t>
      </w:r>
      <w:r>
        <w:br/>
      </w:r>
      <w:r>
        <w:rPr>
          <w:rFonts w:ascii="Times New Roman"/>
          <w:b/>
          <w:i w:val="false"/>
          <w:color w:val="000000"/>
        </w:rPr>
        <w:t xml:space="preserve">                   ______________________________________________</w:t>
      </w:r>
      <w:r>
        <w:br/>
      </w:r>
      <w:r>
        <w:rPr>
          <w:rFonts w:ascii="Times New Roman"/>
          <w:b/>
          <w:i w:val="false"/>
          <w:color w:val="000000"/>
        </w:rPr>
        <w:t xml:space="preserve">                                     (указать вид)</w:t>
      </w:r>
    </w:p>
    <w:bookmarkEnd w:id="472"/>
    <w:bookmarkStart w:name="z498" w:id="473"/>
    <w:p>
      <w:pPr>
        <w:spacing w:after="0"/>
        <w:ind w:left="0"/>
        <w:jc w:val="both"/>
      </w:pPr>
      <w:r>
        <w:rPr>
          <w:rFonts w:ascii="Times New Roman"/>
          <w:b w:val="false"/>
          <w:i w:val="false"/>
          <w:color w:val="000000"/>
          <w:sz w:val="28"/>
        </w:rPr>
        <w:t>
      от "___" _________ 20 ____ года</w:t>
      </w:r>
    </w:p>
    <w:bookmarkEnd w:id="473"/>
    <w:bookmarkStart w:name="z499" w:id="474"/>
    <w:p>
      <w:pPr>
        <w:spacing w:after="0"/>
        <w:ind w:left="0"/>
        <w:jc w:val="both"/>
      </w:pPr>
      <w:r>
        <w:rPr>
          <w:rFonts w:ascii="Times New Roman"/>
          <w:b w:val="false"/>
          <w:i w:val="false"/>
          <w:color w:val="000000"/>
          <w:sz w:val="28"/>
        </w:rPr>
        <w:t>
      Гражданин (ка) __________________________________________________</w:t>
      </w:r>
    </w:p>
    <w:bookmarkEnd w:id="474"/>
    <w:bookmarkStart w:name="z500" w:id="475"/>
    <w:p>
      <w:pPr>
        <w:spacing w:after="0"/>
        <w:ind w:left="0"/>
        <w:jc w:val="both"/>
      </w:pPr>
      <w:r>
        <w:rPr>
          <w:rFonts w:ascii="Times New Roman"/>
          <w:b w:val="false"/>
          <w:i w:val="false"/>
          <w:color w:val="000000"/>
          <w:sz w:val="28"/>
        </w:rPr>
        <w:t>
      (фамилия, имя, отчество (при его наличии) заявителя)</w:t>
      </w:r>
    </w:p>
    <w:bookmarkEnd w:id="475"/>
    <w:bookmarkStart w:name="z501" w:id="476"/>
    <w:p>
      <w:pPr>
        <w:spacing w:after="0"/>
        <w:ind w:left="0"/>
        <w:jc w:val="both"/>
      </w:pPr>
      <w:r>
        <w:rPr>
          <w:rFonts w:ascii="Times New Roman"/>
          <w:b w:val="false"/>
          <w:i w:val="false"/>
          <w:color w:val="000000"/>
          <w:sz w:val="28"/>
        </w:rPr>
        <w:t>
      Дата рождения "___" ___________ ____ года</w:t>
      </w:r>
    </w:p>
    <w:bookmarkEnd w:id="476"/>
    <w:bookmarkStart w:name="z502" w:id="477"/>
    <w:p>
      <w:pPr>
        <w:spacing w:after="0"/>
        <w:ind w:left="0"/>
        <w:jc w:val="both"/>
      </w:pPr>
      <w:r>
        <w:rPr>
          <w:rFonts w:ascii="Times New Roman"/>
          <w:b w:val="false"/>
          <w:i w:val="false"/>
          <w:color w:val="000000"/>
          <w:sz w:val="28"/>
        </w:rPr>
        <w:t>
      Дата обращения "___" __________ 20 ____ года</w:t>
      </w:r>
    </w:p>
    <w:bookmarkEnd w:id="477"/>
    <w:bookmarkStart w:name="z503" w:id="478"/>
    <w:p>
      <w:pPr>
        <w:spacing w:after="0"/>
        <w:ind w:left="0"/>
        <w:jc w:val="both"/>
      </w:pPr>
      <w:r>
        <w:rPr>
          <w:rFonts w:ascii="Times New Roman"/>
          <w:b w:val="false"/>
          <w:i w:val="false"/>
          <w:color w:val="000000"/>
          <w:sz w:val="28"/>
        </w:rPr>
        <w:t>
      По информационной системе уполномоченного государственного органа факт назначения, выплаты или подачи заявления на назначение пособий, а также факт смены лица, осуществляющего уход за инвалидом первой группы с детства более двух раз в течение календарного года, предоставления социальной услуги индивидуального помощника инвалиду первой группы с детства подтвержден</w:t>
      </w:r>
    </w:p>
    <w:bookmarkEnd w:id="478"/>
    <w:bookmarkStart w:name="z504" w:id="479"/>
    <w:p>
      <w:pPr>
        <w:spacing w:after="0"/>
        <w:ind w:left="0"/>
        <w:jc w:val="both"/>
      </w:pPr>
      <w:r>
        <w:rPr>
          <w:rFonts w:ascii="Times New Roman"/>
          <w:b w:val="false"/>
          <w:i w:val="false"/>
          <w:color w:val="000000"/>
          <w:sz w:val="28"/>
        </w:rPr>
        <w:t>
      ____________________________________________________________________</w:t>
      </w:r>
    </w:p>
    <w:bookmarkEnd w:id="479"/>
    <w:bookmarkStart w:name="z505" w:id="480"/>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8" w:id="481"/>
    <w:p>
      <w:pPr>
        <w:spacing w:after="0"/>
        <w:ind w:left="0"/>
        <w:jc w:val="left"/>
      </w:pPr>
      <w:r>
        <w:rPr>
          <w:rFonts w:ascii="Times New Roman"/>
          <w:b/>
          <w:i w:val="false"/>
          <w:color w:val="000000"/>
        </w:rPr>
        <w:t xml:space="preserve">                                РАСПИСКА № ____</w:t>
      </w:r>
      <w:r>
        <w:br/>
      </w:r>
      <w:r>
        <w:rPr>
          <w:rFonts w:ascii="Times New Roman"/>
          <w:b/>
          <w:i w:val="false"/>
          <w:color w:val="000000"/>
        </w:rPr>
        <w:t xml:space="preserve">                   об отказе в приеме заявления на назначение</w:t>
      </w:r>
      <w:r>
        <w:br/>
      </w:r>
      <w:r>
        <w:rPr>
          <w:rFonts w:ascii="Times New Roman"/>
          <w:b/>
          <w:i w:val="false"/>
          <w:color w:val="000000"/>
        </w:rPr>
        <w:t xml:space="preserve">             ______________________________________________________</w:t>
      </w:r>
      <w:r>
        <w:br/>
      </w:r>
      <w:r>
        <w:rPr>
          <w:rFonts w:ascii="Times New Roman"/>
          <w:b/>
          <w:i w:val="false"/>
          <w:color w:val="000000"/>
        </w:rPr>
        <w:t xml:space="preserve">                                     (указать вид)</w:t>
      </w:r>
    </w:p>
    <w:bookmarkEnd w:id="481"/>
    <w:p>
      <w:pPr>
        <w:spacing w:after="0"/>
        <w:ind w:left="0"/>
        <w:jc w:val="both"/>
      </w:pPr>
      <w:bookmarkStart w:name="z509" w:id="482"/>
      <w:r>
        <w:rPr>
          <w:rFonts w:ascii="Times New Roman"/>
          <w:b w:val="false"/>
          <w:i w:val="false"/>
          <w:color w:val="000000"/>
          <w:sz w:val="28"/>
        </w:rPr>
        <w:t>
      от "___" ___________ 20____ года Гражданин (ка) ___________________________________________________________________________</w:t>
      </w:r>
    </w:p>
    <w:bookmarkEnd w:id="482"/>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 пакета</w:t>
      </w:r>
    </w:p>
    <w:p>
      <w:pPr>
        <w:spacing w:after="0"/>
        <w:ind w:left="0"/>
        <w:jc w:val="both"/>
      </w:pPr>
      <w:r>
        <w:rPr>
          <w:rFonts w:ascii="Times New Roman"/>
          <w:b w:val="false"/>
          <w:i w:val="false"/>
          <w:color w:val="000000"/>
          <w:sz w:val="28"/>
        </w:rPr>
        <w:t>документов, сведений из информационных систем, и (или) документов с истекшим сроком</w:t>
      </w:r>
    </w:p>
    <w:p>
      <w:pPr>
        <w:spacing w:after="0"/>
        <w:ind w:left="0"/>
        <w:jc w:val="both"/>
      </w:pPr>
      <w:r>
        <w:rPr>
          <w:rFonts w:ascii="Times New Roman"/>
          <w:b w:val="false"/>
          <w:i w:val="false"/>
          <w:color w:val="000000"/>
          <w:sz w:val="28"/>
        </w:rPr>
        <w:t>действия, требуемых для назначения выплаты,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2" w:id="483"/>
    <w:p>
      <w:pPr>
        <w:spacing w:after="0"/>
        <w:ind w:left="0"/>
        <w:jc w:val="left"/>
      </w:pPr>
      <w:r>
        <w:rPr>
          <w:rFonts w:ascii="Times New Roman"/>
          <w:b/>
          <w:i w:val="false"/>
          <w:color w:val="000000"/>
        </w:rPr>
        <w:t xml:space="preserve">        Заявление на назначение единовременного пособия на рождение ребенка и (или)</w:t>
      </w:r>
      <w:r>
        <w:br/>
      </w:r>
      <w:r>
        <w:rPr>
          <w:rFonts w:ascii="Times New Roman"/>
          <w:b/>
          <w:i w:val="false"/>
          <w:color w:val="000000"/>
        </w:rPr>
        <w:t xml:space="preserve">             пособия по уходу через веб-портал "электронного правительства"</w:t>
      </w:r>
    </w:p>
    <w:bookmarkEnd w:id="483"/>
    <w:bookmarkStart w:name="z513" w:id="484"/>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______________ области</w:t>
      </w:r>
    </w:p>
    <w:bookmarkEnd w:id="484"/>
    <w:bookmarkStart w:name="z514" w:id="485"/>
    <w:p>
      <w:pPr>
        <w:spacing w:after="0"/>
        <w:ind w:left="0"/>
        <w:jc w:val="both"/>
      </w:pPr>
      <w:r>
        <w:rPr>
          <w:rFonts w:ascii="Times New Roman"/>
          <w:b w:val="false"/>
          <w:i w:val="false"/>
          <w:color w:val="000000"/>
          <w:sz w:val="28"/>
        </w:rPr>
        <w:t>
      Код отделения: _________</w:t>
      </w:r>
    </w:p>
    <w:bookmarkEnd w:id="485"/>
    <w:bookmarkStart w:name="z515" w:id="486"/>
    <w:p>
      <w:pPr>
        <w:spacing w:after="0"/>
        <w:ind w:left="0"/>
        <w:jc w:val="both"/>
      </w:pPr>
      <w:r>
        <w:rPr>
          <w:rFonts w:ascii="Times New Roman"/>
          <w:b w:val="false"/>
          <w:i w:val="false"/>
          <w:color w:val="000000"/>
          <w:sz w:val="28"/>
        </w:rPr>
        <w:t>
      Сведения о заявителе (отметить галочкой): родитель___________</w:t>
      </w:r>
    </w:p>
    <w:bookmarkEnd w:id="486"/>
    <w:bookmarkStart w:name="z516" w:id="487"/>
    <w:p>
      <w:pPr>
        <w:spacing w:after="0"/>
        <w:ind w:left="0"/>
        <w:jc w:val="both"/>
      </w:pPr>
      <w:r>
        <w:rPr>
          <w:rFonts w:ascii="Times New Roman"/>
          <w:b w:val="false"/>
          <w:i w:val="false"/>
          <w:color w:val="000000"/>
          <w:sz w:val="28"/>
        </w:rPr>
        <w:t>
      опекун (попечитель)________________________________________________________</w:t>
      </w:r>
    </w:p>
    <w:bookmarkEnd w:id="487"/>
    <w:bookmarkStart w:name="z517" w:id="488"/>
    <w:p>
      <w:pPr>
        <w:spacing w:after="0"/>
        <w:ind w:left="0"/>
        <w:jc w:val="both"/>
      </w:pPr>
      <w:r>
        <w:rPr>
          <w:rFonts w:ascii="Times New Roman"/>
          <w:b w:val="false"/>
          <w:i w:val="false"/>
          <w:color w:val="000000"/>
          <w:sz w:val="28"/>
        </w:rPr>
        <w:t>
      Фамилия, имя, отчество (при его наличии) заявителя: ________________</w:t>
      </w:r>
    </w:p>
    <w:bookmarkEnd w:id="488"/>
    <w:bookmarkStart w:name="z518" w:id="489"/>
    <w:p>
      <w:pPr>
        <w:spacing w:after="0"/>
        <w:ind w:left="0"/>
        <w:jc w:val="both"/>
      </w:pPr>
      <w:r>
        <w:rPr>
          <w:rFonts w:ascii="Times New Roman"/>
          <w:b w:val="false"/>
          <w:i w:val="false"/>
          <w:color w:val="000000"/>
          <w:sz w:val="28"/>
        </w:rPr>
        <w:t>
      Дата рождения: "___" _________ ____ года.</w:t>
      </w:r>
    </w:p>
    <w:bookmarkEnd w:id="489"/>
    <w:bookmarkStart w:name="z519" w:id="490"/>
    <w:p>
      <w:pPr>
        <w:spacing w:after="0"/>
        <w:ind w:left="0"/>
        <w:jc w:val="both"/>
      </w:pPr>
      <w:r>
        <w:rPr>
          <w:rFonts w:ascii="Times New Roman"/>
          <w:b w:val="false"/>
          <w:i w:val="false"/>
          <w:color w:val="000000"/>
          <w:sz w:val="28"/>
        </w:rPr>
        <w:t>
      Индивидуальный идентификационный номер: ______________________</w:t>
      </w:r>
    </w:p>
    <w:bookmarkEnd w:id="490"/>
    <w:bookmarkStart w:name="z520" w:id="491"/>
    <w:p>
      <w:pPr>
        <w:spacing w:after="0"/>
        <w:ind w:left="0"/>
        <w:jc w:val="both"/>
      </w:pPr>
      <w:r>
        <w:rPr>
          <w:rFonts w:ascii="Times New Roman"/>
          <w:b w:val="false"/>
          <w:i w:val="false"/>
          <w:color w:val="000000"/>
          <w:sz w:val="28"/>
        </w:rPr>
        <w:t>
      Прошу назначить мне пособие на рождение ребенка и (или) пособие по уходу за ребенком за счет средств из республиканского бюджета.</w:t>
      </w:r>
    </w:p>
    <w:bookmarkEnd w:id="491"/>
    <w:bookmarkStart w:name="z521" w:id="492"/>
    <w:p>
      <w:pPr>
        <w:spacing w:after="0"/>
        <w:ind w:left="0"/>
        <w:jc w:val="both"/>
      </w:pPr>
      <w:r>
        <w:rPr>
          <w:rFonts w:ascii="Times New Roman"/>
          <w:b w:val="false"/>
          <w:i w:val="false"/>
          <w:color w:val="000000"/>
          <w:sz w:val="28"/>
        </w:rPr>
        <w:t>
      Сведения о ребенке, на которого назначается единовременное пособие на рождение и (или) пособие по уходу за ребенком:</w:t>
      </w:r>
    </w:p>
    <w:bookmarkEnd w:id="492"/>
    <w:bookmarkStart w:name="z522" w:id="493"/>
    <w:p>
      <w:pPr>
        <w:spacing w:after="0"/>
        <w:ind w:left="0"/>
        <w:jc w:val="both"/>
      </w:pPr>
      <w:r>
        <w:rPr>
          <w:rFonts w:ascii="Times New Roman"/>
          <w:b w:val="false"/>
          <w:i w:val="false"/>
          <w:color w:val="000000"/>
          <w:sz w:val="28"/>
        </w:rPr>
        <w:t>
      фамилия, имя, отчество (при его наличии) и дата рождения:______________________</w:t>
      </w:r>
    </w:p>
    <w:bookmarkEnd w:id="493"/>
    <w:bookmarkStart w:name="z523" w:id="494"/>
    <w:p>
      <w:pPr>
        <w:spacing w:after="0"/>
        <w:ind w:left="0"/>
        <w:jc w:val="both"/>
      </w:pPr>
      <w:r>
        <w:rPr>
          <w:rFonts w:ascii="Times New Roman"/>
          <w:b w:val="false"/>
          <w:i w:val="false"/>
          <w:color w:val="000000"/>
          <w:sz w:val="28"/>
        </w:rPr>
        <w:t>
      Индивидуальный идентификационный номер ребенка: _______________</w:t>
      </w:r>
    </w:p>
    <w:bookmarkEnd w:id="494"/>
    <w:bookmarkStart w:name="z524" w:id="495"/>
    <w:p>
      <w:pPr>
        <w:spacing w:after="0"/>
        <w:ind w:left="0"/>
        <w:jc w:val="both"/>
      </w:pPr>
      <w:r>
        <w:rPr>
          <w:rFonts w:ascii="Times New Roman"/>
          <w:b w:val="false"/>
          <w:i w:val="false"/>
          <w:color w:val="000000"/>
          <w:sz w:val="28"/>
        </w:rPr>
        <w:t>
      Очередность рождения ребенка: ________</w:t>
      </w:r>
    </w:p>
    <w:bookmarkEnd w:id="495"/>
    <w:bookmarkStart w:name="z525" w:id="496"/>
    <w:p>
      <w:pPr>
        <w:spacing w:after="0"/>
        <w:ind w:left="0"/>
        <w:jc w:val="both"/>
      </w:pPr>
      <w:r>
        <w:rPr>
          <w:rFonts w:ascii="Times New Roman"/>
          <w:b w:val="false"/>
          <w:i w:val="false"/>
          <w:color w:val="000000"/>
          <w:sz w:val="28"/>
        </w:rPr>
        <w:t>
      Сведения о составе семьи заявителя</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497"/>
    <w:p>
      <w:pPr>
        <w:spacing w:after="0"/>
        <w:ind w:left="0"/>
        <w:jc w:val="both"/>
      </w:pPr>
      <w:r>
        <w:rPr>
          <w:rFonts w:ascii="Times New Roman"/>
          <w:b w:val="false"/>
          <w:i w:val="false"/>
          <w:color w:val="000000"/>
          <w:sz w:val="28"/>
        </w:rPr>
        <w:t>
      Подтверждение госорганов:</w:t>
      </w:r>
    </w:p>
    <w:bookmarkEnd w:id="497"/>
    <w:bookmarkStart w:name="z527" w:id="498"/>
    <w:p>
      <w:pPr>
        <w:spacing w:after="0"/>
        <w:ind w:left="0"/>
        <w:jc w:val="both"/>
      </w:pPr>
      <w:r>
        <w:rPr>
          <w:rFonts w:ascii="Times New Roman"/>
          <w:b w:val="false"/>
          <w:i w:val="false"/>
          <w:color w:val="000000"/>
          <w:sz w:val="28"/>
        </w:rPr>
        <w:t>
      Данные из информационной системы "Государственная база данных физических лиц"</w:t>
      </w:r>
    </w:p>
    <w:bookmarkEnd w:id="498"/>
    <w:bookmarkStart w:name="z528" w:id="499"/>
    <w:p>
      <w:pPr>
        <w:spacing w:after="0"/>
        <w:ind w:left="0"/>
        <w:jc w:val="both"/>
      </w:pPr>
      <w:r>
        <w:rPr>
          <w:rFonts w:ascii="Times New Roman"/>
          <w:b w:val="false"/>
          <w:i w:val="false"/>
          <w:color w:val="000000"/>
          <w:sz w:val="28"/>
        </w:rPr>
        <w:t>
      Сведения о заявителе:</w:t>
      </w:r>
    </w:p>
    <w:bookmarkEnd w:id="499"/>
    <w:bookmarkStart w:name="z529" w:id="500"/>
    <w:p>
      <w:pPr>
        <w:spacing w:after="0"/>
        <w:ind w:left="0"/>
        <w:jc w:val="both"/>
      </w:pPr>
      <w:r>
        <w:rPr>
          <w:rFonts w:ascii="Times New Roman"/>
          <w:b w:val="false"/>
          <w:i w:val="false"/>
          <w:color w:val="000000"/>
          <w:sz w:val="28"/>
        </w:rPr>
        <w:t>
      Вид документа удостоверяющего личность: ________________________</w:t>
      </w:r>
    </w:p>
    <w:bookmarkEnd w:id="500"/>
    <w:bookmarkStart w:name="z530" w:id="501"/>
    <w:p>
      <w:pPr>
        <w:spacing w:after="0"/>
        <w:ind w:left="0"/>
        <w:jc w:val="both"/>
      </w:pPr>
      <w:r>
        <w:rPr>
          <w:rFonts w:ascii="Times New Roman"/>
          <w:b w:val="false"/>
          <w:i w:val="false"/>
          <w:color w:val="000000"/>
          <w:sz w:val="28"/>
        </w:rPr>
        <w:t>
      Серия документа: _____________________</w:t>
      </w:r>
    </w:p>
    <w:bookmarkEnd w:id="501"/>
    <w:bookmarkStart w:name="z531" w:id="502"/>
    <w:p>
      <w:pPr>
        <w:spacing w:after="0"/>
        <w:ind w:left="0"/>
        <w:jc w:val="both"/>
      </w:pPr>
      <w:r>
        <w:rPr>
          <w:rFonts w:ascii="Times New Roman"/>
          <w:b w:val="false"/>
          <w:i w:val="false"/>
          <w:color w:val="000000"/>
          <w:sz w:val="28"/>
        </w:rPr>
        <w:t>
      Номер документа: _______________ Кем выдан: _____________________</w:t>
      </w:r>
    </w:p>
    <w:bookmarkEnd w:id="502"/>
    <w:bookmarkStart w:name="z532" w:id="503"/>
    <w:p>
      <w:pPr>
        <w:spacing w:after="0"/>
        <w:ind w:left="0"/>
        <w:jc w:val="both"/>
      </w:pPr>
      <w:r>
        <w:rPr>
          <w:rFonts w:ascii="Times New Roman"/>
          <w:b w:val="false"/>
          <w:i w:val="false"/>
          <w:color w:val="000000"/>
          <w:sz w:val="28"/>
        </w:rPr>
        <w:t>
      Дата выдачи: "___" __________ _____ года.</w:t>
      </w:r>
    </w:p>
    <w:bookmarkEnd w:id="503"/>
    <w:bookmarkStart w:name="z533" w:id="504"/>
    <w:p>
      <w:pPr>
        <w:spacing w:after="0"/>
        <w:ind w:left="0"/>
        <w:jc w:val="both"/>
      </w:pPr>
      <w:r>
        <w:rPr>
          <w:rFonts w:ascii="Times New Roman"/>
          <w:b w:val="false"/>
          <w:i w:val="false"/>
          <w:color w:val="000000"/>
          <w:sz w:val="28"/>
        </w:rPr>
        <w:t>
      Адрес постоянного места жительства:</w:t>
      </w:r>
    </w:p>
    <w:bookmarkEnd w:id="504"/>
    <w:bookmarkStart w:name="z534" w:id="505"/>
    <w:p>
      <w:pPr>
        <w:spacing w:after="0"/>
        <w:ind w:left="0"/>
        <w:jc w:val="both"/>
      </w:pPr>
      <w:r>
        <w:rPr>
          <w:rFonts w:ascii="Times New Roman"/>
          <w:b w:val="false"/>
          <w:i w:val="false"/>
          <w:color w:val="000000"/>
          <w:sz w:val="28"/>
        </w:rPr>
        <w:t>
      Область ______________________________</w:t>
      </w:r>
    </w:p>
    <w:bookmarkEnd w:id="505"/>
    <w:bookmarkStart w:name="z535" w:id="506"/>
    <w:p>
      <w:pPr>
        <w:spacing w:after="0"/>
        <w:ind w:left="0"/>
        <w:jc w:val="both"/>
      </w:pPr>
      <w:r>
        <w:rPr>
          <w:rFonts w:ascii="Times New Roman"/>
          <w:b w:val="false"/>
          <w:i w:val="false"/>
          <w:color w:val="000000"/>
          <w:sz w:val="28"/>
        </w:rPr>
        <w:t>
      город (район) ___________________ село: __________________________</w:t>
      </w:r>
    </w:p>
    <w:bookmarkEnd w:id="506"/>
    <w:bookmarkStart w:name="z536" w:id="507"/>
    <w:p>
      <w:pPr>
        <w:spacing w:after="0"/>
        <w:ind w:left="0"/>
        <w:jc w:val="both"/>
      </w:pPr>
      <w:r>
        <w:rPr>
          <w:rFonts w:ascii="Times New Roman"/>
          <w:b w:val="false"/>
          <w:i w:val="false"/>
          <w:color w:val="000000"/>
          <w:sz w:val="28"/>
        </w:rPr>
        <w:t>
      улица (микрорайон) ______________ дом _________ квартира _________</w:t>
      </w:r>
    </w:p>
    <w:bookmarkEnd w:id="507"/>
    <w:bookmarkStart w:name="z537" w:id="508"/>
    <w:p>
      <w:pPr>
        <w:spacing w:after="0"/>
        <w:ind w:left="0"/>
        <w:jc w:val="both"/>
      </w:pPr>
      <w:r>
        <w:rPr>
          <w:rFonts w:ascii="Times New Roman"/>
          <w:b w:val="false"/>
          <w:i w:val="false"/>
          <w:color w:val="000000"/>
          <w:sz w:val="28"/>
        </w:rPr>
        <w:t xml:space="preserve">
      Данные членов семьи </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509"/>
    <w:p>
      <w:pPr>
        <w:spacing w:after="0"/>
        <w:ind w:left="0"/>
        <w:jc w:val="both"/>
      </w:pPr>
      <w:r>
        <w:rPr>
          <w:rFonts w:ascii="Times New Roman"/>
          <w:b w:val="false"/>
          <w:i w:val="false"/>
          <w:color w:val="000000"/>
          <w:sz w:val="28"/>
        </w:rPr>
        <w:t>
      Данные из информационных систем</w:t>
      </w:r>
    </w:p>
    <w:bookmarkEnd w:id="509"/>
    <w:bookmarkStart w:name="z539" w:id="510"/>
    <w:p>
      <w:pPr>
        <w:spacing w:after="0"/>
        <w:ind w:left="0"/>
        <w:jc w:val="both"/>
      </w:pPr>
      <w:r>
        <w:rPr>
          <w:rFonts w:ascii="Times New Roman"/>
          <w:b w:val="false"/>
          <w:i w:val="false"/>
          <w:color w:val="000000"/>
          <w:sz w:val="28"/>
        </w:rPr>
        <w:t xml:space="preserve">
      Сведения о детях, входящих в состав семьи: </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11"/>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511"/>
    <w:bookmarkStart w:name="z541" w:id="512"/>
    <w:p>
      <w:pPr>
        <w:spacing w:after="0"/>
        <w:ind w:left="0"/>
        <w:jc w:val="both"/>
      </w:pPr>
      <w:r>
        <w:rPr>
          <w:rFonts w:ascii="Times New Roman"/>
          <w:b w:val="false"/>
          <w:i w:val="false"/>
          <w:color w:val="000000"/>
          <w:sz w:val="28"/>
        </w:rPr>
        <w:t>
      Сведения о заключении брака (супружества):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513"/>
    <w:p>
      <w:pPr>
        <w:spacing w:after="0"/>
        <w:ind w:left="0"/>
        <w:jc w:val="both"/>
      </w:pPr>
      <w:r>
        <w:rPr>
          <w:rFonts w:ascii="Times New Roman"/>
          <w:b w:val="false"/>
          <w:i w:val="false"/>
          <w:color w:val="000000"/>
          <w:sz w:val="28"/>
        </w:rPr>
        <w:t>
      продолжение таблицы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514"/>
    <w:p>
      <w:pPr>
        <w:spacing w:after="0"/>
        <w:ind w:left="0"/>
        <w:jc w:val="both"/>
      </w:pPr>
      <w:r>
        <w:rPr>
          <w:rFonts w:ascii="Times New Roman"/>
          <w:b w:val="false"/>
          <w:i w:val="false"/>
          <w:color w:val="000000"/>
          <w:sz w:val="28"/>
        </w:rPr>
        <w:t>
      Сведения о расторжении брака (супружества):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15"/>
    <w:p>
      <w:pPr>
        <w:spacing w:after="0"/>
        <w:ind w:left="0"/>
        <w:jc w:val="both"/>
      </w:pPr>
      <w:r>
        <w:rPr>
          <w:rFonts w:ascii="Times New Roman"/>
          <w:b w:val="false"/>
          <w:i w:val="false"/>
          <w:color w:val="000000"/>
          <w:sz w:val="28"/>
        </w:rPr>
        <w:t>
      продолжение таблицы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16"/>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517"/>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18"/>
    <w:p>
      <w:pPr>
        <w:spacing w:after="0"/>
        <w:ind w:left="0"/>
        <w:jc w:val="both"/>
      </w:pPr>
      <w:r>
        <w:rPr>
          <w:rFonts w:ascii="Times New Roman"/>
          <w:b w:val="false"/>
          <w:i w:val="false"/>
          <w:color w:val="000000"/>
          <w:sz w:val="28"/>
        </w:rPr>
        <w:t>
      Банковские реквизиты:</w:t>
      </w:r>
    </w:p>
    <w:bookmarkEnd w:id="518"/>
    <w:bookmarkStart w:name="z548" w:id="519"/>
    <w:p>
      <w:pPr>
        <w:spacing w:after="0"/>
        <w:ind w:left="0"/>
        <w:jc w:val="both"/>
      </w:pPr>
      <w:r>
        <w:rPr>
          <w:rFonts w:ascii="Times New Roman"/>
          <w:b w:val="false"/>
          <w:i w:val="false"/>
          <w:color w:val="000000"/>
          <w:sz w:val="28"/>
        </w:rPr>
        <w:t>
      Наименование банка _____________________</w:t>
      </w:r>
    </w:p>
    <w:bookmarkEnd w:id="519"/>
    <w:bookmarkStart w:name="z549" w:id="520"/>
    <w:p>
      <w:pPr>
        <w:spacing w:after="0"/>
        <w:ind w:left="0"/>
        <w:jc w:val="both"/>
      </w:pPr>
      <w:r>
        <w:rPr>
          <w:rFonts w:ascii="Times New Roman"/>
          <w:b w:val="false"/>
          <w:i w:val="false"/>
          <w:color w:val="000000"/>
          <w:sz w:val="28"/>
        </w:rPr>
        <w:t>
      Банковский счет № _______________________</w:t>
      </w:r>
    </w:p>
    <w:bookmarkEnd w:id="520"/>
    <w:bookmarkStart w:name="z550" w:id="521"/>
    <w:p>
      <w:pPr>
        <w:spacing w:after="0"/>
        <w:ind w:left="0"/>
        <w:jc w:val="both"/>
      </w:pPr>
      <w:r>
        <w:rPr>
          <w:rFonts w:ascii="Times New Roman"/>
          <w:b w:val="false"/>
          <w:i w:val="false"/>
          <w:color w:val="000000"/>
          <w:sz w:val="28"/>
        </w:rPr>
        <w:t>
      Тип счета: текущий ______________________</w:t>
      </w:r>
    </w:p>
    <w:bookmarkEnd w:id="521"/>
    <w:bookmarkStart w:name="z551" w:id="522"/>
    <w:p>
      <w:pPr>
        <w:spacing w:after="0"/>
        <w:ind w:left="0"/>
        <w:jc w:val="both"/>
      </w:pPr>
      <w:r>
        <w:rPr>
          <w:rFonts w:ascii="Times New Roman"/>
          <w:b w:val="false"/>
          <w:i w:val="false"/>
          <w:color w:val="000000"/>
          <w:sz w:val="28"/>
        </w:rPr>
        <w:t>
      Реквизиты банков второго уровня:</w:t>
      </w:r>
    </w:p>
    <w:bookmarkEnd w:id="522"/>
    <w:bookmarkStart w:name="z552" w:id="523"/>
    <w:p>
      <w:pPr>
        <w:spacing w:after="0"/>
        <w:ind w:left="0"/>
        <w:jc w:val="both"/>
      </w:pPr>
      <w:r>
        <w:rPr>
          <w:rFonts w:ascii="Times New Roman"/>
          <w:b w:val="false"/>
          <w:i w:val="false"/>
          <w:color w:val="000000"/>
          <w:sz w:val="28"/>
        </w:rPr>
        <w:t>
      Банковский идентификационный код ______________________________</w:t>
      </w:r>
    </w:p>
    <w:bookmarkEnd w:id="523"/>
    <w:bookmarkStart w:name="z553" w:id="524"/>
    <w:p>
      <w:pPr>
        <w:spacing w:after="0"/>
        <w:ind w:left="0"/>
        <w:jc w:val="both"/>
      </w:pPr>
      <w:r>
        <w:rPr>
          <w:rFonts w:ascii="Times New Roman"/>
          <w:b w:val="false"/>
          <w:i w:val="false"/>
          <w:color w:val="000000"/>
          <w:sz w:val="28"/>
        </w:rPr>
        <w:t>
      Индивидуальный идентификационный код _________________________</w:t>
      </w:r>
    </w:p>
    <w:bookmarkEnd w:id="524"/>
    <w:bookmarkStart w:name="z554" w:id="525"/>
    <w:p>
      <w:pPr>
        <w:spacing w:after="0"/>
        <w:ind w:left="0"/>
        <w:jc w:val="both"/>
      </w:pPr>
      <w:r>
        <w:rPr>
          <w:rFonts w:ascii="Times New Roman"/>
          <w:b w:val="false"/>
          <w:i w:val="false"/>
          <w:color w:val="000000"/>
          <w:sz w:val="28"/>
        </w:rPr>
        <w:t>
      Бизнес-идентификационный номер ________________________________</w:t>
      </w:r>
    </w:p>
    <w:bookmarkEnd w:id="525"/>
    <w:bookmarkStart w:name="z555" w:id="526"/>
    <w:p>
      <w:pPr>
        <w:spacing w:after="0"/>
        <w:ind w:left="0"/>
        <w:jc w:val="both"/>
      </w:pPr>
      <w:r>
        <w:rPr>
          <w:rFonts w:ascii="Times New Roman"/>
          <w:b w:val="false"/>
          <w:i w:val="false"/>
          <w:color w:val="000000"/>
          <w:sz w:val="28"/>
        </w:rPr>
        <w:t>
      Контактные данные заявителя:</w:t>
      </w:r>
    </w:p>
    <w:bookmarkEnd w:id="526"/>
    <w:bookmarkStart w:name="z556" w:id="527"/>
    <w:p>
      <w:pPr>
        <w:spacing w:after="0"/>
        <w:ind w:left="0"/>
        <w:jc w:val="both"/>
      </w:pPr>
      <w:r>
        <w:rPr>
          <w:rFonts w:ascii="Times New Roman"/>
          <w:b w:val="false"/>
          <w:i w:val="false"/>
          <w:color w:val="000000"/>
          <w:sz w:val="28"/>
        </w:rPr>
        <w:t>
      Телефон______________мобильный_____________E-mail______________</w:t>
      </w:r>
    </w:p>
    <w:bookmarkEnd w:id="527"/>
    <w:bookmarkStart w:name="z557" w:id="528"/>
    <w:p>
      <w:pPr>
        <w:spacing w:after="0"/>
        <w:ind w:left="0"/>
        <w:jc w:val="both"/>
      </w:pPr>
      <w:r>
        <w:rPr>
          <w:rFonts w:ascii="Times New Roman"/>
          <w:b w:val="false"/>
          <w:i w:val="false"/>
          <w:color w:val="000000"/>
          <w:sz w:val="28"/>
        </w:rPr>
        <w:t>
      Фамилия, имя, отчество (при его наличии) заявителя</w:t>
      </w:r>
    </w:p>
    <w:bookmarkEnd w:id="528"/>
    <w:bookmarkStart w:name="z558" w:id="529"/>
    <w:p>
      <w:pPr>
        <w:spacing w:after="0"/>
        <w:ind w:left="0"/>
        <w:jc w:val="both"/>
      </w:pPr>
      <w:r>
        <w:rPr>
          <w:rFonts w:ascii="Times New Roman"/>
          <w:b w:val="false"/>
          <w:i w:val="false"/>
          <w:color w:val="000000"/>
          <w:sz w:val="28"/>
        </w:rPr>
        <w:t>
      ____________________________________________________________________</w:t>
      </w:r>
    </w:p>
    <w:bookmarkEnd w:id="529"/>
    <w:bookmarkStart w:name="z559" w:id="530"/>
    <w:p>
      <w:pPr>
        <w:spacing w:after="0"/>
        <w:ind w:left="0"/>
        <w:jc w:val="both"/>
      </w:pPr>
      <w:r>
        <w:rPr>
          <w:rFonts w:ascii="Times New Roman"/>
          <w:b w:val="false"/>
          <w:i w:val="false"/>
          <w:color w:val="000000"/>
          <w:sz w:val="28"/>
        </w:rPr>
        <w:t>
      Несу ответственность за достоверность предоставленных данных.</w:t>
      </w:r>
    </w:p>
    <w:bookmarkEnd w:id="530"/>
    <w:bookmarkStart w:name="z560" w:id="531"/>
    <w:p>
      <w:pPr>
        <w:spacing w:after="0"/>
        <w:ind w:left="0"/>
        <w:jc w:val="both"/>
      </w:pPr>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531"/>
    <w:bookmarkStart w:name="z561" w:id="532"/>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532"/>
    <w:bookmarkStart w:name="z562" w:id="533"/>
    <w:p>
      <w:pPr>
        <w:spacing w:after="0"/>
        <w:ind w:left="0"/>
        <w:jc w:val="both"/>
      </w:pPr>
      <w:r>
        <w:rPr>
          <w:rFonts w:ascii="Times New Roman"/>
          <w:b w:val="false"/>
          <w:i w:val="false"/>
          <w:color w:val="000000"/>
          <w:sz w:val="28"/>
        </w:rPr>
        <w:t>
      Электронная цифровая подпись заявителя ____________</w:t>
      </w:r>
    </w:p>
    <w:bookmarkEnd w:id="533"/>
    <w:bookmarkStart w:name="z563" w:id="534"/>
    <w:p>
      <w:pPr>
        <w:spacing w:after="0"/>
        <w:ind w:left="0"/>
        <w:jc w:val="both"/>
      </w:pPr>
      <w:r>
        <w:rPr>
          <w:rFonts w:ascii="Times New Roman"/>
          <w:b w:val="false"/>
          <w:i w:val="false"/>
          <w:color w:val="000000"/>
          <w:sz w:val="28"/>
        </w:rPr>
        <w:t>
      Дата и время подписания заявления:</w:t>
      </w:r>
    </w:p>
    <w:bookmarkEnd w:id="534"/>
    <w:bookmarkStart w:name="z564" w:id="535"/>
    <w:p>
      <w:pPr>
        <w:spacing w:after="0"/>
        <w:ind w:left="0"/>
        <w:jc w:val="both"/>
      </w:pPr>
      <w:r>
        <w:rPr>
          <w:rFonts w:ascii="Times New Roman"/>
          <w:b w:val="false"/>
          <w:i w:val="false"/>
          <w:color w:val="000000"/>
          <w:sz w:val="28"/>
        </w:rPr>
        <w:t>
      ____.___._____ год __ часов __ минут__ секунд</w:t>
      </w:r>
    </w:p>
    <w:bookmarkEnd w:id="535"/>
    <w:bookmarkStart w:name="z565" w:id="536"/>
    <w:p>
      <w:pPr>
        <w:spacing w:after="0"/>
        <w:ind w:left="0"/>
        <w:jc w:val="both"/>
      </w:pPr>
      <w:r>
        <w:rPr>
          <w:rFonts w:ascii="Times New Roman"/>
          <w:b w:val="false"/>
          <w:i w:val="false"/>
          <w:color w:val="000000"/>
          <w:sz w:val="28"/>
        </w:rPr>
        <w:t>
      Примечание: расшифровка аббревиатур:</w:t>
      </w:r>
    </w:p>
    <w:bookmarkEnd w:id="536"/>
    <w:bookmarkStart w:name="z566" w:id="537"/>
    <w:p>
      <w:pPr>
        <w:spacing w:after="0"/>
        <w:ind w:left="0"/>
        <w:jc w:val="both"/>
      </w:pPr>
      <w:r>
        <w:rPr>
          <w:rFonts w:ascii="Times New Roman"/>
          <w:b w:val="false"/>
          <w:i w:val="false"/>
          <w:color w:val="000000"/>
          <w:sz w:val="28"/>
        </w:rPr>
        <w:t>
      ИИН – индивидуальный идентификационный номер;</w:t>
      </w:r>
    </w:p>
    <w:bookmarkEnd w:id="537"/>
    <w:bookmarkStart w:name="z567" w:id="538"/>
    <w:p>
      <w:pPr>
        <w:spacing w:after="0"/>
        <w:ind w:left="0"/>
        <w:jc w:val="both"/>
      </w:pPr>
      <w:r>
        <w:rPr>
          <w:rFonts w:ascii="Times New Roman"/>
          <w:b w:val="false"/>
          <w:i w:val="false"/>
          <w:color w:val="000000"/>
          <w:sz w:val="28"/>
        </w:rPr>
        <w:t>
      ЭЦП – электронная цифровая подпись.</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0" w:id="539"/>
    <w:p>
      <w:pPr>
        <w:spacing w:after="0"/>
        <w:ind w:left="0"/>
        <w:jc w:val="left"/>
      </w:pPr>
      <w:r>
        <w:rPr>
          <w:rFonts w:ascii="Times New Roman"/>
          <w:b/>
          <w:i w:val="false"/>
          <w:color w:val="000000"/>
        </w:rPr>
        <w:t xml:space="preserve">              Заявление на назначение ежемесячного государственного пособия,</w:t>
      </w:r>
      <w:r>
        <w:br/>
      </w:r>
      <w:r>
        <w:rPr>
          <w:rFonts w:ascii="Times New Roman"/>
          <w:b/>
          <w:i w:val="false"/>
          <w:color w:val="000000"/>
        </w:rPr>
        <w:t xml:space="preserve">       назначаемого и выплачиваемого матери или отцу, усыновителю (удочерителю),</w:t>
      </w:r>
      <w:r>
        <w:br/>
      </w:r>
      <w:r>
        <w:rPr>
          <w:rFonts w:ascii="Times New Roman"/>
          <w:b/>
          <w:i w:val="false"/>
          <w:color w:val="000000"/>
        </w:rPr>
        <w:t xml:space="preserve">       опекуну (попечителю), воспитывающему ребенка-инвалида через веб-портал</w:t>
      </w:r>
      <w:r>
        <w:br/>
      </w:r>
      <w:r>
        <w:rPr>
          <w:rFonts w:ascii="Times New Roman"/>
          <w:b/>
          <w:i w:val="false"/>
          <w:color w:val="000000"/>
        </w:rPr>
        <w:t xml:space="preserve">                               "электронного правительства"</w:t>
      </w:r>
    </w:p>
    <w:bookmarkEnd w:id="539"/>
    <w:bookmarkStart w:name="z571" w:id="540"/>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 области (городу)</w:t>
      </w:r>
    </w:p>
    <w:bookmarkEnd w:id="540"/>
    <w:bookmarkStart w:name="z572" w:id="541"/>
    <w:p>
      <w:pPr>
        <w:spacing w:after="0"/>
        <w:ind w:left="0"/>
        <w:jc w:val="both"/>
      </w:pPr>
      <w:r>
        <w:rPr>
          <w:rFonts w:ascii="Times New Roman"/>
          <w:b w:val="false"/>
          <w:i w:val="false"/>
          <w:color w:val="000000"/>
          <w:sz w:val="28"/>
        </w:rPr>
        <w:t>
      Код отделения: _________</w:t>
      </w:r>
    </w:p>
    <w:bookmarkEnd w:id="541"/>
    <w:bookmarkStart w:name="z573" w:id="542"/>
    <w:p>
      <w:pPr>
        <w:spacing w:after="0"/>
        <w:ind w:left="0"/>
        <w:jc w:val="both"/>
      </w:pPr>
      <w:r>
        <w:rPr>
          <w:rFonts w:ascii="Times New Roman"/>
          <w:b w:val="false"/>
          <w:i w:val="false"/>
          <w:color w:val="000000"/>
          <w:sz w:val="28"/>
        </w:rPr>
        <w:t>
      Сведения о заявителе (отметить галочкой): родитель____________</w:t>
      </w:r>
    </w:p>
    <w:bookmarkEnd w:id="542"/>
    <w:bookmarkStart w:name="z574" w:id="543"/>
    <w:p>
      <w:pPr>
        <w:spacing w:after="0"/>
        <w:ind w:left="0"/>
        <w:jc w:val="both"/>
      </w:pPr>
      <w:r>
        <w:rPr>
          <w:rFonts w:ascii="Times New Roman"/>
          <w:b w:val="false"/>
          <w:i w:val="false"/>
          <w:color w:val="000000"/>
          <w:sz w:val="28"/>
        </w:rPr>
        <w:t>
      опекун попечитель)______________</w:t>
      </w:r>
    </w:p>
    <w:bookmarkEnd w:id="543"/>
    <w:bookmarkStart w:name="z575" w:id="544"/>
    <w:p>
      <w:pPr>
        <w:spacing w:after="0"/>
        <w:ind w:left="0"/>
        <w:jc w:val="both"/>
      </w:pPr>
      <w:r>
        <w:rPr>
          <w:rFonts w:ascii="Times New Roman"/>
          <w:b w:val="false"/>
          <w:i w:val="false"/>
          <w:color w:val="000000"/>
          <w:sz w:val="28"/>
        </w:rPr>
        <w:t>
      Фамилия, имя, отчество (при его наличии) заявителя: _________________</w:t>
      </w:r>
    </w:p>
    <w:bookmarkEnd w:id="544"/>
    <w:bookmarkStart w:name="z576" w:id="545"/>
    <w:p>
      <w:pPr>
        <w:spacing w:after="0"/>
        <w:ind w:left="0"/>
        <w:jc w:val="both"/>
      </w:pPr>
      <w:r>
        <w:rPr>
          <w:rFonts w:ascii="Times New Roman"/>
          <w:b w:val="false"/>
          <w:i w:val="false"/>
          <w:color w:val="000000"/>
          <w:sz w:val="28"/>
        </w:rPr>
        <w:t>
      _______________________________________________________________</w:t>
      </w:r>
    </w:p>
    <w:bookmarkEnd w:id="545"/>
    <w:bookmarkStart w:name="z577" w:id="546"/>
    <w:p>
      <w:pPr>
        <w:spacing w:after="0"/>
        <w:ind w:left="0"/>
        <w:jc w:val="both"/>
      </w:pPr>
      <w:r>
        <w:rPr>
          <w:rFonts w:ascii="Times New Roman"/>
          <w:b w:val="false"/>
          <w:i w:val="false"/>
          <w:color w:val="000000"/>
          <w:sz w:val="28"/>
        </w:rPr>
        <w:t>
      Дата рождения: "____" _________ _____ года.</w:t>
      </w:r>
    </w:p>
    <w:bookmarkEnd w:id="546"/>
    <w:bookmarkStart w:name="z578" w:id="547"/>
    <w:p>
      <w:pPr>
        <w:spacing w:after="0"/>
        <w:ind w:left="0"/>
        <w:jc w:val="both"/>
      </w:pPr>
      <w:r>
        <w:rPr>
          <w:rFonts w:ascii="Times New Roman"/>
          <w:b w:val="false"/>
          <w:i w:val="false"/>
          <w:color w:val="000000"/>
          <w:sz w:val="28"/>
        </w:rPr>
        <w:t>
      Индивидуальный идентификационный номер: ________________________</w:t>
      </w:r>
    </w:p>
    <w:bookmarkEnd w:id="547"/>
    <w:bookmarkStart w:name="z579" w:id="548"/>
    <w:p>
      <w:pPr>
        <w:spacing w:after="0"/>
        <w:ind w:left="0"/>
        <w:jc w:val="both"/>
      </w:pPr>
      <w:r>
        <w:rPr>
          <w:rFonts w:ascii="Times New Roman"/>
          <w:b w:val="false"/>
          <w:i w:val="false"/>
          <w:color w:val="000000"/>
          <w:sz w:val="28"/>
        </w:rPr>
        <w:t xml:space="preserve">
      Прошу назначить мне ежемесячное государственное пособие, назначаемого и выплачиваемого матери или отцу, усыновителю (удочерителю), опекуну (попечителю), воспитывающему ребенка-инвалида за счет средств из республиканского бюджета. </w:t>
      </w:r>
    </w:p>
    <w:bookmarkEnd w:id="548"/>
    <w:bookmarkStart w:name="z580" w:id="549"/>
    <w:p>
      <w:pPr>
        <w:spacing w:after="0"/>
        <w:ind w:left="0"/>
        <w:jc w:val="both"/>
      </w:pPr>
      <w:r>
        <w:rPr>
          <w:rFonts w:ascii="Times New Roman"/>
          <w:b w:val="false"/>
          <w:i w:val="false"/>
          <w:color w:val="000000"/>
          <w:sz w:val="28"/>
        </w:rPr>
        <w:t>
      Сведения о ребенке, на которого назначается пособие воспитывающему ребенка-инвалида: фамилия, имя, отчество (при его наличии) и дата рождения:</w:t>
      </w:r>
    </w:p>
    <w:bookmarkEnd w:id="549"/>
    <w:bookmarkStart w:name="z581" w:id="550"/>
    <w:p>
      <w:pPr>
        <w:spacing w:after="0"/>
        <w:ind w:left="0"/>
        <w:jc w:val="both"/>
      </w:pPr>
      <w:r>
        <w:rPr>
          <w:rFonts w:ascii="Times New Roman"/>
          <w:b w:val="false"/>
          <w:i w:val="false"/>
          <w:color w:val="000000"/>
          <w:sz w:val="28"/>
        </w:rPr>
        <w:t>
      ____________________________________________________________________</w:t>
      </w:r>
    </w:p>
    <w:bookmarkEnd w:id="550"/>
    <w:bookmarkStart w:name="z582" w:id="551"/>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551"/>
    <w:bookmarkStart w:name="z583" w:id="552"/>
    <w:p>
      <w:pPr>
        <w:spacing w:after="0"/>
        <w:ind w:left="0"/>
        <w:jc w:val="both"/>
      </w:pPr>
      <w:r>
        <w:rPr>
          <w:rFonts w:ascii="Times New Roman"/>
          <w:b w:val="false"/>
          <w:i w:val="false"/>
          <w:color w:val="000000"/>
          <w:sz w:val="28"/>
        </w:rPr>
        <w:t>
      Подтверждение госорганов:</w:t>
      </w:r>
    </w:p>
    <w:bookmarkEnd w:id="552"/>
    <w:bookmarkStart w:name="z584" w:id="553"/>
    <w:p>
      <w:pPr>
        <w:spacing w:after="0"/>
        <w:ind w:left="0"/>
        <w:jc w:val="both"/>
      </w:pPr>
      <w:r>
        <w:rPr>
          <w:rFonts w:ascii="Times New Roman"/>
          <w:b w:val="false"/>
          <w:i w:val="false"/>
          <w:color w:val="000000"/>
          <w:sz w:val="28"/>
        </w:rPr>
        <w:t>
      Данные из информационной системы "Государственная база данных физических лиц" Министерства юстиции Республики Казахстан</w:t>
      </w:r>
    </w:p>
    <w:bookmarkEnd w:id="553"/>
    <w:bookmarkStart w:name="z585" w:id="554"/>
    <w:p>
      <w:pPr>
        <w:spacing w:after="0"/>
        <w:ind w:left="0"/>
        <w:jc w:val="both"/>
      </w:pPr>
      <w:r>
        <w:rPr>
          <w:rFonts w:ascii="Times New Roman"/>
          <w:b w:val="false"/>
          <w:i w:val="false"/>
          <w:color w:val="000000"/>
          <w:sz w:val="28"/>
        </w:rPr>
        <w:t>
      Сведения о заявителе:</w:t>
      </w:r>
    </w:p>
    <w:bookmarkEnd w:id="554"/>
    <w:bookmarkStart w:name="z586" w:id="555"/>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555"/>
    <w:bookmarkStart w:name="z587" w:id="556"/>
    <w:p>
      <w:pPr>
        <w:spacing w:after="0"/>
        <w:ind w:left="0"/>
        <w:jc w:val="both"/>
      </w:pPr>
      <w:r>
        <w:rPr>
          <w:rFonts w:ascii="Times New Roman"/>
          <w:b w:val="false"/>
          <w:i w:val="false"/>
          <w:color w:val="000000"/>
          <w:sz w:val="28"/>
        </w:rPr>
        <w:t>
      Серия документа: _________ номер документа: ______ кем выдан: _______</w:t>
      </w:r>
    </w:p>
    <w:bookmarkEnd w:id="556"/>
    <w:bookmarkStart w:name="z588" w:id="557"/>
    <w:p>
      <w:pPr>
        <w:spacing w:after="0"/>
        <w:ind w:left="0"/>
        <w:jc w:val="both"/>
      </w:pPr>
      <w:r>
        <w:rPr>
          <w:rFonts w:ascii="Times New Roman"/>
          <w:b w:val="false"/>
          <w:i w:val="false"/>
          <w:color w:val="000000"/>
          <w:sz w:val="28"/>
        </w:rPr>
        <w:t>
      Дата выдачи: "___" ____________ _____ года.</w:t>
      </w:r>
    </w:p>
    <w:bookmarkEnd w:id="557"/>
    <w:bookmarkStart w:name="z589" w:id="558"/>
    <w:p>
      <w:pPr>
        <w:spacing w:after="0"/>
        <w:ind w:left="0"/>
        <w:jc w:val="both"/>
      </w:pPr>
      <w:r>
        <w:rPr>
          <w:rFonts w:ascii="Times New Roman"/>
          <w:b w:val="false"/>
          <w:i w:val="false"/>
          <w:color w:val="000000"/>
          <w:sz w:val="28"/>
        </w:rPr>
        <w:t>
      Адрес постоянного места жительства:</w:t>
      </w:r>
    </w:p>
    <w:bookmarkEnd w:id="558"/>
    <w:bookmarkStart w:name="z590" w:id="559"/>
    <w:p>
      <w:pPr>
        <w:spacing w:after="0"/>
        <w:ind w:left="0"/>
        <w:jc w:val="both"/>
      </w:pPr>
      <w:r>
        <w:rPr>
          <w:rFonts w:ascii="Times New Roman"/>
          <w:b w:val="false"/>
          <w:i w:val="false"/>
          <w:color w:val="000000"/>
          <w:sz w:val="28"/>
        </w:rPr>
        <w:t>
      Область ________________________________________________________</w:t>
      </w:r>
    </w:p>
    <w:bookmarkEnd w:id="559"/>
    <w:bookmarkStart w:name="z591" w:id="560"/>
    <w:p>
      <w:pPr>
        <w:spacing w:after="0"/>
        <w:ind w:left="0"/>
        <w:jc w:val="both"/>
      </w:pPr>
      <w:r>
        <w:rPr>
          <w:rFonts w:ascii="Times New Roman"/>
          <w:b w:val="false"/>
          <w:i w:val="false"/>
          <w:color w:val="000000"/>
          <w:sz w:val="28"/>
        </w:rPr>
        <w:t>
      город (район) _______________________ село: _______________________</w:t>
      </w:r>
    </w:p>
    <w:bookmarkEnd w:id="560"/>
    <w:bookmarkStart w:name="z592" w:id="561"/>
    <w:p>
      <w:pPr>
        <w:spacing w:after="0"/>
        <w:ind w:left="0"/>
        <w:jc w:val="both"/>
      </w:pPr>
      <w:r>
        <w:rPr>
          <w:rFonts w:ascii="Times New Roman"/>
          <w:b w:val="false"/>
          <w:i w:val="false"/>
          <w:color w:val="000000"/>
          <w:sz w:val="28"/>
        </w:rPr>
        <w:t>
      улица (микрорайон) _______________ дом ________ квартира __________</w:t>
      </w:r>
    </w:p>
    <w:bookmarkEnd w:id="561"/>
    <w:bookmarkStart w:name="z593" w:id="562"/>
    <w:p>
      <w:pPr>
        <w:spacing w:after="0"/>
        <w:ind w:left="0"/>
        <w:jc w:val="both"/>
      </w:pPr>
      <w:r>
        <w:rPr>
          <w:rFonts w:ascii="Times New Roman"/>
          <w:b w:val="false"/>
          <w:i w:val="false"/>
          <w:color w:val="000000"/>
          <w:sz w:val="28"/>
        </w:rPr>
        <w:t>
      Сведения о наличии инвалидности у ребенка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563"/>
    <w:p>
      <w:pPr>
        <w:spacing w:after="0"/>
        <w:ind w:left="0"/>
        <w:jc w:val="both"/>
      </w:pPr>
      <w:r>
        <w:rPr>
          <w:rFonts w:ascii="Times New Roman"/>
          <w:b w:val="false"/>
          <w:i w:val="false"/>
          <w:color w:val="000000"/>
          <w:sz w:val="28"/>
        </w:rPr>
        <w:t xml:space="preserve">
      Данные из информационных систем </w:t>
      </w:r>
    </w:p>
    <w:bookmarkEnd w:id="563"/>
    <w:bookmarkStart w:name="z595" w:id="564"/>
    <w:p>
      <w:pPr>
        <w:spacing w:after="0"/>
        <w:ind w:left="0"/>
        <w:jc w:val="both"/>
      </w:pPr>
      <w:r>
        <w:rPr>
          <w:rFonts w:ascii="Times New Roman"/>
          <w:b w:val="false"/>
          <w:i w:val="false"/>
          <w:color w:val="000000"/>
          <w:sz w:val="28"/>
        </w:rPr>
        <w:t xml:space="preserve">
      Сведения о детях, входящих в состав семьи: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 w:id="565"/>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565"/>
    <w:bookmarkStart w:name="z597" w:id="566"/>
    <w:p>
      <w:pPr>
        <w:spacing w:after="0"/>
        <w:ind w:left="0"/>
        <w:jc w:val="both"/>
      </w:pPr>
      <w:r>
        <w:rPr>
          <w:rFonts w:ascii="Times New Roman"/>
          <w:b w:val="false"/>
          <w:i w:val="false"/>
          <w:color w:val="000000"/>
          <w:sz w:val="28"/>
        </w:rPr>
        <w:t>
      Сведения о заключении брака (супружества):</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67"/>
    <w:p>
      <w:pPr>
        <w:spacing w:after="0"/>
        <w:ind w:left="0"/>
        <w:jc w:val="both"/>
      </w:pPr>
      <w:r>
        <w:rPr>
          <w:rFonts w:ascii="Times New Roman"/>
          <w:b w:val="false"/>
          <w:i w:val="false"/>
          <w:color w:val="000000"/>
          <w:sz w:val="28"/>
        </w:rPr>
        <w:t>
      продолжение таблицы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68"/>
    <w:p>
      <w:pPr>
        <w:spacing w:after="0"/>
        <w:ind w:left="0"/>
        <w:jc w:val="both"/>
      </w:pPr>
      <w:r>
        <w:rPr>
          <w:rFonts w:ascii="Times New Roman"/>
          <w:b w:val="false"/>
          <w:i w:val="false"/>
          <w:color w:val="000000"/>
          <w:sz w:val="28"/>
        </w:rPr>
        <w:t>
      Сведения о расторжении брака (супружества):</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69"/>
    <w:p>
      <w:pPr>
        <w:spacing w:after="0"/>
        <w:ind w:left="0"/>
        <w:jc w:val="both"/>
      </w:pPr>
      <w:r>
        <w:rPr>
          <w:rFonts w:ascii="Times New Roman"/>
          <w:b w:val="false"/>
          <w:i w:val="false"/>
          <w:color w:val="000000"/>
          <w:sz w:val="28"/>
        </w:rPr>
        <w:t>
      продолжение таблицы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70"/>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571"/>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72"/>
    <w:p>
      <w:pPr>
        <w:spacing w:after="0"/>
        <w:ind w:left="0"/>
        <w:jc w:val="both"/>
      </w:pPr>
      <w:r>
        <w:rPr>
          <w:rFonts w:ascii="Times New Roman"/>
          <w:b w:val="false"/>
          <w:i w:val="false"/>
          <w:color w:val="000000"/>
          <w:sz w:val="28"/>
        </w:rPr>
        <w:t>
      Банковские реквизиты:</w:t>
      </w:r>
    </w:p>
    <w:bookmarkEnd w:id="572"/>
    <w:bookmarkStart w:name="z604" w:id="573"/>
    <w:p>
      <w:pPr>
        <w:spacing w:after="0"/>
        <w:ind w:left="0"/>
        <w:jc w:val="both"/>
      </w:pPr>
      <w:r>
        <w:rPr>
          <w:rFonts w:ascii="Times New Roman"/>
          <w:b w:val="false"/>
          <w:i w:val="false"/>
          <w:color w:val="000000"/>
          <w:sz w:val="28"/>
        </w:rPr>
        <w:t>
      Наименование банка _____________________</w:t>
      </w:r>
    </w:p>
    <w:bookmarkEnd w:id="573"/>
    <w:bookmarkStart w:name="z605" w:id="574"/>
    <w:p>
      <w:pPr>
        <w:spacing w:after="0"/>
        <w:ind w:left="0"/>
        <w:jc w:val="both"/>
      </w:pPr>
      <w:r>
        <w:rPr>
          <w:rFonts w:ascii="Times New Roman"/>
          <w:b w:val="false"/>
          <w:i w:val="false"/>
          <w:color w:val="000000"/>
          <w:sz w:val="28"/>
        </w:rPr>
        <w:t>
      Банковский счет № _____________________</w:t>
      </w:r>
    </w:p>
    <w:bookmarkEnd w:id="574"/>
    <w:bookmarkStart w:name="z606" w:id="575"/>
    <w:p>
      <w:pPr>
        <w:spacing w:after="0"/>
        <w:ind w:left="0"/>
        <w:jc w:val="both"/>
      </w:pPr>
      <w:r>
        <w:rPr>
          <w:rFonts w:ascii="Times New Roman"/>
          <w:b w:val="false"/>
          <w:i w:val="false"/>
          <w:color w:val="000000"/>
          <w:sz w:val="28"/>
        </w:rPr>
        <w:t>
      Тип счета: текущий ______________________</w:t>
      </w:r>
    </w:p>
    <w:bookmarkEnd w:id="575"/>
    <w:bookmarkStart w:name="z607" w:id="576"/>
    <w:p>
      <w:pPr>
        <w:spacing w:after="0"/>
        <w:ind w:left="0"/>
        <w:jc w:val="both"/>
      </w:pPr>
      <w:r>
        <w:rPr>
          <w:rFonts w:ascii="Times New Roman"/>
          <w:b w:val="false"/>
          <w:i w:val="false"/>
          <w:color w:val="000000"/>
          <w:sz w:val="28"/>
        </w:rPr>
        <w:t>
      Реквизиты БВУ:</w:t>
      </w:r>
    </w:p>
    <w:bookmarkEnd w:id="576"/>
    <w:bookmarkStart w:name="z608" w:id="577"/>
    <w:p>
      <w:pPr>
        <w:spacing w:after="0"/>
        <w:ind w:left="0"/>
        <w:jc w:val="both"/>
      </w:pPr>
      <w:r>
        <w:rPr>
          <w:rFonts w:ascii="Times New Roman"/>
          <w:b w:val="false"/>
          <w:i w:val="false"/>
          <w:color w:val="000000"/>
          <w:sz w:val="28"/>
        </w:rPr>
        <w:t>
      Банковский идентификационный код ______________________________</w:t>
      </w:r>
    </w:p>
    <w:bookmarkEnd w:id="577"/>
    <w:bookmarkStart w:name="z609" w:id="578"/>
    <w:p>
      <w:pPr>
        <w:spacing w:after="0"/>
        <w:ind w:left="0"/>
        <w:jc w:val="both"/>
      </w:pPr>
      <w:r>
        <w:rPr>
          <w:rFonts w:ascii="Times New Roman"/>
          <w:b w:val="false"/>
          <w:i w:val="false"/>
          <w:color w:val="000000"/>
          <w:sz w:val="28"/>
        </w:rPr>
        <w:t>
      Индивидуальный идентификационный код _________________________</w:t>
      </w:r>
    </w:p>
    <w:bookmarkEnd w:id="578"/>
    <w:bookmarkStart w:name="z610" w:id="579"/>
    <w:p>
      <w:pPr>
        <w:spacing w:after="0"/>
        <w:ind w:left="0"/>
        <w:jc w:val="both"/>
      </w:pPr>
      <w:r>
        <w:rPr>
          <w:rFonts w:ascii="Times New Roman"/>
          <w:b w:val="false"/>
          <w:i w:val="false"/>
          <w:color w:val="000000"/>
          <w:sz w:val="28"/>
        </w:rPr>
        <w:t>
      Бизнес-идентификационный номер ________________________________</w:t>
      </w:r>
    </w:p>
    <w:bookmarkEnd w:id="579"/>
    <w:bookmarkStart w:name="z611" w:id="580"/>
    <w:p>
      <w:pPr>
        <w:spacing w:after="0"/>
        <w:ind w:left="0"/>
        <w:jc w:val="both"/>
      </w:pPr>
      <w:r>
        <w:rPr>
          <w:rFonts w:ascii="Times New Roman"/>
          <w:b w:val="false"/>
          <w:i w:val="false"/>
          <w:color w:val="000000"/>
          <w:sz w:val="28"/>
        </w:rPr>
        <w:t>
      Контактные данные заявителя:</w:t>
      </w:r>
    </w:p>
    <w:bookmarkEnd w:id="580"/>
    <w:bookmarkStart w:name="z612" w:id="581"/>
    <w:p>
      <w:pPr>
        <w:spacing w:after="0"/>
        <w:ind w:left="0"/>
        <w:jc w:val="both"/>
      </w:pPr>
      <w:r>
        <w:rPr>
          <w:rFonts w:ascii="Times New Roman"/>
          <w:b w:val="false"/>
          <w:i w:val="false"/>
          <w:color w:val="000000"/>
          <w:sz w:val="28"/>
        </w:rPr>
        <w:t>
      Телефон____________________мобильный_____________E-mail_______</w:t>
      </w:r>
    </w:p>
    <w:bookmarkEnd w:id="581"/>
    <w:bookmarkStart w:name="z613" w:id="582"/>
    <w:p>
      <w:pPr>
        <w:spacing w:after="0"/>
        <w:ind w:left="0"/>
        <w:jc w:val="both"/>
      </w:pPr>
      <w:r>
        <w:rPr>
          <w:rFonts w:ascii="Times New Roman"/>
          <w:b w:val="false"/>
          <w:i w:val="false"/>
          <w:color w:val="000000"/>
          <w:sz w:val="28"/>
        </w:rPr>
        <w:t>
      Несу правовую ответственность за достоверность предоставленных данных.</w:t>
      </w:r>
    </w:p>
    <w:bookmarkEnd w:id="582"/>
    <w:bookmarkStart w:name="z614" w:id="583"/>
    <w:p>
      <w:pPr>
        <w:spacing w:after="0"/>
        <w:ind w:left="0"/>
        <w:jc w:val="both"/>
      </w:pPr>
      <w:r>
        <w:rPr>
          <w:rFonts w:ascii="Times New Roman"/>
          <w:b w:val="false"/>
          <w:i w:val="false"/>
          <w:color w:val="000000"/>
          <w:sz w:val="28"/>
        </w:rPr>
        <w:t xml:space="preserve">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 </w:t>
      </w:r>
    </w:p>
    <w:bookmarkEnd w:id="583"/>
    <w:bookmarkStart w:name="z615" w:id="584"/>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584"/>
    <w:bookmarkStart w:name="z616" w:id="585"/>
    <w:p>
      <w:pPr>
        <w:spacing w:after="0"/>
        <w:ind w:left="0"/>
        <w:jc w:val="both"/>
      </w:pPr>
      <w:r>
        <w:rPr>
          <w:rFonts w:ascii="Times New Roman"/>
          <w:b w:val="false"/>
          <w:i w:val="false"/>
          <w:color w:val="000000"/>
          <w:sz w:val="28"/>
        </w:rPr>
        <w:t>
      ЭЦП заявителя __________________________________________________</w:t>
      </w:r>
    </w:p>
    <w:bookmarkEnd w:id="585"/>
    <w:bookmarkStart w:name="z617" w:id="586"/>
    <w:p>
      <w:pPr>
        <w:spacing w:after="0"/>
        <w:ind w:left="0"/>
        <w:jc w:val="both"/>
      </w:pPr>
      <w:r>
        <w:rPr>
          <w:rFonts w:ascii="Times New Roman"/>
          <w:b w:val="false"/>
          <w:i w:val="false"/>
          <w:color w:val="000000"/>
          <w:sz w:val="28"/>
        </w:rPr>
        <w:t>
      Дата и время подписания заявления: ________.________ год ____ часов ____ минут____ секунд</w:t>
      </w:r>
    </w:p>
    <w:bookmarkEnd w:id="586"/>
    <w:bookmarkStart w:name="z618" w:id="587"/>
    <w:p>
      <w:pPr>
        <w:spacing w:after="0"/>
        <w:ind w:left="0"/>
        <w:jc w:val="both"/>
      </w:pPr>
      <w:r>
        <w:rPr>
          <w:rFonts w:ascii="Times New Roman"/>
          <w:b w:val="false"/>
          <w:i w:val="false"/>
          <w:color w:val="000000"/>
          <w:sz w:val="28"/>
        </w:rPr>
        <w:t>
      Примечание: расшифровка аббревиатур:</w:t>
      </w:r>
    </w:p>
    <w:bookmarkEnd w:id="587"/>
    <w:bookmarkStart w:name="z619" w:id="588"/>
    <w:p>
      <w:pPr>
        <w:spacing w:after="0"/>
        <w:ind w:left="0"/>
        <w:jc w:val="both"/>
      </w:pPr>
      <w:r>
        <w:rPr>
          <w:rFonts w:ascii="Times New Roman"/>
          <w:b w:val="false"/>
          <w:i w:val="false"/>
          <w:color w:val="000000"/>
          <w:sz w:val="28"/>
        </w:rPr>
        <w:t>
      БВУ – банки второго уровня;</w:t>
      </w:r>
    </w:p>
    <w:bookmarkEnd w:id="588"/>
    <w:bookmarkStart w:name="z620" w:id="589"/>
    <w:p>
      <w:pPr>
        <w:spacing w:after="0"/>
        <w:ind w:left="0"/>
        <w:jc w:val="both"/>
      </w:pPr>
      <w:r>
        <w:rPr>
          <w:rFonts w:ascii="Times New Roman"/>
          <w:b w:val="false"/>
          <w:i w:val="false"/>
          <w:color w:val="000000"/>
          <w:sz w:val="28"/>
        </w:rPr>
        <w:t>
      ЭЦП – электронная цифровая подпись.</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 xml:space="preserve">пособий семьям, имеющим детей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590"/>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w:t>
      </w:r>
      <w:r>
        <w:br/>
      </w:r>
      <w:r>
        <w:rPr>
          <w:rFonts w:ascii="Times New Roman"/>
          <w:b/>
          <w:i w:val="false"/>
          <w:color w:val="000000"/>
        </w:rPr>
        <w:t xml:space="preserve">       и выплачиваемого по уходу за инвалидом первой группы с детства через веб-</w:t>
      </w:r>
      <w:r>
        <w:br/>
      </w:r>
      <w:r>
        <w:rPr>
          <w:rFonts w:ascii="Times New Roman"/>
          <w:b/>
          <w:i w:val="false"/>
          <w:color w:val="000000"/>
        </w:rPr>
        <w:t xml:space="preserve">                   портал "электронного правительства"</w:t>
      </w:r>
    </w:p>
    <w:bookmarkEnd w:id="590"/>
    <w:bookmarkStart w:name="z624" w:id="591"/>
    <w:p>
      <w:pPr>
        <w:spacing w:after="0"/>
        <w:ind w:left="0"/>
        <w:jc w:val="left"/>
      </w:pPr>
      <w:r>
        <w:rPr>
          <w:rFonts w:ascii="Times New Roman"/>
          <w:b/>
          <w:i w:val="false"/>
          <w:color w:val="000000"/>
        </w:rPr>
        <w:t xml:space="preserve">              Республика Казахстан Департамент Комитета труда, социальной защиты</w:t>
      </w:r>
      <w:r>
        <w:br/>
      </w:r>
      <w:r>
        <w:rPr>
          <w:rFonts w:ascii="Times New Roman"/>
          <w:b/>
          <w:i w:val="false"/>
          <w:color w:val="000000"/>
        </w:rPr>
        <w:t xml:space="preserve">                         и миграции по __________ области (городу</w:t>
      </w:r>
    </w:p>
    <w:bookmarkEnd w:id="591"/>
    <w:bookmarkStart w:name="z625" w:id="592"/>
    <w:p>
      <w:pPr>
        <w:spacing w:after="0"/>
        <w:ind w:left="0"/>
        <w:jc w:val="both"/>
      </w:pPr>
      <w:r>
        <w:rPr>
          <w:rFonts w:ascii="Times New Roman"/>
          <w:b w:val="false"/>
          <w:i w:val="false"/>
          <w:color w:val="000000"/>
          <w:sz w:val="28"/>
        </w:rPr>
        <w:t>
      Код отделения: _________</w:t>
      </w:r>
    </w:p>
    <w:bookmarkEnd w:id="592"/>
    <w:bookmarkStart w:name="z626" w:id="593"/>
    <w:p>
      <w:pPr>
        <w:spacing w:after="0"/>
        <w:ind w:left="0"/>
        <w:jc w:val="both"/>
      </w:pPr>
      <w:r>
        <w:rPr>
          <w:rFonts w:ascii="Times New Roman"/>
          <w:b w:val="false"/>
          <w:i w:val="false"/>
          <w:color w:val="000000"/>
          <w:sz w:val="28"/>
        </w:rPr>
        <w:t>
      Сведения о заявителе (отметить галочкой): инвалид ______________ опекун</w:t>
      </w:r>
    </w:p>
    <w:bookmarkEnd w:id="593"/>
    <w:bookmarkStart w:name="z627" w:id="594"/>
    <w:p>
      <w:pPr>
        <w:spacing w:after="0"/>
        <w:ind w:left="0"/>
        <w:jc w:val="both"/>
      </w:pPr>
      <w:r>
        <w:rPr>
          <w:rFonts w:ascii="Times New Roman"/>
          <w:b w:val="false"/>
          <w:i w:val="false"/>
          <w:color w:val="000000"/>
          <w:sz w:val="28"/>
        </w:rPr>
        <w:t>
      (попечитель)___________ законный представитель _______________</w:t>
      </w:r>
    </w:p>
    <w:bookmarkEnd w:id="594"/>
    <w:bookmarkStart w:name="z628" w:id="595"/>
    <w:p>
      <w:pPr>
        <w:spacing w:after="0"/>
        <w:ind w:left="0"/>
        <w:jc w:val="both"/>
      </w:pPr>
      <w:r>
        <w:rPr>
          <w:rFonts w:ascii="Times New Roman"/>
          <w:b w:val="false"/>
          <w:i w:val="false"/>
          <w:color w:val="000000"/>
          <w:sz w:val="28"/>
        </w:rPr>
        <w:t>
      Фамилия, имя, отчество (при его наличии) заявителя: _________________</w:t>
      </w:r>
    </w:p>
    <w:bookmarkEnd w:id="595"/>
    <w:bookmarkStart w:name="z629" w:id="596"/>
    <w:p>
      <w:pPr>
        <w:spacing w:after="0"/>
        <w:ind w:left="0"/>
        <w:jc w:val="both"/>
      </w:pPr>
      <w:r>
        <w:rPr>
          <w:rFonts w:ascii="Times New Roman"/>
          <w:b w:val="false"/>
          <w:i w:val="false"/>
          <w:color w:val="000000"/>
          <w:sz w:val="28"/>
        </w:rPr>
        <w:t>
      ____________________________________________________________________</w:t>
      </w:r>
    </w:p>
    <w:bookmarkEnd w:id="596"/>
    <w:bookmarkStart w:name="z630" w:id="597"/>
    <w:p>
      <w:pPr>
        <w:spacing w:after="0"/>
        <w:ind w:left="0"/>
        <w:jc w:val="both"/>
      </w:pPr>
      <w:r>
        <w:rPr>
          <w:rFonts w:ascii="Times New Roman"/>
          <w:b w:val="false"/>
          <w:i w:val="false"/>
          <w:color w:val="000000"/>
          <w:sz w:val="28"/>
        </w:rPr>
        <w:t>
      Дата рождения: "____" _________ _____ года.</w:t>
      </w:r>
    </w:p>
    <w:bookmarkEnd w:id="597"/>
    <w:bookmarkStart w:name="z631" w:id="598"/>
    <w:p>
      <w:pPr>
        <w:spacing w:after="0"/>
        <w:ind w:left="0"/>
        <w:jc w:val="both"/>
      </w:pPr>
      <w:r>
        <w:rPr>
          <w:rFonts w:ascii="Times New Roman"/>
          <w:b w:val="false"/>
          <w:i w:val="false"/>
          <w:color w:val="000000"/>
          <w:sz w:val="28"/>
        </w:rPr>
        <w:t>
      Прошу назначить ________________________________________________</w:t>
      </w:r>
    </w:p>
    <w:bookmarkEnd w:id="598"/>
    <w:bookmarkStart w:name="z632" w:id="599"/>
    <w:p>
      <w:pPr>
        <w:spacing w:after="0"/>
        <w:ind w:left="0"/>
        <w:jc w:val="both"/>
      </w:pPr>
      <w:r>
        <w:rPr>
          <w:rFonts w:ascii="Times New Roman"/>
          <w:b w:val="false"/>
          <w:i w:val="false"/>
          <w:color w:val="000000"/>
          <w:sz w:val="28"/>
        </w:rPr>
        <w:t>
      (Фамилия, имя, отчество (при его наличии) лица, определенного как осуществляющий</w:t>
      </w:r>
    </w:p>
    <w:bookmarkEnd w:id="599"/>
    <w:bookmarkStart w:name="z633" w:id="600"/>
    <w:p>
      <w:pPr>
        <w:spacing w:after="0"/>
        <w:ind w:left="0"/>
        <w:jc w:val="both"/>
      </w:pPr>
      <w:r>
        <w:rPr>
          <w:rFonts w:ascii="Times New Roman"/>
          <w:b w:val="false"/>
          <w:i w:val="false"/>
          <w:color w:val="000000"/>
          <w:sz w:val="28"/>
        </w:rPr>
        <w:t>
      уход) пособие по уходу за инвалидом первой группы с детства.</w:t>
      </w:r>
    </w:p>
    <w:bookmarkEnd w:id="600"/>
    <w:bookmarkStart w:name="z634" w:id="601"/>
    <w:p>
      <w:pPr>
        <w:spacing w:after="0"/>
        <w:ind w:left="0"/>
        <w:jc w:val="both"/>
      </w:pPr>
      <w:r>
        <w:rPr>
          <w:rFonts w:ascii="Times New Roman"/>
          <w:b w:val="false"/>
          <w:i w:val="false"/>
          <w:color w:val="000000"/>
          <w:sz w:val="28"/>
        </w:rPr>
        <w:t>
      Сведения об инвалиде первой группы с детства:</w:t>
      </w:r>
    </w:p>
    <w:bookmarkEnd w:id="601"/>
    <w:bookmarkStart w:name="z635" w:id="602"/>
    <w:p>
      <w:pPr>
        <w:spacing w:after="0"/>
        <w:ind w:left="0"/>
        <w:jc w:val="both"/>
      </w:pPr>
      <w:r>
        <w:rPr>
          <w:rFonts w:ascii="Times New Roman"/>
          <w:b w:val="false"/>
          <w:i w:val="false"/>
          <w:color w:val="000000"/>
          <w:sz w:val="28"/>
        </w:rPr>
        <w:t>
      Индивидуальный идентификационный номер*: _______________</w:t>
      </w:r>
    </w:p>
    <w:bookmarkEnd w:id="602"/>
    <w:bookmarkStart w:name="z636" w:id="603"/>
    <w:p>
      <w:pPr>
        <w:spacing w:after="0"/>
        <w:ind w:left="0"/>
        <w:jc w:val="both"/>
      </w:pPr>
      <w:r>
        <w:rPr>
          <w:rFonts w:ascii="Times New Roman"/>
          <w:b w:val="false"/>
          <w:i w:val="false"/>
          <w:color w:val="000000"/>
          <w:sz w:val="28"/>
        </w:rPr>
        <w:t>
      Вид документа удостоверяющего личность*: _________________</w:t>
      </w:r>
    </w:p>
    <w:bookmarkEnd w:id="603"/>
    <w:bookmarkStart w:name="z637" w:id="604"/>
    <w:p>
      <w:pPr>
        <w:spacing w:after="0"/>
        <w:ind w:left="0"/>
        <w:jc w:val="both"/>
      </w:pPr>
      <w:r>
        <w:rPr>
          <w:rFonts w:ascii="Times New Roman"/>
          <w:b w:val="false"/>
          <w:i w:val="false"/>
          <w:color w:val="000000"/>
          <w:sz w:val="28"/>
        </w:rPr>
        <w:t>
      Серия документа: _______ Номер документа: ________ Кем выдан: ______</w:t>
      </w:r>
    </w:p>
    <w:bookmarkEnd w:id="604"/>
    <w:bookmarkStart w:name="z638" w:id="605"/>
    <w:p>
      <w:pPr>
        <w:spacing w:after="0"/>
        <w:ind w:left="0"/>
        <w:jc w:val="both"/>
      </w:pPr>
      <w:r>
        <w:rPr>
          <w:rFonts w:ascii="Times New Roman"/>
          <w:b w:val="false"/>
          <w:i w:val="false"/>
          <w:color w:val="000000"/>
          <w:sz w:val="28"/>
        </w:rPr>
        <w:t>
      Дата выдачи: "___" ____________ _____ года.</w:t>
      </w:r>
    </w:p>
    <w:bookmarkEnd w:id="605"/>
    <w:bookmarkStart w:name="z639" w:id="606"/>
    <w:p>
      <w:pPr>
        <w:spacing w:after="0"/>
        <w:ind w:left="0"/>
        <w:jc w:val="both"/>
      </w:pPr>
      <w:r>
        <w:rPr>
          <w:rFonts w:ascii="Times New Roman"/>
          <w:b w:val="false"/>
          <w:i w:val="false"/>
          <w:color w:val="000000"/>
          <w:sz w:val="28"/>
        </w:rPr>
        <w:t>
      Адрес места жительства:</w:t>
      </w:r>
    </w:p>
    <w:bookmarkEnd w:id="606"/>
    <w:bookmarkStart w:name="z640" w:id="607"/>
    <w:p>
      <w:pPr>
        <w:spacing w:after="0"/>
        <w:ind w:left="0"/>
        <w:jc w:val="both"/>
      </w:pPr>
      <w:r>
        <w:rPr>
          <w:rFonts w:ascii="Times New Roman"/>
          <w:b w:val="false"/>
          <w:i w:val="false"/>
          <w:color w:val="000000"/>
          <w:sz w:val="28"/>
        </w:rPr>
        <w:t>
      Область ________________________________________________________</w:t>
      </w:r>
    </w:p>
    <w:bookmarkEnd w:id="607"/>
    <w:bookmarkStart w:name="z641" w:id="608"/>
    <w:p>
      <w:pPr>
        <w:spacing w:after="0"/>
        <w:ind w:left="0"/>
        <w:jc w:val="both"/>
      </w:pPr>
      <w:r>
        <w:rPr>
          <w:rFonts w:ascii="Times New Roman"/>
          <w:b w:val="false"/>
          <w:i w:val="false"/>
          <w:color w:val="000000"/>
          <w:sz w:val="28"/>
        </w:rPr>
        <w:t>
      город (район) ________________________ село: ______________________</w:t>
      </w:r>
    </w:p>
    <w:bookmarkEnd w:id="608"/>
    <w:bookmarkStart w:name="z642" w:id="609"/>
    <w:p>
      <w:pPr>
        <w:spacing w:after="0"/>
        <w:ind w:left="0"/>
        <w:jc w:val="both"/>
      </w:pPr>
      <w:r>
        <w:rPr>
          <w:rFonts w:ascii="Times New Roman"/>
          <w:b w:val="false"/>
          <w:i w:val="false"/>
          <w:color w:val="000000"/>
          <w:sz w:val="28"/>
        </w:rPr>
        <w:t>
      улица (микрорайон) ______________ дом ________ квартира ___________</w:t>
      </w:r>
    </w:p>
    <w:bookmarkEnd w:id="609"/>
    <w:bookmarkStart w:name="z643" w:id="610"/>
    <w:p>
      <w:pPr>
        <w:spacing w:after="0"/>
        <w:ind w:left="0"/>
        <w:jc w:val="both"/>
      </w:pPr>
      <w:r>
        <w:rPr>
          <w:rFonts w:ascii="Times New Roman"/>
          <w:b w:val="false"/>
          <w:i w:val="false"/>
          <w:color w:val="000000"/>
          <w:sz w:val="28"/>
        </w:rPr>
        <w:t>
      Подтверждение госорганов:</w:t>
      </w:r>
    </w:p>
    <w:bookmarkEnd w:id="610"/>
    <w:bookmarkStart w:name="z644" w:id="611"/>
    <w:p>
      <w:pPr>
        <w:spacing w:after="0"/>
        <w:ind w:left="0"/>
        <w:jc w:val="both"/>
      </w:pPr>
      <w:r>
        <w:rPr>
          <w:rFonts w:ascii="Times New Roman"/>
          <w:b w:val="false"/>
          <w:i w:val="false"/>
          <w:color w:val="000000"/>
          <w:sz w:val="28"/>
        </w:rPr>
        <w:t>
      Данные из информационной системы "Государственная база данных физических лиц" Министерства юстиции Республики Казахстан</w:t>
      </w:r>
    </w:p>
    <w:bookmarkEnd w:id="611"/>
    <w:bookmarkStart w:name="z645" w:id="612"/>
    <w:p>
      <w:pPr>
        <w:spacing w:after="0"/>
        <w:ind w:left="0"/>
        <w:jc w:val="both"/>
      </w:pPr>
      <w:r>
        <w:rPr>
          <w:rFonts w:ascii="Times New Roman"/>
          <w:b w:val="false"/>
          <w:i w:val="false"/>
          <w:color w:val="000000"/>
          <w:sz w:val="28"/>
        </w:rPr>
        <w:t>
      Сведения о лице, определенном как осуществляющий уход за инвалидом первой группы с детства</w:t>
      </w:r>
    </w:p>
    <w:bookmarkEnd w:id="612"/>
    <w:bookmarkStart w:name="z646" w:id="613"/>
    <w:p>
      <w:pPr>
        <w:spacing w:after="0"/>
        <w:ind w:left="0"/>
        <w:jc w:val="both"/>
      </w:pPr>
      <w:r>
        <w:rPr>
          <w:rFonts w:ascii="Times New Roman"/>
          <w:b w:val="false"/>
          <w:i w:val="false"/>
          <w:color w:val="000000"/>
          <w:sz w:val="28"/>
        </w:rPr>
        <w:t>
      ИИН*: _______________</w:t>
      </w:r>
    </w:p>
    <w:bookmarkEnd w:id="613"/>
    <w:bookmarkStart w:name="z647" w:id="614"/>
    <w:p>
      <w:pPr>
        <w:spacing w:after="0"/>
        <w:ind w:left="0"/>
        <w:jc w:val="both"/>
      </w:pPr>
      <w:r>
        <w:rPr>
          <w:rFonts w:ascii="Times New Roman"/>
          <w:b w:val="false"/>
          <w:i w:val="false"/>
          <w:color w:val="000000"/>
          <w:sz w:val="28"/>
        </w:rPr>
        <w:t>
      Вид документа удостоверяющего личность*: _______________________</w:t>
      </w:r>
    </w:p>
    <w:bookmarkEnd w:id="614"/>
    <w:bookmarkStart w:name="z648" w:id="615"/>
    <w:p>
      <w:pPr>
        <w:spacing w:after="0"/>
        <w:ind w:left="0"/>
        <w:jc w:val="both"/>
      </w:pPr>
      <w:r>
        <w:rPr>
          <w:rFonts w:ascii="Times New Roman"/>
          <w:b w:val="false"/>
          <w:i w:val="false"/>
          <w:color w:val="000000"/>
          <w:sz w:val="28"/>
        </w:rPr>
        <w:t>
      Серия документа: _____________________</w:t>
      </w:r>
    </w:p>
    <w:bookmarkEnd w:id="615"/>
    <w:bookmarkStart w:name="z649" w:id="616"/>
    <w:p>
      <w:pPr>
        <w:spacing w:after="0"/>
        <w:ind w:left="0"/>
        <w:jc w:val="both"/>
      </w:pPr>
      <w:r>
        <w:rPr>
          <w:rFonts w:ascii="Times New Roman"/>
          <w:b w:val="false"/>
          <w:i w:val="false"/>
          <w:color w:val="000000"/>
          <w:sz w:val="28"/>
        </w:rPr>
        <w:t>
      Номер документа: ____________________</w:t>
      </w:r>
    </w:p>
    <w:bookmarkEnd w:id="616"/>
    <w:bookmarkStart w:name="z650" w:id="617"/>
    <w:p>
      <w:pPr>
        <w:spacing w:after="0"/>
        <w:ind w:left="0"/>
        <w:jc w:val="both"/>
      </w:pPr>
      <w:r>
        <w:rPr>
          <w:rFonts w:ascii="Times New Roman"/>
          <w:b w:val="false"/>
          <w:i w:val="false"/>
          <w:color w:val="000000"/>
          <w:sz w:val="28"/>
        </w:rPr>
        <w:t>
      Кем выдан: ___________________</w:t>
      </w:r>
    </w:p>
    <w:bookmarkEnd w:id="617"/>
    <w:bookmarkStart w:name="z651" w:id="618"/>
    <w:p>
      <w:pPr>
        <w:spacing w:after="0"/>
        <w:ind w:left="0"/>
        <w:jc w:val="both"/>
      </w:pPr>
      <w:r>
        <w:rPr>
          <w:rFonts w:ascii="Times New Roman"/>
          <w:b w:val="false"/>
          <w:i w:val="false"/>
          <w:color w:val="000000"/>
          <w:sz w:val="28"/>
        </w:rPr>
        <w:t>
      Дата выдачи: "___" ____________ _____ года.</w:t>
      </w:r>
    </w:p>
    <w:bookmarkEnd w:id="618"/>
    <w:bookmarkStart w:name="z652" w:id="619"/>
    <w:p>
      <w:pPr>
        <w:spacing w:after="0"/>
        <w:ind w:left="0"/>
        <w:jc w:val="both"/>
      </w:pPr>
      <w:r>
        <w:rPr>
          <w:rFonts w:ascii="Times New Roman"/>
          <w:b w:val="false"/>
          <w:i w:val="false"/>
          <w:color w:val="000000"/>
          <w:sz w:val="28"/>
        </w:rPr>
        <w:t>
      Адрес места жительства:</w:t>
      </w:r>
    </w:p>
    <w:bookmarkEnd w:id="619"/>
    <w:bookmarkStart w:name="z653" w:id="620"/>
    <w:p>
      <w:pPr>
        <w:spacing w:after="0"/>
        <w:ind w:left="0"/>
        <w:jc w:val="both"/>
      </w:pPr>
      <w:r>
        <w:rPr>
          <w:rFonts w:ascii="Times New Roman"/>
          <w:b w:val="false"/>
          <w:i w:val="false"/>
          <w:color w:val="000000"/>
          <w:sz w:val="28"/>
        </w:rPr>
        <w:t>
      Область ________________________________________________________</w:t>
      </w:r>
    </w:p>
    <w:bookmarkEnd w:id="620"/>
    <w:bookmarkStart w:name="z654" w:id="621"/>
    <w:p>
      <w:pPr>
        <w:spacing w:after="0"/>
        <w:ind w:left="0"/>
        <w:jc w:val="both"/>
      </w:pPr>
      <w:r>
        <w:rPr>
          <w:rFonts w:ascii="Times New Roman"/>
          <w:b w:val="false"/>
          <w:i w:val="false"/>
          <w:color w:val="000000"/>
          <w:sz w:val="28"/>
        </w:rPr>
        <w:t>
      город (район) _________________________________ село: _____________</w:t>
      </w:r>
    </w:p>
    <w:bookmarkEnd w:id="621"/>
    <w:bookmarkStart w:name="z655" w:id="622"/>
    <w:p>
      <w:pPr>
        <w:spacing w:after="0"/>
        <w:ind w:left="0"/>
        <w:jc w:val="both"/>
      </w:pPr>
      <w:r>
        <w:rPr>
          <w:rFonts w:ascii="Times New Roman"/>
          <w:b w:val="false"/>
          <w:i w:val="false"/>
          <w:color w:val="000000"/>
          <w:sz w:val="28"/>
        </w:rPr>
        <w:t>
      улица (микрорайон) _________________ дом ________ квартира ________</w:t>
      </w:r>
    </w:p>
    <w:bookmarkEnd w:id="622"/>
    <w:bookmarkStart w:name="z656" w:id="623"/>
    <w:p>
      <w:pPr>
        <w:spacing w:after="0"/>
        <w:ind w:left="0"/>
        <w:jc w:val="both"/>
      </w:pPr>
      <w:r>
        <w:rPr>
          <w:rFonts w:ascii="Times New Roman"/>
          <w:b w:val="false"/>
          <w:i w:val="false"/>
          <w:color w:val="000000"/>
          <w:sz w:val="28"/>
        </w:rPr>
        <w:t>
      Сведения об опекунстве над заявителем (инвалидом первой группы с детства) или признании его недееспособным/ограниченно дееспособным (при наличии)**</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624"/>
    <w:p>
      <w:pPr>
        <w:spacing w:after="0"/>
        <w:ind w:left="0"/>
        <w:jc w:val="both"/>
      </w:pPr>
      <w:r>
        <w:rPr>
          <w:rFonts w:ascii="Times New Roman"/>
          <w:b w:val="false"/>
          <w:i w:val="false"/>
          <w:color w:val="000000"/>
          <w:sz w:val="28"/>
        </w:rPr>
        <w:t>
      Сведения о наличии инвалидности у инвалида первой группы с детства***</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625"/>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 дееспособным лица, определенного как осуществляющий уход за инвалидом первой группы с детства****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626"/>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 уход за инвалидом первой группы с детства, на учете в центре психического здоровья*****</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627"/>
    <w:p>
      <w:pPr>
        <w:spacing w:after="0"/>
        <w:ind w:left="0"/>
        <w:jc w:val="both"/>
      </w:pPr>
      <w:r>
        <w:rPr>
          <w:rFonts w:ascii="Times New Roman"/>
          <w:b w:val="false"/>
          <w:i w:val="false"/>
          <w:color w:val="000000"/>
          <w:sz w:val="28"/>
        </w:rPr>
        <w:t>
      Банковские реквизиты******:</w:t>
      </w:r>
    </w:p>
    <w:bookmarkEnd w:id="627"/>
    <w:bookmarkStart w:name="z661" w:id="628"/>
    <w:p>
      <w:pPr>
        <w:spacing w:after="0"/>
        <w:ind w:left="0"/>
        <w:jc w:val="both"/>
      </w:pPr>
      <w:r>
        <w:rPr>
          <w:rFonts w:ascii="Times New Roman"/>
          <w:b w:val="false"/>
          <w:i w:val="false"/>
          <w:color w:val="000000"/>
          <w:sz w:val="28"/>
        </w:rPr>
        <w:t>
      Наименование банка _____________________</w:t>
      </w:r>
    </w:p>
    <w:bookmarkEnd w:id="628"/>
    <w:bookmarkStart w:name="z662" w:id="629"/>
    <w:p>
      <w:pPr>
        <w:spacing w:after="0"/>
        <w:ind w:left="0"/>
        <w:jc w:val="both"/>
      </w:pPr>
      <w:r>
        <w:rPr>
          <w:rFonts w:ascii="Times New Roman"/>
          <w:b w:val="false"/>
          <w:i w:val="false"/>
          <w:color w:val="000000"/>
          <w:sz w:val="28"/>
        </w:rPr>
        <w:t>
      Банковский счет № ______________________</w:t>
      </w:r>
    </w:p>
    <w:bookmarkEnd w:id="629"/>
    <w:bookmarkStart w:name="z663" w:id="630"/>
    <w:p>
      <w:pPr>
        <w:spacing w:after="0"/>
        <w:ind w:left="0"/>
        <w:jc w:val="both"/>
      </w:pPr>
      <w:r>
        <w:rPr>
          <w:rFonts w:ascii="Times New Roman"/>
          <w:b w:val="false"/>
          <w:i w:val="false"/>
          <w:color w:val="000000"/>
          <w:sz w:val="28"/>
        </w:rPr>
        <w:t>
      Тип счета: текущий ______________________</w:t>
      </w:r>
    </w:p>
    <w:bookmarkEnd w:id="630"/>
    <w:bookmarkStart w:name="z664" w:id="631"/>
    <w:p>
      <w:pPr>
        <w:spacing w:after="0"/>
        <w:ind w:left="0"/>
        <w:jc w:val="both"/>
      </w:pPr>
      <w:r>
        <w:rPr>
          <w:rFonts w:ascii="Times New Roman"/>
          <w:b w:val="false"/>
          <w:i w:val="false"/>
          <w:color w:val="000000"/>
          <w:sz w:val="28"/>
        </w:rPr>
        <w:t>
      Реквизиты БВУ:</w:t>
      </w:r>
    </w:p>
    <w:bookmarkEnd w:id="631"/>
    <w:bookmarkStart w:name="z665" w:id="632"/>
    <w:p>
      <w:pPr>
        <w:spacing w:after="0"/>
        <w:ind w:left="0"/>
        <w:jc w:val="both"/>
      </w:pPr>
      <w:r>
        <w:rPr>
          <w:rFonts w:ascii="Times New Roman"/>
          <w:b w:val="false"/>
          <w:i w:val="false"/>
          <w:color w:val="000000"/>
          <w:sz w:val="28"/>
        </w:rPr>
        <w:t>
      Банковский идентификационный код _______________________________</w:t>
      </w:r>
    </w:p>
    <w:bookmarkEnd w:id="632"/>
    <w:bookmarkStart w:name="z666" w:id="633"/>
    <w:p>
      <w:pPr>
        <w:spacing w:after="0"/>
        <w:ind w:left="0"/>
        <w:jc w:val="both"/>
      </w:pPr>
      <w:r>
        <w:rPr>
          <w:rFonts w:ascii="Times New Roman"/>
          <w:b w:val="false"/>
          <w:i w:val="false"/>
          <w:color w:val="000000"/>
          <w:sz w:val="28"/>
        </w:rPr>
        <w:t>
      Индивидуальный идентификационный код __________________________</w:t>
      </w:r>
    </w:p>
    <w:bookmarkEnd w:id="633"/>
    <w:bookmarkStart w:name="z667" w:id="634"/>
    <w:p>
      <w:pPr>
        <w:spacing w:after="0"/>
        <w:ind w:left="0"/>
        <w:jc w:val="both"/>
      </w:pPr>
      <w:r>
        <w:rPr>
          <w:rFonts w:ascii="Times New Roman"/>
          <w:b w:val="false"/>
          <w:i w:val="false"/>
          <w:color w:val="000000"/>
          <w:sz w:val="28"/>
        </w:rPr>
        <w:t>
      Бизнес-идентификационный номер _________________________________</w:t>
      </w:r>
    </w:p>
    <w:bookmarkEnd w:id="634"/>
    <w:bookmarkStart w:name="z668" w:id="635"/>
    <w:p>
      <w:pPr>
        <w:spacing w:after="0"/>
        <w:ind w:left="0"/>
        <w:jc w:val="both"/>
      </w:pPr>
      <w:r>
        <w:rPr>
          <w:rFonts w:ascii="Times New Roman"/>
          <w:b w:val="false"/>
          <w:i w:val="false"/>
          <w:color w:val="000000"/>
          <w:sz w:val="28"/>
        </w:rPr>
        <w:t>
      Контактные данные заявителя:</w:t>
      </w:r>
    </w:p>
    <w:bookmarkEnd w:id="635"/>
    <w:bookmarkStart w:name="z669" w:id="636"/>
    <w:p>
      <w:pPr>
        <w:spacing w:after="0"/>
        <w:ind w:left="0"/>
        <w:jc w:val="both"/>
      </w:pPr>
      <w:r>
        <w:rPr>
          <w:rFonts w:ascii="Times New Roman"/>
          <w:b w:val="false"/>
          <w:i w:val="false"/>
          <w:color w:val="000000"/>
          <w:sz w:val="28"/>
        </w:rPr>
        <w:t>
      Телефон________ мобильный _________ Электронный адрес ____________</w:t>
      </w:r>
    </w:p>
    <w:bookmarkEnd w:id="636"/>
    <w:bookmarkStart w:name="z670" w:id="637"/>
    <w:p>
      <w:pPr>
        <w:spacing w:after="0"/>
        <w:ind w:left="0"/>
        <w:jc w:val="both"/>
      </w:pPr>
      <w:r>
        <w:rPr>
          <w:rFonts w:ascii="Times New Roman"/>
          <w:b w:val="false"/>
          <w:i w:val="false"/>
          <w:color w:val="000000"/>
          <w:sz w:val="28"/>
        </w:rPr>
        <w:t>
      *Сведения по заявителю и лицу, определенному как осуществляющий уход за инвалидом первой группы с детства подтверждаются ЭЦП Министерства юстиции Республики Казахстан</w:t>
      </w:r>
    </w:p>
    <w:bookmarkEnd w:id="637"/>
    <w:bookmarkStart w:name="z671" w:id="638"/>
    <w:p>
      <w:pPr>
        <w:spacing w:after="0"/>
        <w:ind w:left="0"/>
        <w:jc w:val="both"/>
      </w:pPr>
      <w:r>
        <w:rPr>
          <w:rFonts w:ascii="Times New Roman"/>
          <w:b w:val="false"/>
          <w:i w:val="false"/>
          <w:color w:val="000000"/>
          <w:sz w:val="28"/>
        </w:rPr>
        <w:t>
      **Сведения по опекуну подтверждаются ЭЦП Министерства юстиции Республики Казахстан</w:t>
      </w:r>
    </w:p>
    <w:bookmarkEnd w:id="638"/>
    <w:bookmarkStart w:name="z672" w:id="639"/>
    <w:p>
      <w:pPr>
        <w:spacing w:after="0"/>
        <w:ind w:left="0"/>
        <w:jc w:val="both"/>
      </w:pPr>
      <w:r>
        <w:rPr>
          <w:rFonts w:ascii="Times New Roman"/>
          <w:b w:val="false"/>
          <w:i w:val="false"/>
          <w:color w:val="000000"/>
          <w:sz w:val="28"/>
        </w:rPr>
        <w:t xml:space="preserve">
      ***Сведения об установлении инвалидности подтверждаются Централизованной базой данных инвалидов </w:t>
      </w:r>
    </w:p>
    <w:bookmarkEnd w:id="639"/>
    <w:bookmarkStart w:name="z673" w:id="640"/>
    <w:p>
      <w:pPr>
        <w:spacing w:after="0"/>
        <w:ind w:left="0"/>
        <w:jc w:val="both"/>
      </w:pPr>
      <w:r>
        <w:rPr>
          <w:rFonts w:ascii="Times New Roman"/>
          <w:b w:val="false"/>
          <w:i w:val="false"/>
          <w:color w:val="000000"/>
          <w:sz w:val="28"/>
        </w:rPr>
        <w:t>
      **** Сведения об отсутствии данных о признании судом недееспособным либо ограниченно дееспособным лица, определенного как осуществляющий уход за инвалидом первой группы с детства подтверждаются ЭЦП Министерства юстиции Республики Казахстан</w:t>
      </w:r>
    </w:p>
    <w:bookmarkEnd w:id="640"/>
    <w:bookmarkStart w:name="z674" w:id="641"/>
    <w:p>
      <w:pPr>
        <w:spacing w:after="0"/>
        <w:ind w:left="0"/>
        <w:jc w:val="both"/>
      </w:pPr>
      <w:r>
        <w:rPr>
          <w:rFonts w:ascii="Times New Roman"/>
          <w:b w:val="false"/>
          <w:i w:val="false"/>
          <w:color w:val="000000"/>
          <w:sz w:val="28"/>
        </w:rPr>
        <w:t>
      ***** Сведения об отсутствии данных о состоянии лица, определенного как осуществляющий уход за инвалидом первой группы с детства, на учете в центре психического здоровья подтверждаются ЭЦП Министерства здравоохранения Республики Казахстан</w:t>
      </w:r>
    </w:p>
    <w:bookmarkEnd w:id="641"/>
    <w:bookmarkStart w:name="z675" w:id="642"/>
    <w:p>
      <w:pPr>
        <w:spacing w:after="0"/>
        <w:ind w:left="0"/>
        <w:jc w:val="both"/>
      </w:pPr>
      <w:r>
        <w:rPr>
          <w:rFonts w:ascii="Times New Roman"/>
          <w:b w:val="false"/>
          <w:i w:val="false"/>
          <w:color w:val="000000"/>
          <w:sz w:val="28"/>
        </w:rPr>
        <w:t xml:space="preserve">
      ******Банковские реквизиты заявителя подтверждаются БВУ (ЭЦП БВУ) </w:t>
      </w:r>
    </w:p>
    <w:bookmarkEnd w:id="642"/>
    <w:bookmarkStart w:name="z676" w:id="643"/>
    <w:p>
      <w:pPr>
        <w:spacing w:after="0"/>
        <w:ind w:left="0"/>
        <w:jc w:val="both"/>
      </w:pPr>
      <w:r>
        <w:rPr>
          <w:rFonts w:ascii="Times New Roman"/>
          <w:b w:val="false"/>
          <w:i w:val="false"/>
          <w:color w:val="000000"/>
          <w:sz w:val="28"/>
        </w:rPr>
        <w:t>
      Фамилия, имя, отчество (при его наличии) заявителя___________</w:t>
      </w:r>
    </w:p>
    <w:bookmarkEnd w:id="643"/>
    <w:bookmarkStart w:name="z677" w:id="644"/>
    <w:p>
      <w:pPr>
        <w:spacing w:after="0"/>
        <w:ind w:left="0"/>
        <w:jc w:val="both"/>
      </w:pPr>
      <w:r>
        <w:rPr>
          <w:rFonts w:ascii="Times New Roman"/>
          <w:b w:val="false"/>
          <w:i w:val="false"/>
          <w:color w:val="000000"/>
          <w:sz w:val="28"/>
        </w:rPr>
        <w:t>
      ____________________________________________________________________</w:t>
      </w:r>
    </w:p>
    <w:bookmarkEnd w:id="644"/>
    <w:bookmarkStart w:name="z678" w:id="645"/>
    <w:p>
      <w:pPr>
        <w:spacing w:after="0"/>
        <w:ind w:left="0"/>
        <w:jc w:val="both"/>
      </w:pPr>
      <w:r>
        <w:rPr>
          <w:rFonts w:ascii="Times New Roman"/>
          <w:b w:val="false"/>
          <w:i w:val="false"/>
          <w:color w:val="000000"/>
          <w:sz w:val="28"/>
        </w:rPr>
        <w:t>
      Несу правовую ответственность за достоверность предоставленных данных.</w:t>
      </w:r>
    </w:p>
    <w:bookmarkEnd w:id="645"/>
    <w:bookmarkStart w:name="z679" w:id="646"/>
    <w:p>
      <w:pPr>
        <w:spacing w:after="0"/>
        <w:ind w:left="0"/>
        <w:jc w:val="both"/>
      </w:pPr>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646"/>
    <w:bookmarkStart w:name="z680" w:id="647"/>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647"/>
    <w:bookmarkStart w:name="z681" w:id="648"/>
    <w:p>
      <w:pPr>
        <w:spacing w:after="0"/>
        <w:ind w:left="0"/>
        <w:jc w:val="both"/>
      </w:pPr>
      <w:r>
        <w:rPr>
          <w:rFonts w:ascii="Times New Roman"/>
          <w:b w:val="false"/>
          <w:i w:val="false"/>
          <w:color w:val="000000"/>
          <w:sz w:val="28"/>
        </w:rPr>
        <w:t>
      ЭЦП заявителя ____________</w:t>
      </w:r>
    </w:p>
    <w:bookmarkEnd w:id="648"/>
    <w:bookmarkStart w:name="z682" w:id="649"/>
    <w:p>
      <w:pPr>
        <w:spacing w:after="0"/>
        <w:ind w:left="0"/>
        <w:jc w:val="both"/>
      </w:pPr>
      <w:r>
        <w:rPr>
          <w:rFonts w:ascii="Times New Roman"/>
          <w:b w:val="false"/>
          <w:i w:val="false"/>
          <w:color w:val="000000"/>
          <w:sz w:val="28"/>
        </w:rPr>
        <w:t>
      Дата и время подписания заявления:</w:t>
      </w:r>
    </w:p>
    <w:bookmarkEnd w:id="649"/>
    <w:bookmarkStart w:name="z683" w:id="650"/>
    <w:p>
      <w:pPr>
        <w:spacing w:after="0"/>
        <w:ind w:left="0"/>
        <w:jc w:val="both"/>
      </w:pPr>
      <w:r>
        <w:rPr>
          <w:rFonts w:ascii="Times New Roman"/>
          <w:b w:val="false"/>
          <w:i w:val="false"/>
          <w:color w:val="000000"/>
          <w:sz w:val="28"/>
        </w:rPr>
        <w:t>
      ____.____.________ год ____ часов ____ минут____ секунд</w:t>
      </w:r>
    </w:p>
    <w:bookmarkEnd w:id="650"/>
    <w:bookmarkStart w:name="z684" w:id="651"/>
    <w:p>
      <w:pPr>
        <w:spacing w:after="0"/>
        <w:ind w:left="0"/>
        <w:jc w:val="both"/>
      </w:pPr>
      <w:r>
        <w:rPr>
          <w:rFonts w:ascii="Times New Roman"/>
          <w:b w:val="false"/>
          <w:i w:val="false"/>
          <w:color w:val="000000"/>
          <w:sz w:val="28"/>
        </w:rPr>
        <w:t>
      Примечание: расшифровка аббревиатур:</w:t>
      </w:r>
    </w:p>
    <w:bookmarkEnd w:id="651"/>
    <w:bookmarkStart w:name="z685" w:id="652"/>
    <w:p>
      <w:pPr>
        <w:spacing w:after="0"/>
        <w:ind w:left="0"/>
        <w:jc w:val="both"/>
      </w:pPr>
      <w:r>
        <w:rPr>
          <w:rFonts w:ascii="Times New Roman"/>
          <w:b w:val="false"/>
          <w:i w:val="false"/>
          <w:color w:val="000000"/>
          <w:sz w:val="28"/>
        </w:rPr>
        <w:t>
      БВУ – банки второго уровня;</w:t>
      </w:r>
    </w:p>
    <w:bookmarkEnd w:id="652"/>
    <w:bookmarkStart w:name="z686" w:id="653"/>
    <w:p>
      <w:pPr>
        <w:spacing w:after="0"/>
        <w:ind w:left="0"/>
        <w:jc w:val="both"/>
      </w:pPr>
      <w:r>
        <w:rPr>
          <w:rFonts w:ascii="Times New Roman"/>
          <w:b w:val="false"/>
          <w:i w:val="false"/>
          <w:color w:val="000000"/>
          <w:sz w:val="28"/>
        </w:rPr>
        <w:t>
      ИИН – индивидуальный идентификационный номер;</w:t>
      </w:r>
    </w:p>
    <w:bookmarkEnd w:id="653"/>
    <w:bookmarkStart w:name="z687" w:id="654"/>
    <w:p>
      <w:pPr>
        <w:spacing w:after="0"/>
        <w:ind w:left="0"/>
        <w:jc w:val="both"/>
      </w:pPr>
      <w:r>
        <w:rPr>
          <w:rFonts w:ascii="Times New Roman"/>
          <w:b w:val="false"/>
          <w:i w:val="false"/>
          <w:color w:val="000000"/>
          <w:sz w:val="28"/>
        </w:rPr>
        <w:t>
      ЭЦП – электронная цифровая подпись.</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0" w:id="655"/>
    <w:p>
      <w:pPr>
        <w:spacing w:after="0"/>
        <w:ind w:left="0"/>
        <w:jc w:val="left"/>
      </w:pPr>
      <w:r>
        <w:rPr>
          <w:rFonts w:ascii="Times New Roman"/>
          <w:b/>
          <w:i w:val="false"/>
          <w:color w:val="000000"/>
        </w:rPr>
        <w:t xml:space="preserve"> Электронный журнал регистрации заявлений</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3" w:id="656"/>
    <w:p>
      <w:pPr>
        <w:spacing w:after="0"/>
        <w:ind w:left="0"/>
        <w:jc w:val="left"/>
      </w:pPr>
      <w:r>
        <w:rPr>
          <w:rFonts w:ascii="Times New Roman"/>
          <w:b/>
          <w:i w:val="false"/>
          <w:color w:val="000000"/>
        </w:rPr>
        <w:t xml:space="preserve"> Электронный журнал регистрации заявлений граждан, поступивших посредством веб-портала "электронного правительства" или подразделения медико-социальной экспертизы на назначение</w:t>
      </w:r>
      <w:r>
        <w:br/>
      </w:r>
      <w:r>
        <w:rPr>
          <w:rFonts w:ascii="Times New Roman"/>
          <w:b/>
          <w:i w:val="false"/>
          <w:color w:val="000000"/>
        </w:rPr>
        <w:t>__________________________________________________</w:t>
      </w:r>
      <w:r>
        <w:br/>
      </w:r>
      <w:r>
        <w:rPr>
          <w:rFonts w:ascii="Times New Roman"/>
          <w:b/>
          <w:i w:val="false"/>
          <w:color w:val="000000"/>
        </w:rPr>
        <w:t>(указать вид выплаты)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детей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657"/>
    <w:p>
      <w:pPr>
        <w:spacing w:after="0"/>
        <w:ind w:left="0"/>
        <w:jc w:val="left"/>
      </w:pPr>
      <w:r>
        <w:rPr>
          <w:rFonts w:ascii="Times New Roman"/>
          <w:b/>
          <w:i w:val="false"/>
          <w:color w:val="000000"/>
        </w:rPr>
        <w:t xml:space="preserve">        Уведомление № ______ о приеме электронного заявления на назначение</w:t>
      </w:r>
      <w:r>
        <w:br/>
      </w:r>
      <w:r>
        <w:rPr>
          <w:rFonts w:ascii="Times New Roman"/>
          <w:b/>
          <w:i w:val="false"/>
          <w:color w:val="000000"/>
        </w:rPr>
        <w:t xml:space="preserve">             ____________________________________________________</w:t>
      </w:r>
      <w:r>
        <w:br/>
      </w:r>
      <w:r>
        <w:rPr>
          <w:rFonts w:ascii="Times New Roman"/>
          <w:b/>
          <w:i w:val="false"/>
          <w:color w:val="000000"/>
        </w:rPr>
        <w:t xml:space="preserve">                               (указать вид пособия)</w:t>
      </w:r>
      <w:r>
        <w:br/>
      </w:r>
      <w:r>
        <w:rPr>
          <w:rFonts w:ascii="Times New Roman"/>
          <w:b/>
          <w:i w:val="false"/>
          <w:color w:val="000000"/>
        </w:rPr>
        <w:t xml:space="preserve">                   от "_____" _______________ 20 ____ года</w:t>
      </w:r>
    </w:p>
    <w:bookmarkEnd w:id="657"/>
    <w:p>
      <w:pPr>
        <w:spacing w:after="0"/>
        <w:ind w:left="0"/>
        <w:jc w:val="both"/>
      </w:pPr>
      <w:bookmarkStart w:name="z698" w:id="658"/>
      <w:r>
        <w:rPr>
          <w:rFonts w:ascii="Times New Roman"/>
          <w:b w:val="false"/>
          <w:i w:val="false"/>
          <w:color w:val="000000"/>
          <w:sz w:val="28"/>
        </w:rPr>
        <w:t>
      Гражданину (ке)________________________________________________________</w:t>
      </w:r>
    </w:p>
    <w:bookmarkEnd w:id="658"/>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__________________________ Дата обращения _________________________</w:t>
      </w:r>
    </w:p>
    <w:p>
      <w:pPr>
        <w:spacing w:after="0"/>
        <w:ind w:left="0"/>
        <w:jc w:val="both"/>
      </w:pPr>
      <w:r>
        <w:rPr>
          <w:rFonts w:ascii="Times New Roman"/>
          <w:b w:val="false"/>
          <w:i w:val="false"/>
          <w:color w:val="000000"/>
          <w:sz w:val="28"/>
        </w:rPr>
        <w:t>Фамилия, имя, отчество (при его наличии) и дата рождения ребенка/инвалида  первой</w:t>
      </w:r>
    </w:p>
    <w:p>
      <w:pPr>
        <w:spacing w:after="0"/>
        <w:ind w:left="0"/>
        <w:jc w:val="both"/>
      </w:pPr>
      <w:r>
        <w:rPr>
          <w:rFonts w:ascii="Times New Roman"/>
          <w:b w:val="false"/>
          <w:i w:val="false"/>
          <w:color w:val="000000"/>
          <w:sz w:val="28"/>
        </w:rPr>
        <w:t>группы с детства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Заявление на назначение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принято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отделения Государственной корпорации)</w:t>
      </w:r>
    </w:p>
    <w:p>
      <w:pPr>
        <w:spacing w:after="0"/>
        <w:ind w:left="0"/>
        <w:jc w:val="both"/>
      </w:pPr>
      <w:r>
        <w:rPr>
          <w:rFonts w:ascii="Times New Roman"/>
          <w:b w:val="false"/>
          <w:i w:val="false"/>
          <w:color w:val="000000"/>
          <w:sz w:val="28"/>
        </w:rPr>
        <w:t>Уведомление удостоверено ЭЦП ответственного лица: 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 w:id="659"/>
    <w:p>
      <w:pPr>
        <w:spacing w:after="0"/>
        <w:ind w:left="0"/>
        <w:jc w:val="both"/>
      </w:pPr>
      <w:r>
        <w:rPr>
          <w:rFonts w:ascii="Times New Roman"/>
          <w:b w:val="false"/>
          <w:i w:val="false"/>
          <w:color w:val="000000"/>
          <w:sz w:val="28"/>
        </w:rPr>
        <w:t>
      Код ________________________</w:t>
      </w:r>
    </w:p>
    <w:bookmarkEnd w:id="659"/>
    <w:bookmarkStart w:name="z702" w:id="660"/>
    <w:p>
      <w:pPr>
        <w:spacing w:after="0"/>
        <w:ind w:left="0"/>
        <w:jc w:val="both"/>
      </w:pPr>
      <w:r>
        <w:rPr>
          <w:rFonts w:ascii="Times New Roman"/>
          <w:b w:val="false"/>
          <w:i w:val="false"/>
          <w:color w:val="000000"/>
          <w:sz w:val="28"/>
        </w:rPr>
        <w:t>
      Область (город) _________________</w:t>
      </w:r>
    </w:p>
    <w:bookmarkEnd w:id="660"/>
    <w:bookmarkStart w:name="z703" w:id="661"/>
    <w:p>
      <w:pPr>
        <w:spacing w:after="0"/>
        <w:ind w:left="0"/>
        <w:jc w:val="left"/>
      </w:pPr>
      <w:r>
        <w:rPr>
          <w:rFonts w:ascii="Times New Roman"/>
          <w:b/>
          <w:i w:val="false"/>
          <w:color w:val="000000"/>
        </w:rPr>
        <w:t xml:space="preserve">                    РЕШЕНИЕ № _____________ от "___" _______ 20__ года</w:t>
      </w:r>
    </w:p>
    <w:bookmarkEnd w:id="661"/>
    <w:bookmarkStart w:name="z704" w:id="662"/>
    <w:p>
      <w:pPr>
        <w:spacing w:after="0"/>
        <w:ind w:left="0"/>
        <w:jc w:val="left"/>
      </w:pPr>
      <w:r>
        <w:rPr>
          <w:rFonts w:ascii="Times New Roman"/>
          <w:b/>
          <w:i w:val="false"/>
          <w:color w:val="000000"/>
        </w:rPr>
        <w:t xml:space="preserve">              Республика Казахстан Департамента Комитета труда, социальной защиты</w:t>
      </w:r>
      <w:r>
        <w:br/>
      </w:r>
      <w:r>
        <w:rPr>
          <w:rFonts w:ascii="Times New Roman"/>
          <w:b/>
          <w:i w:val="false"/>
          <w:color w:val="000000"/>
        </w:rPr>
        <w:t xml:space="preserve">                   и миграции по ____________________ области (городу)</w:t>
      </w:r>
    </w:p>
    <w:bookmarkEnd w:id="662"/>
    <w:bookmarkStart w:name="z705" w:id="663"/>
    <w:p>
      <w:pPr>
        <w:spacing w:after="0"/>
        <w:ind w:left="0"/>
        <w:jc w:val="both"/>
      </w:pPr>
      <w:r>
        <w:rPr>
          <w:rFonts w:ascii="Times New Roman"/>
          <w:b w:val="false"/>
          <w:i w:val="false"/>
          <w:color w:val="000000"/>
          <w:sz w:val="28"/>
        </w:rPr>
        <w:t>
      № дела ___________________________________</w:t>
      </w:r>
    </w:p>
    <w:bookmarkEnd w:id="663"/>
    <w:p>
      <w:pPr>
        <w:spacing w:after="0"/>
        <w:ind w:left="0"/>
        <w:jc w:val="both"/>
      </w:pPr>
      <w:bookmarkStart w:name="z706" w:id="664"/>
      <w:r>
        <w:rPr>
          <w:rFonts w:ascii="Times New Roman"/>
          <w:b w:val="false"/>
          <w:i w:val="false"/>
          <w:color w:val="000000"/>
          <w:sz w:val="28"/>
        </w:rPr>
        <w:t>
      О назначении (изменении, отказе в назначении) пособия на рождение ребенка,</w:t>
      </w:r>
    </w:p>
    <w:bookmarkEnd w:id="664"/>
    <w:p>
      <w:pPr>
        <w:spacing w:after="0"/>
        <w:ind w:left="0"/>
        <w:jc w:val="both"/>
      </w:pPr>
      <w:r>
        <w:rPr>
          <w:rFonts w:ascii="Times New Roman"/>
          <w:b w:val="false"/>
          <w:i w:val="false"/>
          <w:color w:val="000000"/>
          <w:sz w:val="28"/>
        </w:rPr>
        <w:t>пособия по уходу за ребенком по достижению им возраста одного года</w:t>
      </w:r>
    </w:p>
    <w:p>
      <w:pPr>
        <w:spacing w:after="0"/>
        <w:ind w:left="0"/>
        <w:jc w:val="both"/>
      </w:pPr>
      <w:r>
        <w:rPr>
          <w:rFonts w:ascii="Times New Roman"/>
          <w:b w:val="false"/>
          <w:i w:val="false"/>
          <w:color w:val="000000"/>
          <w:sz w:val="28"/>
        </w:rPr>
        <w:t>Заявитель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 _____________ 20___ года</w:t>
      </w:r>
    </w:p>
    <w:p>
      <w:pPr>
        <w:spacing w:after="0"/>
        <w:ind w:left="0"/>
        <w:jc w:val="both"/>
      </w:pPr>
      <w:r>
        <w:rPr>
          <w:rFonts w:ascii="Times New Roman"/>
          <w:b w:val="false"/>
          <w:i w:val="false"/>
          <w:color w:val="000000"/>
          <w:sz w:val="28"/>
        </w:rPr>
        <w:t>Фамилия, имя, отчество (при его наличии) ребенка 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Дата рождения ребенка "___" _______ 20__ года</w:t>
      </w:r>
    </w:p>
    <w:p>
      <w:pPr>
        <w:spacing w:after="0"/>
        <w:ind w:left="0"/>
        <w:jc w:val="both"/>
      </w:pPr>
      <w:r>
        <w:rPr>
          <w:rFonts w:ascii="Times New Roman"/>
          <w:b w:val="false"/>
          <w:i w:val="false"/>
          <w:color w:val="000000"/>
          <w:sz w:val="28"/>
        </w:rPr>
        <w:t>Очередность рождения ребенка 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1. Назначить в соответствии со статьей ____ Закона Республики Казахстан от 28 июня 2005 года </w:t>
      </w:r>
    </w:p>
    <w:p>
      <w:pPr>
        <w:spacing w:after="0"/>
        <w:ind w:left="0"/>
        <w:jc w:val="both"/>
      </w:pPr>
      <w:r>
        <w:rPr>
          <w:rFonts w:ascii="Times New Roman"/>
          <w:b w:val="false"/>
          <w:i w:val="false"/>
          <w:color w:val="000000"/>
          <w:sz w:val="28"/>
        </w:rPr>
        <w:t>"О государственных пособиях семьям, имеющим детей":</w:t>
      </w:r>
    </w:p>
    <w:p>
      <w:pPr>
        <w:spacing w:after="0"/>
        <w:ind w:left="0"/>
        <w:jc w:val="both"/>
      </w:pPr>
      <w:r>
        <w:rPr>
          <w:rFonts w:ascii="Times New Roman"/>
          <w:b w:val="false"/>
          <w:i w:val="false"/>
          <w:color w:val="000000"/>
          <w:sz w:val="28"/>
        </w:rPr>
        <w:t>пособие на рождение ___________ тенге 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пособие по уходу с ___________ 20__ года по ________________ 20__года в  размере</w:t>
      </w:r>
    </w:p>
    <w:p>
      <w:pPr>
        <w:spacing w:after="0"/>
        <w:ind w:left="0"/>
        <w:jc w:val="both"/>
      </w:pPr>
      <w:r>
        <w:rPr>
          <w:rFonts w:ascii="Times New Roman"/>
          <w:b w:val="false"/>
          <w:i w:val="false"/>
          <w:color w:val="000000"/>
          <w:sz w:val="28"/>
        </w:rPr>
        <w:t>_______________тенге 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2. Изменить размер пособия по уходу с ______________ 20___ года</w:t>
      </w:r>
    </w:p>
    <w:p>
      <w:pPr>
        <w:spacing w:after="0"/>
        <w:ind w:left="0"/>
        <w:jc w:val="both"/>
      </w:pPr>
      <w:r>
        <w:rPr>
          <w:rFonts w:ascii="Times New Roman"/>
          <w:b w:val="false"/>
          <w:i w:val="false"/>
          <w:color w:val="000000"/>
          <w:sz w:val="28"/>
        </w:rPr>
        <w:t xml:space="preserve">по _______________ 20__ года и установить в размере _____________ тенге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Основание: _____________________________________________________________________</w:t>
      </w:r>
    </w:p>
    <w:p>
      <w:pPr>
        <w:spacing w:after="0"/>
        <w:ind w:left="0"/>
        <w:jc w:val="both"/>
      </w:pPr>
      <w:r>
        <w:rPr>
          <w:rFonts w:ascii="Times New Roman"/>
          <w:b w:val="false"/>
          <w:i w:val="false"/>
          <w:color w:val="000000"/>
          <w:sz w:val="28"/>
        </w:rPr>
        <w:t>3. Отказать в назначении пособия:</w:t>
      </w:r>
    </w:p>
    <w:p>
      <w:pPr>
        <w:spacing w:after="0"/>
        <w:ind w:left="0"/>
        <w:jc w:val="both"/>
      </w:pPr>
      <w:r>
        <w:rPr>
          <w:rFonts w:ascii="Times New Roman"/>
          <w:b w:val="false"/>
          <w:i w:val="false"/>
          <w:color w:val="000000"/>
          <w:sz w:val="28"/>
        </w:rPr>
        <w:t>(основание)</w:t>
      </w:r>
    </w:p>
    <w:p>
      <w:pPr>
        <w:spacing w:after="0"/>
        <w:ind w:left="0"/>
        <w:jc w:val="both"/>
      </w:pPr>
      <w:bookmarkStart w:name="z707" w:id="665"/>
      <w:r>
        <w:rPr>
          <w:rFonts w:ascii="Times New Roman"/>
          <w:b w:val="false"/>
          <w:i w:val="false"/>
          <w:color w:val="000000"/>
          <w:sz w:val="28"/>
        </w:rPr>
        <w:t>
      Руководитель департамента __________________________________________ _____________</w:t>
      </w:r>
    </w:p>
    <w:bookmarkEnd w:id="66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w:t>
            </w:r>
          </w:p>
        </w:tc>
      </w:tr>
    </w:tbl>
    <w:bookmarkStart w:name="z710" w:id="666"/>
    <w:p>
      <w:pPr>
        <w:spacing w:after="0"/>
        <w:ind w:left="0"/>
        <w:jc w:val="both"/>
      </w:pPr>
      <w:r>
        <w:rPr>
          <w:rFonts w:ascii="Times New Roman"/>
          <w:b w:val="false"/>
          <w:i w:val="false"/>
          <w:color w:val="000000"/>
          <w:sz w:val="28"/>
        </w:rPr>
        <w:t>
      Код ______________________</w:t>
      </w:r>
    </w:p>
    <w:bookmarkEnd w:id="666"/>
    <w:bookmarkStart w:name="z711" w:id="667"/>
    <w:p>
      <w:pPr>
        <w:spacing w:after="0"/>
        <w:ind w:left="0"/>
        <w:jc w:val="both"/>
      </w:pPr>
      <w:r>
        <w:rPr>
          <w:rFonts w:ascii="Times New Roman"/>
          <w:b w:val="false"/>
          <w:i w:val="false"/>
          <w:color w:val="000000"/>
          <w:sz w:val="28"/>
        </w:rPr>
        <w:t>
      Область (город) ____________</w:t>
      </w:r>
    </w:p>
    <w:bookmarkEnd w:id="667"/>
    <w:bookmarkStart w:name="z712" w:id="668"/>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 xml:space="preserve">                   Департамента Комитета труда, социальной защиты и миграции по</w:t>
      </w:r>
      <w:r>
        <w:br/>
      </w:r>
      <w:r>
        <w:rPr>
          <w:rFonts w:ascii="Times New Roman"/>
          <w:b/>
          <w:i w:val="false"/>
          <w:color w:val="000000"/>
        </w:rPr>
        <w:t xml:space="preserve">                               _______________________ области (городу)</w:t>
      </w:r>
    </w:p>
    <w:bookmarkEnd w:id="668"/>
    <w:bookmarkStart w:name="z713" w:id="669"/>
    <w:p>
      <w:pPr>
        <w:spacing w:after="0"/>
        <w:ind w:left="0"/>
        <w:jc w:val="both"/>
      </w:pPr>
      <w:r>
        <w:rPr>
          <w:rFonts w:ascii="Times New Roman"/>
          <w:b w:val="false"/>
          <w:i w:val="false"/>
          <w:color w:val="000000"/>
          <w:sz w:val="28"/>
        </w:rPr>
        <w:t>
      № дела _______</w:t>
      </w:r>
    </w:p>
    <w:bookmarkEnd w:id="669"/>
    <w:bookmarkStart w:name="z714" w:id="670"/>
    <w:p>
      <w:pPr>
        <w:spacing w:after="0"/>
        <w:ind w:left="0"/>
        <w:jc w:val="both"/>
      </w:pPr>
      <w:r>
        <w:rPr>
          <w:rFonts w:ascii="Times New Roman"/>
          <w:b w:val="false"/>
          <w:i w:val="false"/>
          <w:color w:val="000000"/>
          <w:sz w:val="28"/>
        </w:rPr>
        <w:t>
      О назначении (изменении, возобновлении, отказе в назначении) государственного пособия многодетной семье.</w:t>
      </w:r>
    </w:p>
    <w:bookmarkEnd w:id="670"/>
    <w:p>
      <w:pPr>
        <w:spacing w:after="0"/>
        <w:ind w:left="0"/>
        <w:jc w:val="both"/>
      </w:pPr>
      <w:bookmarkStart w:name="z715" w:id="671"/>
      <w:r>
        <w:rPr>
          <w:rFonts w:ascii="Times New Roman"/>
          <w:b w:val="false"/>
          <w:i w:val="false"/>
          <w:color w:val="000000"/>
          <w:sz w:val="28"/>
        </w:rPr>
        <w:t>
      Гражданин (ка) ___________________________________________________________</w:t>
      </w:r>
    </w:p>
    <w:bookmarkEnd w:id="671"/>
    <w:p>
      <w:pPr>
        <w:spacing w:after="0"/>
        <w:ind w:left="0"/>
        <w:jc w:val="both"/>
      </w:pPr>
      <w:r>
        <w:rPr>
          <w:rFonts w:ascii="Times New Roman"/>
          <w:b w:val="false"/>
          <w:i w:val="false"/>
          <w:color w:val="000000"/>
          <w:sz w:val="28"/>
        </w:rPr>
        <w:t xml:space="preserve">                         (Фамилия, имя, отчество (при его наличии)</w:t>
      </w:r>
    </w:p>
    <w:bookmarkStart w:name="z716" w:id="672"/>
    <w:p>
      <w:pPr>
        <w:spacing w:after="0"/>
        <w:ind w:left="0"/>
        <w:jc w:val="both"/>
      </w:pPr>
      <w:r>
        <w:rPr>
          <w:rFonts w:ascii="Times New Roman"/>
          <w:b w:val="false"/>
          <w:i w:val="false"/>
          <w:color w:val="000000"/>
          <w:sz w:val="28"/>
        </w:rPr>
        <w:t>
      Пол ____</w:t>
      </w:r>
    </w:p>
    <w:bookmarkEnd w:id="672"/>
    <w:bookmarkStart w:name="z717" w:id="673"/>
    <w:p>
      <w:pPr>
        <w:spacing w:after="0"/>
        <w:ind w:left="0"/>
        <w:jc w:val="both"/>
      </w:pPr>
      <w:r>
        <w:rPr>
          <w:rFonts w:ascii="Times New Roman"/>
          <w:b w:val="false"/>
          <w:i w:val="false"/>
          <w:color w:val="000000"/>
          <w:sz w:val="28"/>
        </w:rPr>
        <w:t>
      Дата рождения "____" _______ ____ года</w:t>
      </w:r>
    </w:p>
    <w:bookmarkEnd w:id="673"/>
    <w:bookmarkStart w:name="z718" w:id="674"/>
    <w:p>
      <w:pPr>
        <w:spacing w:after="0"/>
        <w:ind w:left="0"/>
        <w:jc w:val="both"/>
      </w:pPr>
      <w:r>
        <w:rPr>
          <w:rFonts w:ascii="Times New Roman"/>
          <w:b w:val="false"/>
          <w:i w:val="false"/>
          <w:color w:val="000000"/>
          <w:sz w:val="28"/>
        </w:rPr>
        <w:t>
      Дата обращения "____" _______ 20___ года № ___________</w:t>
      </w:r>
    </w:p>
    <w:bookmarkEnd w:id="674"/>
    <w:p>
      <w:pPr>
        <w:spacing w:after="0"/>
        <w:ind w:left="0"/>
        <w:jc w:val="both"/>
      </w:pPr>
      <w:bookmarkStart w:name="z719" w:id="675"/>
      <w:r>
        <w:rPr>
          <w:rFonts w:ascii="Times New Roman"/>
          <w:b w:val="false"/>
          <w:i w:val="false"/>
          <w:color w:val="000000"/>
          <w:sz w:val="28"/>
        </w:rPr>
        <w:t>
      1. Назначить государственное пособие многодетной семье в соответствии с пунктом</w:t>
      </w:r>
    </w:p>
    <w:bookmarkEnd w:id="675"/>
    <w:p>
      <w:pPr>
        <w:spacing w:after="0"/>
        <w:ind w:left="0"/>
        <w:jc w:val="both"/>
      </w:pPr>
      <w:r>
        <w:rPr>
          <w:rFonts w:ascii="Times New Roman"/>
          <w:b w:val="false"/>
          <w:i w:val="false"/>
          <w:color w:val="000000"/>
          <w:sz w:val="28"/>
        </w:rPr>
        <w:t>______ статьи ___ Закона Республики Казахстан от 28 июня 2005 года "О государственных</w:t>
      </w:r>
    </w:p>
    <w:p>
      <w:pPr>
        <w:spacing w:after="0"/>
        <w:ind w:left="0"/>
        <w:jc w:val="both"/>
      </w:pPr>
      <w:r>
        <w:rPr>
          <w:rFonts w:ascii="Times New Roman"/>
          <w:b w:val="false"/>
          <w:i w:val="false"/>
          <w:color w:val="000000"/>
          <w:sz w:val="28"/>
        </w:rPr>
        <w:t>пособиях семьям, имеющим детей" Размер месячного пособия многодетной семье на __ детей_______ тенге</w:t>
      </w:r>
    </w:p>
    <w:p>
      <w:pPr>
        <w:spacing w:after="0"/>
        <w:ind w:left="0"/>
        <w:jc w:val="both"/>
      </w:pPr>
      <w:bookmarkStart w:name="z720" w:id="676"/>
      <w:r>
        <w:rPr>
          <w:rFonts w:ascii="Times New Roman"/>
          <w:b w:val="false"/>
          <w:i w:val="false"/>
          <w:color w:val="000000"/>
          <w:sz w:val="28"/>
        </w:rPr>
        <w:t>
      _______________________________________________________________________________</w:t>
      </w:r>
    </w:p>
    <w:bookmarkEnd w:id="676"/>
    <w:p>
      <w:pPr>
        <w:spacing w:after="0"/>
        <w:ind w:left="0"/>
        <w:jc w:val="both"/>
      </w:pPr>
      <w:r>
        <w:rPr>
          <w:rFonts w:ascii="Times New Roman"/>
          <w:b w:val="false"/>
          <w:i w:val="false"/>
          <w:color w:val="000000"/>
          <w:sz w:val="28"/>
        </w:rPr>
        <w:t xml:space="preserve">                               (сумма прописью)</w:t>
      </w:r>
    </w:p>
    <w:bookmarkStart w:name="z721" w:id="677"/>
    <w:p>
      <w:pPr>
        <w:spacing w:after="0"/>
        <w:ind w:left="0"/>
        <w:jc w:val="both"/>
      </w:pPr>
      <w:r>
        <w:rPr>
          <w:rFonts w:ascii="Times New Roman"/>
          <w:b w:val="false"/>
          <w:i w:val="false"/>
          <w:color w:val="000000"/>
          <w:sz w:val="28"/>
        </w:rPr>
        <w:t>
      с "___" ___________ 20__ года по "____" ____________ 20__ года</w:t>
      </w:r>
    </w:p>
    <w:bookmarkEnd w:id="677"/>
    <w:p>
      <w:pPr>
        <w:spacing w:after="0"/>
        <w:ind w:left="0"/>
        <w:jc w:val="both"/>
      </w:pPr>
      <w:bookmarkStart w:name="z722" w:id="678"/>
      <w:r>
        <w:rPr>
          <w:rFonts w:ascii="Times New Roman"/>
          <w:b w:val="false"/>
          <w:i w:val="false"/>
          <w:color w:val="000000"/>
          <w:sz w:val="28"/>
        </w:rPr>
        <w:t>
      2. Установить новый размер государственного пособия многодетной семье, в связи с</w:t>
      </w:r>
    </w:p>
    <w:bookmarkEnd w:id="678"/>
    <w:p>
      <w:pPr>
        <w:spacing w:after="0"/>
        <w:ind w:left="0"/>
        <w:jc w:val="both"/>
      </w:pPr>
      <w:r>
        <w:rPr>
          <w:rFonts w:ascii="Times New Roman"/>
          <w:b w:val="false"/>
          <w:i w:val="false"/>
          <w:color w:val="000000"/>
          <w:sz w:val="28"/>
        </w:rPr>
        <w:t xml:space="preserve">изменением месячного расчетного показателя/ состава семьи: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нормативного правового акта)</w:t>
      </w:r>
    </w:p>
    <w:p>
      <w:pPr>
        <w:spacing w:after="0"/>
        <w:ind w:left="0"/>
        <w:jc w:val="both"/>
      </w:pPr>
      <w:r>
        <w:rPr>
          <w:rFonts w:ascii="Times New Roman"/>
          <w:b w:val="false"/>
          <w:i w:val="false"/>
          <w:color w:val="000000"/>
          <w:sz w:val="28"/>
        </w:rPr>
        <w:t>Размер месячного пособия многодетной семье на __ детей _________ тенге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 "___" ___________ 20__ года по "____" ____________ 20__ года</w:t>
      </w:r>
    </w:p>
    <w:p>
      <w:pPr>
        <w:spacing w:after="0"/>
        <w:ind w:left="0"/>
        <w:jc w:val="both"/>
      </w:pPr>
      <w:bookmarkStart w:name="z723" w:id="679"/>
      <w:r>
        <w:rPr>
          <w:rFonts w:ascii="Times New Roman"/>
          <w:b w:val="false"/>
          <w:i w:val="false"/>
          <w:color w:val="000000"/>
          <w:sz w:val="28"/>
        </w:rPr>
        <w:t xml:space="preserve">
      3. Возобновить с "___" ___________ 20__ года: </w:t>
      </w:r>
    </w:p>
    <w:bookmarkEnd w:id="67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(основание)</w:t>
      </w:r>
    </w:p>
    <w:bookmarkStart w:name="z724" w:id="680"/>
    <w:p>
      <w:pPr>
        <w:spacing w:after="0"/>
        <w:ind w:left="0"/>
        <w:jc w:val="both"/>
      </w:pPr>
      <w:r>
        <w:rPr>
          <w:rFonts w:ascii="Times New Roman"/>
          <w:b w:val="false"/>
          <w:i w:val="false"/>
          <w:color w:val="000000"/>
          <w:sz w:val="28"/>
        </w:rPr>
        <w:t>
      4. Отказать в назначении:</w:t>
      </w:r>
    </w:p>
    <w:bookmarkEnd w:id="680"/>
    <w:p>
      <w:pPr>
        <w:spacing w:after="0"/>
        <w:ind w:left="0"/>
        <w:jc w:val="both"/>
      </w:pPr>
      <w:bookmarkStart w:name="z725" w:id="681"/>
      <w:r>
        <w:rPr>
          <w:rFonts w:ascii="Times New Roman"/>
          <w:b w:val="false"/>
          <w:i w:val="false"/>
          <w:color w:val="000000"/>
          <w:sz w:val="28"/>
        </w:rPr>
        <w:t>
      _______________________________________________________________</w:t>
      </w:r>
    </w:p>
    <w:bookmarkEnd w:id="68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(основание)</w:t>
      </w:r>
    </w:p>
    <w:p>
      <w:pPr>
        <w:spacing w:after="0"/>
        <w:ind w:left="0"/>
        <w:jc w:val="both"/>
      </w:pPr>
      <w:bookmarkStart w:name="z726" w:id="682"/>
      <w:r>
        <w:rPr>
          <w:rFonts w:ascii="Times New Roman"/>
          <w:b w:val="false"/>
          <w:i w:val="false"/>
          <w:color w:val="000000"/>
          <w:sz w:val="28"/>
        </w:rPr>
        <w:t>
      Руководитель департамента ___________________________________________ ____________</w:t>
      </w:r>
    </w:p>
    <w:bookmarkEnd w:id="682"/>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Руководитель управления (отдела) </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9" w:id="683"/>
    <w:p>
      <w:pPr>
        <w:spacing w:after="0"/>
        <w:ind w:left="0"/>
        <w:jc w:val="both"/>
      </w:pPr>
      <w:r>
        <w:rPr>
          <w:rFonts w:ascii="Times New Roman"/>
          <w:b w:val="false"/>
          <w:i w:val="false"/>
          <w:color w:val="000000"/>
          <w:sz w:val="28"/>
        </w:rPr>
        <w:t>
      Код __________________</w:t>
      </w:r>
    </w:p>
    <w:bookmarkEnd w:id="683"/>
    <w:bookmarkStart w:name="z730" w:id="684"/>
    <w:p>
      <w:pPr>
        <w:spacing w:after="0"/>
        <w:ind w:left="0"/>
        <w:jc w:val="both"/>
      </w:pPr>
      <w:r>
        <w:rPr>
          <w:rFonts w:ascii="Times New Roman"/>
          <w:b w:val="false"/>
          <w:i w:val="false"/>
          <w:color w:val="000000"/>
          <w:sz w:val="28"/>
        </w:rPr>
        <w:t>
      Область (город) ______________</w:t>
      </w:r>
    </w:p>
    <w:bookmarkEnd w:id="684"/>
    <w:bookmarkStart w:name="z731" w:id="685"/>
    <w:p>
      <w:pPr>
        <w:spacing w:after="0"/>
        <w:ind w:left="0"/>
        <w:jc w:val="left"/>
      </w:pPr>
      <w:r>
        <w:rPr>
          <w:rFonts w:ascii="Times New Roman"/>
          <w:b/>
          <w:i w:val="false"/>
          <w:color w:val="000000"/>
        </w:rPr>
        <w:t xml:space="preserve">                    РЕШЕНИЕ № __________ от "___" ___________ 20__ года</w:t>
      </w:r>
      <w:r>
        <w:br/>
      </w:r>
      <w:r>
        <w:rPr>
          <w:rFonts w:ascii="Times New Roman"/>
          <w:b/>
          <w:i w:val="false"/>
          <w:color w:val="000000"/>
        </w:rPr>
        <w:t xml:space="preserve">       Департамента Комитета труда, социальной защиты и миграции по _________</w:t>
      </w:r>
      <w:r>
        <w:br/>
      </w:r>
      <w:r>
        <w:rPr>
          <w:rFonts w:ascii="Times New Roman"/>
          <w:b/>
          <w:i w:val="false"/>
          <w:color w:val="000000"/>
        </w:rPr>
        <w:t xml:space="preserve">                                                             области (городу)</w:t>
      </w:r>
      <w:r>
        <w:br/>
      </w:r>
      <w:r>
        <w:rPr>
          <w:rFonts w:ascii="Times New Roman"/>
          <w:b/>
          <w:i w:val="false"/>
          <w:color w:val="000000"/>
        </w:rPr>
        <w:t xml:space="preserve">                               № дела ___________</w:t>
      </w:r>
    </w:p>
    <w:bookmarkEnd w:id="685"/>
    <w:bookmarkStart w:name="z732" w:id="686"/>
    <w:p>
      <w:pPr>
        <w:spacing w:after="0"/>
        <w:ind w:left="0"/>
        <w:jc w:val="both"/>
      </w:pPr>
      <w:r>
        <w:rPr>
          <w:rFonts w:ascii="Times New Roman"/>
          <w:b w:val="false"/>
          <w:i w:val="false"/>
          <w:color w:val="000000"/>
          <w:sz w:val="28"/>
        </w:rPr>
        <w:t>
      О назначении (изменении, возобновление, отказе в назначении) пособия воспитывающему ребенка-инвалида</w:t>
      </w:r>
    </w:p>
    <w:bookmarkEnd w:id="686"/>
    <w:p>
      <w:pPr>
        <w:spacing w:after="0"/>
        <w:ind w:left="0"/>
        <w:jc w:val="both"/>
      </w:pPr>
      <w:bookmarkStart w:name="z733" w:id="687"/>
      <w:r>
        <w:rPr>
          <w:rFonts w:ascii="Times New Roman"/>
          <w:b w:val="false"/>
          <w:i w:val="false"/>
          <w:color w:val="000000"/>
          <w:sz w:val="28"/>
        </w:rPr>
        <w:t>
      Заявитель _________________________________________________________________</w:t>
      </w:r>
    </w:p>
    <w:bookmarkEnd w:id="68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 ______________ 20__ года</w:t>
      </w:r>
    </w:p>
    <w:p>
      <w:pPr>
        <w:spacing w:after="0"/>
        <w:ind w:left="0"/>
        <w:jc w:val="both"/>
      </w:pPr>
      <w:bookmarkStart w:name="z734" w:id="688"/>
      <w:r>
        <w:rPr>
          <w:rFonts w:ascii="Times New Roman"/>
          <w:b w:val="false"/>
          <w:i w:val="false"/>
          <w:color w:val="000000"/>
          <w:sz w:val="28"/>
        </w:rPr>
        <w:t>
      __________________________________________________________________________</w:t>
      </w:r>
    </w:p>
    <w:bookmarkEnd w:id="68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ребенка-инвалида ________________________________________________________________</w:t>
      </w:r>
    </w:p>
    <w:p>
      <w:pPr>
        <w:spacing w:after="0"/>
        <w:ind w:left="0"/>
        <w:jc w:val="both"/>
      </w:pPr>
      <w:r>
        <w:rPr>
          <w:rFonts w:ascii="Times New Roman"/>
          <w:b w:val="false"/>
          <w:i w:val="false"/>
          <w:color w:val="000000"/>
          <w:sz w:val="28"/>
        </w:rPr>
        <w:t>Дата рождения ребенка-инвалида__________________________________</w:t>
      </w:r>
    </w:p>
    <w:p>
      <w:pPr>
        <w:spacing w:after="0"/>
        <w:ind w:left="0"/>
        <w:jc w:val="both"/>
      </w:pPr>
      <w:r>
        <w:rPr>
          <w:rFonts w:ascii="Times New Roman"/>
          <w:b w:val="false"/>
          <w:i w:val="false"/>
          <w:color w:val="000000"/>
          <w:sz w:val="28"/>
        </w:rPr>
        <w:t>Справка об инвалидности________________________________________</w:t>
      </w:r>
    </w:p>
    <w:p>
      <w:pPr>
        <w:spacing w:after="0"/>
        <w:ind w:left="0"/>
        <w:jc w:val="both"/>
      </w:pPr>
      <w:r>
        <w:rPr>
          <w:rFonts w:ascii="Times New Roman"/>
          <w:b w:val="false"/>
          <w:i w:val="false"/>
          <w:color w:val="000000"/>
          <w:sz w:val="28"/>
        </w:rPr>
        <w:t xml:space="preserve">Инвалидность установлена на срок с ______ 20 __ года по _____20__ года </w:t>
      </w:r>
    </w:p>
    <w:p>
      <w:pPr>
        <w:spacing w:after="0"/>
        <w:ind w:left="0"/>
        <w:jc w:val="both"/>
      </w:pPr>
      <w:bookmarkStart w:name="z735" w:id="689"/>
      <w:r>
        <w:rPr>
          <w:rFonts w:ascii="Times New Roman"/>
          <w:b w:val="false"/>
          <w:i w:val="false"/>
          <w:color w:val="000000"/>
          <w:sz w:val="28"/>
        </w:rPr>
        <w:t>
      1. Назначить в соответствии со статьей _____ Закона Республики Казахстан от 28 июня 2005 года</w:t>
      </w:r>
    </w:p>
    <w:bookmarkEnd w:id="689"/>
    <w:p>
      <w:pPr>
        <w:spacing w:after="0"/>
        <w:ind w:left="0"/>
        <w:jc w:val="both"/>
      </w:pPr>
      <w:r>
        <w:rPr>
          <w:rFonts w:ascii="Times New Roman"/>
          <w:b w:val="false"/>
          <w:i w:val="false"/>
          <w:color w:val="000000"/>
          <w:sz w:val="28"/>
        </w:rPr>
        <w:t>"О государственных пособиях семьям, имеющим детей" пособие воспитывающему ребенка-</w:t>
      </w:r>
    </w:p>
    <w:p>
      <w:pPr>
        <w:spacing w:after="0"/>
        <w:ind w:left="0"/>
        <w:jc w:val="both"/>
      </w:pPr>
      <w:r>
        <w:rPr>
          <w:rFonts w:ascii="Times New Roman"/>
          <w:b w:val="false"/>
          <w:i w:val="false"/>
          <w:color w:val="000000"/>
          <w:sz w:val="28"/>
        </w:rPr>
        <w:t xml:space="preserve">инвалида  с ______ 20___ года по _________ 20___ года в размере ________________ тенге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2. Изменить размер пособия воспитывающему ребенка - инвалида: с ____ 20__ года по ____</w:t>
      </w:r>
    </w:p>
    <w:p>
      <w:pPr>
        <w:spacing w:after="0"/>
        <w:ind w:left="0"/>
        <w:jc w:val="both"/>
      </w:pPr>
      <w:r>
        <w:rPr>
          <w:rFonts w:ascii="Times New Roman"/>
          <w:b w:val="false"/>
          <w:i w:val="false"/>
          <w:color w:val="000000"/>
          <w:sz w:val="28"/>
        </w:rPr>
        <w:t>20 __ года  и установить в размере ________________ тенге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Основание:____________________________________________________________________</w:t>
      </w:r>
    </w:p>
    <w:p>
      <w:pPr>
        <w:spacing w:after="0"/>
        <w:ind w:left="0"/>
        <w:jc w:val="both"/>
      </w:pPr>
      <w:r>
        <w:rPr>
          <w:rFonts w:ascii="Times New Roman"/>
          <w:b w:val="false"/>
          <w:i w:val="false"/>
          <w:color w:val="000000"/>
          <w:sz w:val="28"/>
        </w:rPr>
        <w:t>3. Возобновить с "____" __________ 20__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(основание)</w:t>
      </w:r>
    </w:p>
    <w:p>
      <w:pPr>
        <w:spacing w:after="0"/>
        <w:ind w:left="0"/>
        <w:jc w:val="both"/>
      </w:pPr>
      <w:bookmarkStart w:name="z736" w:id="690"/>
      <w:r>
        <w:rPr>
          <w:rFonts w:ascii="Times New Roman"/>
          <w:b w:val="false"/>
          <w:i w:val="false"/>
          <w:color w:val="000000"/>
          <w:sz w:val="28"/>
        </w:rPr>
        <w:t>
      4. Отказать в назначении пособия:</w:t>
      </w:r>
    </w:p>
    <w:bookmarkEnd w:id="69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bookmarkStart w:name="z737" w:id="691"/>
      <w:r>
        <w:rPr>
          <w:rFonts w:ascii="Times New Roman"/>
          <w:b w:val="false"/>
          <w:i w:val="false"/>
          <w:color w:val="000000"/>
          <w:sz w:val="28"/>
        </w:rPr>
        <w:t>
      Руководитель департамента</w:t>
      </w:r>
    </w:p>
    <w:bookmarkEnd w:id="691"/>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 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 xml:space="preserve">__________________________________________________________________ 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 xml:space="preserve">пособий семьям, имеющим детей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0" w:id="692"/>
    <w:p>
      <w:pPr>
        <w:spacing w:after="0"/>
        <w:ind w:left="0"/>
        <w:jc w:val="both"/>
      </w:pPr>
      <w:r>
        <w:rPr>
          <w:rFonts w:ascii="Times New Roman"/>
          <w:b w:val="false"/>
          <w:i w:val="false"/>
          <w:color w:val="000000"/>
          <w:sz w:val="28"/>
        </w:rPr>
        <w:t>
      Код ________________________</w:t>
      </w:r>
    </w:p>
    <w:bookmarkEnd w:id="692"/>
    <w:bookmarkStart w:name="z741" w:id="693"/>
    <w:p>
      <w:pPr>
        <w:spacing w:after="0"/>
        <w:ind w:left="0"/>
        <w:jc w:val="both"/>
      </w:pPr>
      <w:r>
        <w:rPr>
          <w:rFonts w:ascii="Times New Roman"/>
          <w:b w:val="false"/>
          <w:i w:val="false"/>
          <w:color w:val="000000"/>
          <w:sz w:val="28"/>
        </w:rPr>
        <w:t>
      Область (город) ______________</w:t>
      </w:r>
    </w:p>
    <w:bookmarkEnd w:id="693"/>
    <w:bookmarkStart w:name="z742" w:id="694"/>
    <w:p>
      <w:pPr>
        <w:spacing w:after="0"/>
        <w:ind w:left="0"/>
        <w:jc w:val="left"/>
      </w:pPr>
      <w:r>
        <w:rPr>
          <w:rFonts w:ascii="Times New Roman"/>
          <w:b/>
          <w:i w:val="false"/>
          <w:color w:val="000000"/>
        </w:rPr>
        <w:t xml:space="preserve">              РЕШЕНИЕ № __________ от "___" ___________ 20__ года</w:t>
      </w:r>
      <w:r>
        <w:br/>
      </w:r>
      <w:r>
        <w:rPr>
          <w:rFonts w:ascii="Times New Roman"/>
          <w:b/>
          <w:i w:val="false"/>
          <w:color w:val="000000"/>
        </w:rPr>
        <w:t xml:space="preserve">             Департамента Комитета труда, социальной защиты и миграции по</w:t>
      </w:r>
      <w:r>
        <w:br/>
      </w:r>
      <w:r>
        <w:rPr>
          <w:rFonts w:ascii="Times New Roman"/>
          <w:b/>
          <w:i w:val="false"/>
          <w:color w:val="000000"/>
        </w:rPr>
        <w:t xml:space="preserve">                   _________ области (городу) № дела ___________</w:t>
      </w:r>
    </w:p>
    <w:bookmarkEnd w:id="694"/>
    <w:p>
      <w:pPr>
        <w:spacing w:after="0"/>
        <w:ind w:left="0"/>
        <w:jc w:val="both"/>
      </w:pPr>
      <w:bookmarkStart w:name="z743" w:id="695"/>
      <w:r>
        <w:rPr>
          <w:rFonts w:ascii="Times New Roman"/>
          <w:b w:val="false"/>
          <w:i w:val="false"/>
          <w:color w:val="000000"/>
          <w:sz w:val="28"/>
        </w:rPr>
        <w:t>
      О назначении (изменении, отказе в назначении) пособия по уходу за инвалидом первой группы с детства</w:t>
      </w:r>
    </w:p>
    <w:bookmarkEnd w:id="695"/>
    <w:p>
      <w:pPr>
        <w:spacing w:after="0"/>
        <w:ind w:left="0"/>
        <w:jc w:val="both"/>
      </w:pPr>
      <w:r>
        <w:rPr>
          <w:rFonts w:ascii="Times New Roman"/>
          <w:b w:val="false"/>
          <w:i w:val="false"/>
          <w:color w:val="000000"/>
          <w:sz w:val="28"/>
        </w:rPr>
        <w:t>Лицо, осуществляющее уход за инвалидом первой группы с детства 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Дата обращения "___" ______________ 20__ года </w:t>
      </w:r>
    </w:p>
    <w:p>
      <w:pPr>
        <w:spacing w:after="0"/>
        <w:ind w:left="0"/>
        <w:jc w:val="both"/>
      </w:pPr>
      <w:r>
        <w:rPr>
          <w:rFonts w:ascii="Times New Roman"/>
          <w:b w:val="false"/>
          <w:i w:val="false"/>
          <w:color w:val="000000"/>
          <w:sz w:val="28"/>
        </w:rPr>
        <w:t>Дата рождения ________________________</w:t>
      </w:r>
    </w:p>
    <w:p>
      <w:pPr>
        <w:spacing w:after="0"/>
        <w:ind w:left="0"/>
        <w:jc w:val="both"/>
      </w:pPr>
      <w:r>
        <w:rPr>
          <w:rFonts w:ascii="Times New Roman"/>
          <w:b w:val="false"/>
          <w:i w:val="false"/>
          <w:color w:val="000000"/>
          <w:sz w:val="28"/>
        </w:rPr>
        <w:t xml:space="preserve">Фамилия, имя, отчество (при его наличии) инвалида первой группы с детства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Дата рождения инвалида_________________________________________</w:t>
      </w:r>
    </w:p>
    <w:p>
      <w:pPr>
        <w:spacing w:after="0"/>
        <w:ind w:left="0"/>
        <w:jc w:val="both"/>
      </w:pPr>
      <w:r>
        <w:rPr>
          <w:rFonts w:ascii="Times New Roman"/>
          <w:b w:val="false"/>
          <w:i w:val="false"/>
          <w:color w:val="000000"/>
          <w:sz w:val="28"/>
        </w:rPr>
        <w:t>Справка об инвалидности________________________________________</w:t>
      </w:r>
    </w:p>
    <w:p>
      <w:pPr>
        <w:spacing w:after="0"/>
        <w:ind w:left="0"/>
        <w:jc w:val="both"/>
      </w:pPr>
      <w:r>
        <w:rPr>
          <w:rFonts w:ascii="Times New Roman"/>
          <w:b w:val="false"/>
          <w:i w:val="false"/>
          <w:color w:val="000000"/>
          <w:sz w:val="28"/>
        </w:rPr>
        <w:t>Инвалидность установлена на срок с _____ 20 __ года по ____ 20 __ года</w:t>
      </w:r>
    </w:p>
    <w:p>
      <w:pPr>
        <w:spacing w:after="0"/>
        <w:ind w:left="0"/>
        <w:jc w:val="both"/>
      </w:pPr>
      <w:r>
        <w:rPr>
          <w:rFonts w:ascii="Times New Roman"/>
          <w:b w:val="false"/>
          <w:i w:val="false"/>
          <w:color w:val="000000"/>
          <w:sz w:val="28"/>
        </w:rPr>
        <w:t>1. Назначить в соответствии со статьей_____ Закона Республики Казахстан от 28 июня 2005 года</w:t>
      </w:r>
    </w:p>
    <w:p>
      <w:pPr>
        <w:spacing w:after="0"/>
        <w:ind w:left="0"/>
        <w:jc w:val="both"/>
      </w:pPr>
      <w:r>
        <w:rPr>
          <w:rFonts w:ascii="Times New Roman"/>
          <w:b w:val="false"/>
          <w:i w:val="false"/>
          <w:color w:val="000000"/>
          <w:sz w:val="28"/>
        </w:rPr>
        <w:t>"О государственных пособиях семьям, имеющим детей" пособие по уходу за инвалидом</w:t>
      </w:r>
    </w:p>
    <w:p>
      <w:pPr>
        <w:spacing w:after="0"/>
        <w:ind w:left="0"/>
        <w:jc w:val="both"/>
      </w:pPr>
      <w:r>
        <w:rPr>
          <w:rFonts w:ascii="Times New Roman"/>
          <w:b w:val="false"/>
          <w:i w:val="false"/>
          <w:color w:val="000000"/>
          <w:sz w:val="28"/>
        </w:rPr>
        <w:t>первой  группы с детства с ____ 20__года по___20__года в размере _________________ тенге 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2. Изменить размер пособия по уходу за инвалидом первой группы с детства:  с ____ 20__ года по ____ 20 __ года и</w:t>
      </w:r>
    </w:p>
    <w:p>
      <w:pPr>
        <w:spacing w:after="0"/>
        <w:ind w:left="0"/>
        <w:jc w:val="both"/>
      </w:pPr>
      <w:r>
        <w:rPr>
          <w:rFonts w:ascii="Times New Roman"/>
          <w:b w:val="false"/>
          <w:i w:val="false"/>
          <w:color w:val="000000"/>
          <w:sz w:val="28"/>
        </w:rPr>
        <w:t>установить в размере ________________ тенге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Основание:_____________________________________________________________________</w:t>
      </w:r>
    </w:p>
    <w:p>
      <w:pPr>
        <w:spacing w:after="0"/>
        <w:ind w:left="0"/>
        <w:jc w:val="both"/>
      </w:pPr>
      <w:r>
        <w:rPr>
          <w:rFonts w:ascii="Times New Roman"/>
          <w:b w:val="false"/>
          <w:i w:val="false"/>
          <w:color w:val="000000"/>
          <w:sz w:val="28"/>
        </w:rPr>
        <w:t xml:space="preserve">3. Отказать в назначении пособия по уходу за инвалидом первой группы с детства: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Руководитель департамента  __________________________________________ 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 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bookmarkStart w:name="z744" w:id="696"/>
      <w:r>
        <w:rPr>
          <w:rFonts w:ascii="Times New Roman"/>
          <w:b w:val="false"/>
          <w:i w:val="false"/>
          <w:color w:val="000000"/>
          <w:sz w:val="28"/>
        </w:rPr>
        <w:t>
                         (фамилия, имя, отчество (при его наличии)       (подпись)</w:t>
      </w:r>
    </w:p>
    <w:bookmarkEnd w:id="696"/>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7" w:id="697"/>
    <w:p>
      <w:pPr>
        <w:spacing w:after="0"/>
        <w:ind w:left="0"/>
        <w:jc w:val="both"/>
      </w:pPr>
      <w:r>
        <w:rPr>
          <w:rFonts w:ascii="Times New Roman"/>
          <w:b w:val="false"/>
          <w:i w:val="false"/>
          <w:color w:val="000000"/>
          <w:sz w:val="28"/>
        </w:rPr>
        <w:t>
      Код ______________________</w:t>
      </w:r>
    </w:p>
    <w:bookmarkEnd w:id="697"/>
    <w:bookmarkStart w:name="z748" w:id="698"/>
    <w:p>
      <w:pPr>
        <w:spacing w:after="0"/>
        <w:ind w:left="0"/>
        <w:jc w:val="both"/>
      </w:pPr>
      <w:r>
        <w:rPr>
          <w:rFonts w:ascii="Times New Roman"/>
          <w:b w:val="false"/>
          <w:i w:val="false"/>
          <w:color w:val="000000"/>
          <w:sz w:val="28"/>
        </w:rPr>
        <w:t>
      Область (город) ____________</w:t>
      </w:r>
    </w:p>
    <w:bookmarkEnd w:id="698"/>
    <w:bookmarkStart w:name="z749" w:id="699"/>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 xml:space="preserve">             Департамента Комитета труда, социальной защиты и миграции по</w:t>
      </w:r>
      <w:r>
        <w:br/>
      </w:r>
      <w:r>
        <w:rPr>
          <w:rFonts w:ascii="Times New Roman"/>
          <w:b/>
          <w:i w:val="false"/>
          <w:color w:val="000000"/>
        </w:rPr>
        <w:t xml:space="preserve">             _______________________ области (городу) № дела _______</w:t>
      </w:r>
    </w:p>
    <w:bookmarkEnd w:id="699"/>
    <w:p>
      <w:pPr>
        <w:spacing w:after="0"/>
        <w:ind w:left="0"/>
        <w:jc w:val="both"/>
      </w:pPr>
      <w:bookmarkStart w:name="z750" w:id="700"/>
      <w:r>
        <w:rPr>
          <w:rFonts w:ascii="Times New Roman"/>
          <w:b w:val="false"/>
          <w:i w:val="false"/>
          <w:color w:val="000000"/>
          <w:sz w:val="28"/>
        </w:rPr>
        <w:t>
      О назначении (изменении, возобновлении, отказе в назначении) государственного пособия многодетной матери</w:t>
      </w:r>
    </w:p>
    <w:bookmarkEnd w:id="700"/>
    <w:p>
      <w:pPr>
        <w:spacing w:after="0"/>
        <w:ind w:left="0"/>
        <w:jc w:val="both"/>
      </w:pPr>
      <w:r>
        <w:rPr>
          <w:rFonts w:ascii="Times New Roman"/>
          <w:b w:val="false"/>
          <w:i w:val="false"/>
          <w:color w:val="000000"/>
          <w:sz w:val="28"/>
        </w:rPr>
        <w:t>Гражданин (ка)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Пол ____</w:t>
      </w:r>
    </w:p>
    <w:p>
      <w:pPr>
        <w:spacing w:after="0"/>
        <w:ind w:left="0"/>
        <w:jc w:val="both"/>
      </w:pPr>
      <w:r>
        <w:rPr>
          <w:rFonts w:ascii="Times New Roman"/>
          <w:b w:val="false"/>
          <w:i w:val="false"/>
          <w:color w:val="000000"/>
          <w:sz w:val="28"/>
        </w:rPr>
        <w:t xml:space="preserve">Дата рождения "____" _______ __ года </w:t>
      </w:r>
    </w:p>
    <w:p>
      <w:pPr>
        <w:spacing w:after="0"/>
        <w:ind w:left="0"/>
        <w:jc w:val="both"/>
      </w:pPr>
      <w:r>
        <w:rPr>
          <w:rFonts w:ascii="Times New Roman"/>
          <w:b w:val="false"/>
          <w:i w:val="false"/>
          <w:color w:val="000000"/>
          <w:sz w:val="28"/>
        </w:rPr>
        <w:t>Дата обращения "___" _______ 20____ года</w:t>
      </w:r>
    </w:p>
    <w:p>
      <w:pPr>
        <w:spacing w:after="0"/>
        <w:ind w:left="0"/>
        <w:jc w:val="both"/>
      </w:pPr>
      <w:r>
        <w:rPr>
          <w:rFonts w:ascii="Times New Roman"/>
          <w:b w:val="false"/>
          <w:i w:val="false"/>
          <w:color w:val="000000"/>
          <w:sz w:val="28"/>
        </w:rPr>
        <w:t>1. Назначить государственное пособие многодетной матери в соответствии с пунктом ______ статьи ___</w:t>
      </w:r>
    </w:p>
    <w:p>
      <w:pPr>
        <w:spacing w:after="0"/>
        <w:ind w:left="0"/>
        <w:jc w:val="both"/>
      </w:pPr>
      <w:r>
        <w:rPr>
          <w:rFonts w:ascii="Times New Roman"/>
          <w:b w:val="false"/>
          <w:i w:val="false"/>
          <w:color w:val="000000"/>
          <w:sz w:val="28"/>
        </w:rPr>
        <w:t>Закона Республики Казахстан от 28 июня 2005 года "О государственных пособиях семьям,</w:t>
      </w:r>
    </w:p>
    <w:p>
      <w:pPr>
        <w:spacing w:after="0"/>
        <w:ind w:left="0"/>
        <w:jc w:val="both"/>
      </w:pPr>
      <w:r>
        <w:rPr>
          <w:rFonts w:ascii="Times New Roman"/>
          <w:b w:val="false"/>
          <w:i w:val="false"/>
          <w:color w:val="000000"/>
          <w:sz w:val="28"/>
        </w:rPr>
        <w:t>имеющим детей" Размер месячного пособия _________ тенге 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 "____" ___________ 20__ года по "____" ____________ 20__ года</w:t>
      </w:r>
    </w:p>
    <w:p>
      <w:pPr>
        <w:spacing w:after="0"/>
        <w:ind w:left="0"/>
        <w:jc w:val="both"/>
      </w:pPr>
      <w:r>
        <w:rPr>
          <w:rFonts w:ascii="Times New Roman"/>
          <w:b w:val="false"/>
          <w:i w:val="false"/>
          <w:color w:val="000000"/>
          <w:sz w:val="28"/>
        </w:rPr>
        <w:t>2. Установить новый размер государственного пособия многодетной матери, в связи с</w:t>
      </w:r>
    </w:p>
    <w:p>
      <w:pPr>
        <w:spacing w:after="0"/>
        <w:ind w:left="0"/>
        <w:jc w:val="both"/>
      </w:pPr>
      <w:r>
        <w:rPr>
          <w:rFonts w:ascii="Times New Roman"/>
          <w:b w:val="false"/>
          <w:i w:val="false"/>
          <w:color w:val="000000"/>
          <w:sz w:val="28"/>
        </w:rPr>
        <w:t>изменением  месячного расчетного показателя: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нормативного правового акта)</w:t>
      </w:r>
    </w:p>
    <w:p>
      <w:pPr>
        <w:spacing w:after="0"/>
        <w:ind w:left="0"/>
        <w:jc w:val="both"/>
      </w:pPr>
      <w:r>
        <w:rPr>
          <w:rFonts w:ascii="Times New Roman"/>
          <w:b w:val="false"/>
          <w:i w:val="false"/>
          <w:color w:val="000000"/>
          <w:sz w:val="28"/>
        </w:rPr>
        <w:t xml:space="preserve">Размер пособия с "_____" ____ 20__ года ____________ тенге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Размер месячного пособия _________ тенге 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 "___" ___________ 20__ года по "____" ____________ 20__ года</w:t>
      </w:r>
    </w:p>
    <w:p>
      <w:pPr>
        <w:spacing w:after="0"/>
        <w:ind w:left="0"/>
        <w:jc w:val="both"/>
      </w:pPr>
      <w:r>
        <w:rPr>
          <w:rFonts w:ascii="Times New Roman"/>
          <w:b w:val="false"/>
          <w:i w:val="false"/>
          <w:color w:val="000000"/>
          <w:sz w:val="28"/>
        </w:rPr>
        <w:t>3. Отказать в назначении: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Руководитель департамента 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 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3" w:id="701"/>
    <w:p>
      <w:pPr>
        <w:spacing w:after="0"/>
        <w:ind w:left="0"/>
        <w:jc w:val="left"/>
      </w:pPr>
      <w:r>
        <w:rPr>
          <w:rFonts w:ascii="Times New Roman"/>
          <w:b/>
          <w:i w:val="false"/>
          <w:color w:val="000000"/>
        </w:rPr>
        <w:t xml:space="preserve">              Уведомление о необходимости дооформления документов на назначение</w:t>
      </w:r>
      <w:r>
        <w:br/>
      </w:r>
      <w:r>
        <w:rPr>
          <w:rFonts w:ascii="Times New Roman"/>
          <w:b/>
          <w:i w:val="false"/>
          <w:color w:val="000000"/>
        </w:rPr>
        <w:t xml:space="preserve">                   ______________________________________________</w:t>
      </w:r>
      <w:r>
        <w:br/>
      </w:r>
      <w:r>
        <w:rPr>
          <w:rFonts w:ascii="Times New Roman"/>
          <w:b/>
          <w:i w:val="false"/>
          <w:color w:val="000000"/>
        </w:rPr>
        <w:t xml:space="preserve">                   (указать вид пособия) от "_____" __________ 20 ____ года</w:t>
      </w:r>
    </w:p>
    <w:bookmarkEnd w:id="701"/>
    <w:p>
      <w:pPr>
        <w:spacing w:after="0"/>
        <w:ind w:left="0"/>
        <w:jc w:val="both"/>
      </w:pPr>
      <w:bookmarkStart w:name="z754" w:id="702"/>
      <w:r>
        <w:rPr>
          <w:rFonts w:ascii="Times New Roman"/>
          <w:b w:val="false"/>
          <w:i w:val="false"/>
          <w:color w:val="000000"/>
          <w:sz w:val="28"/>
        </w:rPr>
        <w:t xml:space="preserve">
      Уполномоченный орган по назначению пособия </w:t>
      </w:r>
    </w:p>
    <w:bookmarkEnd w:id="70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доводит до Вашего сведения</w:t>
      </w:r>
    </w:p>
    <w:p>
      <w:pPr>
        <w:spacing w:after="0"/>
        <w:ind w:left="0"/>
        <w:jc w:val="both"/>
      </w:pPr>
      <w:r>
        <w:rPr>
          <w:rFonts w:ascii="Times New Roman"/>
          <w:b w:val="false"/>
          <w:i w:val="false"/>
          <w:color w:val="000000"/>
          <w:sz w:val="28"/>
        </w:rPr>
        <w:t>Фамилия, имя, отчество (при его наличии) заявителя________________________________________________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_________________________________________</w:t>
      </w:r>
    </w:p>
    <w:p>
      <w:pPr>
        <w:spacing w:after="0"/>
        <w:ind w:left="0"/>
        <w:jc w:val="both"/>
      </w:pPr>
      <w:r>
        <w:rPr>
          <w:rFonts w:ascii="Times New Roman"/>
          <w:b w:val="false"/>
          <w:i w:val="false"/>
          <w:color w:val="000000"/>
          <w:sz w:val="28"/>
        </w:rPr>
        <w:t>Дата возврата заявления __________________________________________</w:t>
      </w:r>
    </w:p>
    <w:p>
      <w:pPr>
        <w:spacing w:after="0"/>
        <w:ind w:left="0"/>
        <w:jc w:val="both"/>
      </w:pPr>
      <w:r>
        <w:rPr>
          <w:rFonts w:ascii="Times New Roman"/>
          <w:b w:val="false"/>
          <w:i w:val="false"/>
          <w:color w:val="000000"/>
          <w:sz w:val="28"/>
        </w:rPr>
        <w:t>о необходимости дооформления___________________________________</w:t>
      </w:r>
    </w:p>
    <w:p>
      <w:pPr>
        <w:spacing w:after="0"/>
        <w:ind w:left="0"/>
        <w:jc w:val="both"/>
      </w:pPr>
      <w:r>
        <w:rPr>
          <w:rFonts w:ascii="Times New Roman"/>
          <w:b w:val="false"/>
          <w:i w:val="false"/>
          <w:color w:val="000000"/>
          <w:sz w:val="28"/>
        </w:rPr>
        <w:t xml:space="preserve">                   (указание причины дооформления)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7" w:id="703"/>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________________________________________________</w:t>
      </w:r>
      <w:r>
        <w:br/>
      </w:r>
      <w:r>
        <w:rPr>
          <w:rFonts w:ascii="Times New Roman"/>
          <w:b/>
          <w:i w:val="false"/>
          <w:color w:val="000000"/>
        </w:rPr>
        <w:t>(указать вид пособия)</w:t>
      </w:r>
      <w:r>
        <w:br/>
      </w:r>
      <w:r>
        <w:rPr>
          <w:rFonts w:ascii="Times New Roman"/>
          <w:b/>
          <w:i w:val="false"/>
          <w:color w:val="000000"/>
        </w:rPr>
        <w:t>по _________________ отделению Государственной корпорации</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704"/>
    <w:p>
      <w:pPr>
        <w:spacing w:after="0"/>
        <w:ind w:left="0"/>
        <w:jc w:val="both"/>
      </w:pPr>
      <w:r>
        <w:rPr>
          <w:rFonts w:ascii="Times New Roman"/>
          <w:b w:val="false"/>
          <w:i w:val="false"/>
          <w:color w:val="000000"/>
          <w:sz w:val="28"/>
        </w:rPr>
        <w:t>
      продолжение таблицы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w:t>
            </w:r>
            <w:r>
              <w:br/>
            </w:r>
            <w:r>
              <w:rPr>
                <w:rFonts w:ascii="Times New Roman"/>
                <w:b w:val="false"/>
                <w:i w:val="false"/>
                <w:color w:val="000000"/>
                <w:sz w:val="20"/>
              </w:rPr>
              <w:t>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1" w:id="705"/>
    <w:p>
      <w:pPr>
        <w:spacing w:after="0"/>
        <w:ind w:left="0"/>
        <w:jc w:val="left"/>
      </w:pPr>
      <w:r>
        <w:rPr>
          <w:rFonts w:ascii="Times New Roman"/>
          <w:b/>
          <w:i w:val="false"/>
          <w:color w:val="000000"/>
        </w:rPr>
        <w:t xml:space="preserve">              Уведомление о назначении _______________________________________</w:t>
      </w:r>
      <w:r>
        <w:br/>
      </w:r>
      <w:r>
        <w:rPr>
          <w:rFonts w:ascii="Times New Roman"/>
          <w:b/>
          <w:i w:val="false"/>
          <w:color w:val="000000"/>
        </w:rPr>
        <w:t xml:space="preserve">                                           (указать вид пособия)</w:t>
      </w:r>
      <w:r>
        <w:br/>
      </w:r>
      <w:r>
        <w:rPr>
          <w:rFonts w:ascii="Times New Roman"/>
          <w:b/>
          <w:i w:val="false"/>
          <w:color w:val="000000"/>
        </w:rPr>
        <w:t xml:space="preserve">                         от "_____" ______________ 20___ года</w:t>
      </w:r>
    </w:p>
    <w:bookmarkEnd w:id="705"/>
    <w:p>
      <w:pPr>
        <w:spacing w:after="0"/>
        <w:ind w:left="0"/>
        <w:jc w:val="both"/>
      </w:pPr>
      <w:bookmarkStart w:name="z762" w:id="706"/>
      <w:r>
        <w:rPr>
          <w:rFonts w:ascii="Times New Roman"/>
          <w:b w:val="false"/>
          <w:i w:val="false"/>
          <w:color w:val="000000"/>
          <w:sz w:val="28"/>
        </w:rPr>
        <w:t>
      Гражданин (ка) ____________________________________________________________</w:t>
      </w:r>
    </w:p>
    <w:bookmarkEnd w:id="70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"____" _____________ _____года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ребенка/инвалида первой группы с детства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Решение о назначении № ___________ от "_____" ____________ 20 __ года</w:t>
      </w:r>
    </w:p>
    <w:p>
      <w:pPr>
        <w:spacing w:after="0"/>
        <w:ind w:left="0"/>
        <w:jc w:val="both"/>
      </w:pPr>
      <w:r>
        <w:rPr>
          <w:rFonts w:ascii="Times New Roman"/>
          <w:b w:val="false"/>
          <w:i w:val="false"/>
          <w:color w:val="000000"/>
          <w:sz w:val="28"/>
        </w:rPr>
        <w:t>Назначенная сумма: __________________________________________</w:t>
      </w:r>
    </w:p>
    <w:p>
      <w:pPr>
        <w:spacing w:after="0"/>
        <w:ind w:left="0"/>
        <w:jc w:val="both"/>
      </w:pPr>
      <w:r>
        <w:rPr>
          <w:rFonts w:ascii="Times New Roman"/>
          <w:b w:val="false"/>
          <w:i w:val="false"/>
          <w:color w:val="000000"/>
          <w:sz w:val="28"/>
        </w:rPr>
        <w:t>_________(__________________________) (вид пособия) с _______ 20__года по ________20__года (сумма прописью)</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5" w:id="707"/>
    <w:p>
      <w:pPr>
        <w:spacing w:after="0"/>
        <w:ind w:left="0"/>
        <w:jc w:val="left"/>
      </w:pPr>
      <w:r>
        <w:rPr>
          <w:rFonts w:ascii="Times New Roman"/>
          <w:b/>
          <w:i w:val="false"/>
          <w:color w:val="000000"/>
        </w:rPr>
        <w:t xml:space="preserve">                    Уведомление № ________ об отказе в назначении</w:t>
      </w:r>
      <w:r>
        <w:br/>
      </w:r>
      <w:r>
        <w:rPr>
          <w:rFonts w:ascii="Times New Roman"/>
          <w:b/>
          <w:i w:val="false"/>
          <w:color w:val="000000"/>
        </w:rPr>
        <w:t xml:space="preserve">             _________________________________________________</w:t>
      </w:r>
      <w:r>
        <w:br/>
      </w:r>
      <w:r>
        <w:rPr>
          <w:rFonts w:ascii="Times New Roman"/>
          <w:b/>
          <w:i w:val="false"/>
          <w:color w:val="000000"/>
        </w:rPr>
        <w:t xml:space="preserve">             (указать вид пособия) от "_____" ___________ 20 ____ года</w:t>
      </w:r>
    </w:p>
    <w:bookmarkEnd w:id="707"/>
    <w:bookmarkStart w:name="z766" w:id="708"/>
    <w:p>
      <w:pPr>
        <w:spacing w:after="0"/>
        <w:ind w:left="0"/>
        <w:jc w:val="both"/>
      </w:pPr>
      <w:r>
        <w:rPr>
          <w:rFonts w:ascii="Times New Roman"/>
          <w:b w:val="false"/>
          <w:i w:val="false"/>
          <w:color w:val="000000"/>
          <w:sz w:val="28"/>
        </w:rPr>
        <w:t>
      Гражданин (ка)_________________________________________________</w:t>
      </w:r>
    </w:p>
    <w:bookmarkEnd w:id="708"/>
    <w:bookmarkStart w:name="z767" w:id="709"/>
    <w:p>
      <w:pPr>
        <w:spacing w:after="0"/>
        <w:ind w:left="0"/>
        <w:jc w:val="both"/>
      </w:pPr>
      <w:r>
        <w:rPr>
          <w:rFonts w:ascii="Times New Roman"/>
          <w:b w:val="false"/>
          <w:i w:val="false"/>
          <w:color w:val="000000"/>
          <w:sz w:val="28"/>
        </w:rPr>
        <w:t>
      (фамилия, имя, отчество (при его наличии)</w:t>
      </w:r>
    </w:p>
    <w:bookmarkEnd w:id="709"/>
    <w:bookmarkStart w:name="z768" w:id="710"/>
    <w:p>
      <w:pPr>
        <w:spacing w:after="0"/>
        <w:ind w:left="0"/>
        <w:jc w:val="both"/>
      </w:pPr>
      <w:r>
        <w:rPr>
          <w:rFonts w:ascii="Times New Roman"/>
          <w:b w:val="false"/>
          <w:i w:val="false"/>
          <w:color w:val="000000"/>
          <w:sz w:val="28"/>
        </w:rPr>
        <w:t xml:space="preserve">
      Дата рождения "____" __________ 20 ___ года </w:t>
      </w:r>
    </w:p>
    <w:bookmarkEnd w:id="710"/>
    <w:p>
      <w:pPr>
        <w:spacing w:after="0"/>
        <w:ind w:left="0"/>
        <w:jc w:val="both"/>
      </w:pPr>
      <w:bookmarkStart w:name="z769" w:id="711"/>
      <w:r>
        <w:rPr>
          <w:rFonts w:ascii="Times New Roman"/>
          <w:b w:val="false"/>
          <w:i w:val="false"/>
          <w:color w:val="000000"/>
          <w:sz w:val="28"/>
        </w:rPr>
        <w:t>
      Фамилия, имя, отчество (при его наличии) и дата рождения ребенка/инвалида первой группы с детства</w:t>
      </w:r>
    </w:p>
    <w:bookmarkEnd w:id="71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Отказано в назначении ___________________________________________: </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bookmarkStart w:name="z770" w:id="712"/>
      <w:r>
        <w:rPr>
          <w:rFonts w:ascii="Times New Roman"/>
          <w:b w:val="false"/>
          <w:i w:val="false"/>
          <w:color w:val="000000"/>
          <w:sz w:val="28"/>
        </w:rPr>
        <w:t>
      _________________________________________________________________</w:t>
      </w:r>
    </w:p>
    <w:bookmarkEnd w:id="712"/>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3" w:id="713"/>
    <w:p>
      <w:pPr>
        <w:spacing w:after="0"/>
        <w:ind w:left="0"/>
        <w:jc w:val="left"/>
      </w:pPr>
      <w:r>
        <w:rPr>
          <w:rFonts w:ascii="Times New Roman"/>
          <w:b/>
          <w:i w:val="false"/>
          <w:color w:val="000000"/>
        </w:rPr>
        <w:t xml:space="preserve"> Журнал уведомлений ______________________________</w:t>
      </w:r>
      <w:r>
        <w:br/>
      </w:r>
      <w:r>
        <w:rPr>
          <w:rFonts w:ascii="Times New Roman"/>
          <w:b/>
          <w:i w:val="false"/>
          <w:color w:val="000000"/>
        </w:rPr>
        <w:t>(указать вид пособия) по _________________ отделению</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6" w:id="714"/>
    <w:p>
      <w:pPr>
        <w:spacing w:after="0"/>
        <w:ind w:left="0"/>
        <w:jc w:val="both"/>
      </w:pPr>
      <w:r>
        <w:rPr>
          <w:rFonts w:ascii="Times New Roman"/>
          <w:b w:val="false"/>
          <w:i w:val="false"/>
          <w:color w:val="000000"/>
          <w:sz w:val="28"/>
        </w:rPr>
        <w:t>
      Код ______________________________________</w:t>
      </w:r>
    </w:p>
    <w:bookmarkEnd w:id="714"/>
    <w:bookmarkStart w:name="z777" w:id="715"/>
    <w:p>
      <w:pPr>
        <w:spacing w:after="0"/>
        <w:ind w:left="0"/>
        <w:jc w:val="both"/>
      </w:pPr>
      <w:r>
        <w:rPr>
          <w:rFonts w:ascii="Times New Roman"/>
          <w:b w:val="false"/>
          <w:i w:val="false"/>
          <w:color w:val="000000"/>
          <w:sz w:val="28"/>
        </w:rPr>
        <w:t>
      Область __________________________________</w:t>
      </w:r>
    </w:p>
    <w:bookmarkEnd w:id="715"/>
    <w:bookmarkStart w:name="z778" w:id="716"/>
    <w:p>
      <w:pPr>
        <w:spacing w:after="0"/>
        <w:ind w:left="0"/>
        <w:jc w:val="left"/>
      </w:pPr>
      <w:r>
        <w:rPr>
          <w:rFonts w:ascii="Times New Roman"/>
          <w:b/>
          <w:i w:val="false"/>
          <w:color w:val="000000"/>
        </w:rPr>
        <w:t xml:space="preserve">                    Решение № ____ от "____" _______ 20__ года</w:t>
      </w:r>
      <w:r>
        <w:br/>
      </w:r>
      <w:r>
        <w:rPr>
          <w:rFonts w:ascii="Times New Roman"/>
          <w:b/>
          <w:i w:val="false"/>
          <w:color w:val="000000"/>
        </w:rPr>
        <w:t xml:space="preserve">             Департамента Комитета труда, социальной защиты и миграции по</w:t>
      </w:r>
      <w:r>
        <w:br/>
      </w:r>
      <w:r>
        <w:rPr>
          <w:rFonts w:ascii="Times New Roman"/>
          <w:b/>
          <w:i w:val="false"/>
          <w:color w:val="000000"/>
        </w:rPr>
        <w:t xml:space="preserve">                         _____________________ области</w:t>
      </w:r>
    </w:p>
    <w:bookmarkEnd w:id="716"/>
    <w:p>
      <w:pPr>
        <w:spacing w:after="0"/>
        <w:ind w:left="0"/>
        <w:jc w:val="both"/>
      </w:pPr>
      <w:bookmarkStart w:name="z779" w:id="717"/>
      <w:r>
        <w:rPr>
          <w:rFonts w:ascii="Times New Roman"/>
          <w:b w:val="false"/>
          <w:i w:val="false"/>
          <w:color w:val="000000"/>
          <w:sz w:val="28"/>
        </w:rPr>
        <w:t>
      № дела ___________________________________</w:t>
      </w:r>
    </w:p>
    <w:bookmarkEnd w:id="717"/>
    <w:p>
      <w:pPr>
        <w:spacing w:after="0"/>
        <w:ind w:left="0"/>
        <w:jc w:val="both"/>
      </w:pPr>
      <w:r>
        <w:rPr>
          <w:rFonts w:ascii="Times New Roman"/>
          <w:b w:val="false"/>
          <w:i w:val="false"/>
          <w:color w:val="000000"/>
          <w:sz w:val="28"/>
        </w:rPr>
        <w:t>О приостановлении выплаты_______________________________________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Гражданин(ка) __________________________________________________ Пол ______</w:t>
      </w:r>
    </w:p>
    <w:p>
      <w:pPr>
        <w:spacing w:after="0"/>
        <w:ind w:left="0"/>
        <w:jc w:val="both"/>
      </w:pPr>
      <w:r>
        <w:rPr>
          <w:rFonts w:ascii="Times New Roman"/>
          <w:b w:val="false"/>
          <w:i w:val="false"/>
          <w:color w:val="000000"/>
          <w:sz w:val="28"/>
        </w:rPr>
        <w:t>Дата рождения "___" ________ ___ года</w:t>
      </w:r>
    </w:p>
    <w:p>
      <w:pPr>
        <w:spacing w:after="0"/>
        <w:ind w:left="0"/>
        <w:jc w:val="both"/>
      </w:pPr>
      <w:r>
        <w:rPr>
          <w:rFonts w:ascii="Times New Roman"/>
          <w:b w:val="false"/>
          <w:i w:val="false"/>
          <w:color w:val="000000"/>
          <w:sz w:val="28"/>
        </w:rPr>
        <w:t>Приостановить выплату с "__" _______ 20___ года</w:t>
      </w:r>
    </w:p>
    <w:p>
      <w:pPr>
        <w:spacing w:after="0"/>
        <w:ind w:left="0"/>
        <w:jc w:val="both"/>
      </w:pPr>
      <w:r>
        <w:rPr>
          <w:rFonts w:ascii="Times New Roman"/>
          <w:b w:val="false"/>
          <w:i w:val="false"/>
          <w:color w:val="000000"/>
          <w:sz w:val="28"/>
        </w:rPr>
        <w:t xml:space="preserve">Основание ______________________________________________________ </w:t>
      </w:r>
    </w:p>
    <w:p>
      <w:pPr>
        <w:spacing w:after="0"/>
        <w:ind w:left="0"/>
        <w:jc w:val="both"/>
      </w:pPr>
      <w:bookmarkStart w:name="z780" w:id="718"/>
      <w:r>
        <w:rPr>
          <w:rFonts w:ascii="Times New Roman"/>
          <w:b w:val="false"/>
          <w:i w:val="false"/>
          <w:color w:val="000000"/>
          <w:sz w:val="28"/>
        </w:rPr>
        <w:t>
                               (указать причину)</w:t>
      </w:r>
    </w:p>
    <w:bookmarkEnd w:id="718"/>
    <w:p>
      <w:pPr>
        <w:spacing w:after="0"/>
        <w:ind w:left="0"/>
        <w:jc w:val="both"/>
      </w:pPr>
      <w:r>
        <w:rPr>
          <w:rFonts w:ascii="Times New Roman"/>
          <w:b w:val="false"/>
          <w:i w:val="false"/>
          <w:color w:val="000000"/>
          <w:sz w:val="28"/>
        </w:rPr>
        <w:t xml:space="preserve">Руководитель департамента 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Руководитель управления (отдела) департамента </w:t>
      </w:r>
    </w:p>
    <w:p>
      <w:pPr>
        <w:spacing w:after="0"/>
        <w:ind w:left="0"/>
        <w:jc w:val="both"/>
      </w:pPr>
      <w:r>
        <w:rPr>
          <w:rFonts w:ascii="Times New Roman"/>
          <w:b w:val="false"/>
          <w:i w:val="false"/>
          <w:color w:val="000000"/>
          <w:sz w:val="28"/>
        </w:rPr>
        <w:t xml:space="preserve">_________________________________________________________________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Специалист 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bookmarkStart w:name="z781" w:id="719"/>
      <w:r>
        <w:rPr>
          <w:rFonts w:ascii="Times New Roman"/>
          <w:b w:val="false"/>
          <w:i w:val="false"/>
          <w:color w:val="000000"/>
          <w:sz w:val="28"/>
        </w:rPr>
        <w:t xml:space="preserve">
      ___________________________________________________________ ______________ </w:t>
      </w:r>
    </w:p>
    <w:bookmarkEnd w:id="719"/>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 xml:space="preserve">_________________________________________________________________ 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bookmarkStart w:name="z782" w:id="720"/>
      <w:r>
        <w:rPr>
          <w:rFonts w:ascii="Times New Roman"/>
          <w:b w:val="false"/>
          <w:i w:val="false"/>
          <w:color w:val="000000"/>
          <w:sz w:val="28"/>
        </w:rPr>
        <w:t xml:space="preserve">
      ___________________________________________________________ ______________ </w:t>
      </w:r>
    </w:p>
    <w:bookmarkEnd w:id="720"/>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5" w:id="721"/>
    <w:p>
      <w:pPr>
        <w:spacing w:after="0"/>
        <w:ind w:left="0"/>
        <w:jc w:val="both"/>
      </w:pPr>
      <w:r>
        <w:rPr>
          <w:rFonts w:ascii="Times New Roman"/>
          <w:b w:val="false"/>
          <w:i w:val="false"/>
          <w:color w:val="000000"/>
          <w:sz w:val="28"/>
        </w:rPr>
        <w:t>
      Код ____________________</w:t>
      </w:r>
    </w:p>
    <w:bookmarkEnd w:id="721"/>
    <w:bookmarkStart w:name="z786" w:id="722"/>
    <w:p>
      <w:pPr>
        <w:spacing w:after="0"/>
        <w:ind w:left="0"/>
        <w:jc w:val="both"/>
      </w:pPr>
      <w:r>
        <w:rPr>
          <w:rFonts w:ascii="Times New Roman"/>
          <w:b w:val="false"/>
          <w:i w:val="false"/>
          <w:color w:val="000000"/>
          <w:sz w:val="28"/>
        </w:rPr>
        <w:t>
      Область ________________</w:t>
      </w:r>
    </w:p>
    <w:bookmarkEnd w:id="722"/>
    <w:bookmarkStart w:name="z787" w:id="723"/>
    <w:p>
      <w:pPr>
        <w:spacing w:after="0"/>
        <w:ind w:left="0"/>
        <w:jc w:val="left"/>
      </w:pPr>
      <w:r>
        <w:rPr>
          <w:rFonts w:ascii="Times New Roman"/>
          <w:b/>
          <w:i w:val="false"/>
          <w:color w:val="000000"/>
        </w:rPr>
        <w:t xml:space="preserve">                    Решение № ___ от "___" _________ 20 ____года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723"/>
    <w:p>
      <w:pPr>
        <w:spacing w:after="0"/>
        <w:ind w:left="0"/>
        <w:jc w:val="both"/>
      </w:pPr>
      <w:bookmarkStart w:name="z788" w:id="724"/>
      <w:r>
        <w:rPr>
          <w:rFonts w:ascii="Times New Roman"/>
          <w:b w:val="false"/>
          <w:i w:val="false"/>
          <w:color w:val="000000"/>
          <w:sz w:val="28"/>
        </w:rPr>
        <w:t>
      № дела _________________</w:t>
      </w:r>
    </w:p>
    <w:bookmarkEnd w:id="724"/>
    <w:p>
      <w:pPr>
        <w:spacing w:after="0"/>
        <w:ind w:left="0"/>
        <w:jc w:val="both"/>
      </w:pPr>
      <w:r>
        <w:rPr>
          <w:rFonts w:ascii="Times New Roman"/>
          <w:b w:val="false"/>
          <w:i w:val="false"/>
          <w:color w:val="000000"/>
          <w:sz w:val="28"/>
        </w:rPr>
        <w:t xml:space="preserve">О прекращении выплаты__________________________________________ </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Гражданин(ка) __________________________________________________</w:t>
      </w:r>
    </w:p>
    <w:p>
      <w:pPr>
        <w:spacing w:after="0"/>
        <w:ind w:left="0"/>
        <w:jc w:val="both"/>
      </w:pPr>
      <w:r>
        <w:rPr>
          <w:rFonts w:ascii="Times New Roman"/>
          <w:b w:val="false"/>
          <w:i w:val="false"/>
          <w:color w:val="000000"/>
          <w:sz w:val="28"/>
        </w:rPr>
        <w:t xml:space="preserve">Пол _______ </w:t>
      </w:r>
    </w:p>
    <w:p>
      <w:pPr>
        <w:spacing w:after="0"/>
        <w:ind w:left="0"/>
        <w:jc w:val="both"/>
      </w:pPr>
      <w:r>
        <w:rPr>
          <w:rFonts w:ascii="Times New Roman"/>
          <w:b w:val="false"/>
          <w:i w:val="false"/>
          <w:color w:val="000000"/>
          <w:sz w:val="28"/>
        </w:rPr>
        <w:t>Дата рождения "___" ________ ___ года</w:t>
      </w:r>
    </w:p>
    <w:p>
      <w:pPr>
        <w:spacing w:after="0"/>
        <w:ind w:left="0"/>
        <w:jc w:val="both"/>
      </w:pPr>
      <w:r>
        <w:rPr>
          <w:rFonts w:ascii="Times New Roman"/>
          <w:b w:val="false"/>
          <w:i w:val="false"/>
          <w:color w:val="000000"/>
          <w:sz w:val="28"/>
        </w:rPr>
        <w:t>Прекратить выплату с "_____" ___________ 20__ года</w:t>
      </w:r>
    </w:p>
    <w:p>
      <w:pPr>
        <w:spacing w:after="0"/>
        <w:ind w:left="0"/>
        <w:jc w:val="both"/>
      </w:pPr>
      <w:r>
        <w:rPr>
          <w:rFonts w:ascii="Times New Roman"/>
          <w:b w:val="false"/>
          <w:i w:val="false"/>
          <w:color w:val="000000"/>
          <w:sz w:val="28"/>
        </w:rPr>
        <w:t xml:space="preserve">Основание ______________________________________________________ </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1" w:id="725"/>
    <w:p>
      <w:pPr>
        <w:spacing w:after="0"/>
        <w:ind w:left="0"/>
        <w:jc w:val="both"/>
      </w:pPr>
      <w:r>
        <w:rPr>
          <w:rFonts w:ascii="Times New Roman"/>
          <w:b w:val="false"/>
          <w:i w:val="false"/>
          <w:color w:val="000000"/>
          <w:sz w:val="28"/>
        </w:rPr>
        <w:t xml:space="preserve">
      Код района _________ </w:t>
      </w:r>
    </w:p>
    <w:bookmarkEnd w:id="725"/>
    <w:bookmarkStart w:name="z792" w:id="726"/>
    <w:p>
      <w:pPr>
        <w:spacing w:after="0"/>
        <w:ind w:left="0"/>
        <w:jc w:val="both"/>
      </w:pPr>
      <w:r>
        <w:rPr>
          <w:rFonts w:ascii="Times New Roman"/>
          <w:b w:val="false"/>
          <w:i w:val="false"/>
          <w:color w:val="000000"/>
          <w:sz w:val="28"/>
        </w:rPr>
        <w:t xml:space="preserve">
      Республика Казахстан </w:t>
      </w:r>
    </w:p>
    <w:bookmarkEnd w:id="726"/>
    <w:bookmarkStart w:name="z793" w:id="727"/>
    <w:p>
      <w:pPr>
        <w:spacing w:after="0"/>
        <w:ind w:left="0"/>
        <w:jc w:val="left"/>
      </w:pPr>
      <w:r>
        <w:rPr>
          <w:rFonts w:ascii="Times New Roman"/>
          <w:b/>
          <w:i w:val="false"/>
          <w:color w:val="000000"/>
        </w:rPr>
        <w:t xml:space="preserve">              ___________________отделение Государственной корпорации по</w:t>
      </w:r>
      <w:r>
        <w:br/>
      </w:r>
      <w:r>
        <w:rPr>
          <w:rFonts w:ascii="Times New Roman"/>
          <w:b/>
          <w:i w:val="false"/>
          <w:color w:val="000000"/>
        </w:rPr>
        <w:t xml:space="preserve">                         ________________________ области</w:t>
      </w:r>
    </w:p>
    <w:bookmarkEnd w:id="727"/>
    <w:bookmarkStart w:name="z794" w:id="728"/>
    <w:p>
      <w:pPr>
        <w:spacing w:after="0"/>
        <w:ind w:left="0"/>
        <w:jc w:val="left"/>
      </w:pPr>
      <w:r>
        <w:rPr>
          <w:rFonts w:ascii="Times New Roman"/>
          <w:b/>
          <w:i w:val="false"/>
          <w:color w:val="000000"/>
        </w:rPr>
        <w:t xml:space="preserve">                                      Заявление</w:t>
      </w:r>
    </w:p>
    <w:bookmarkEnd w:id="728"/>
    <w:p>
      <w:pPr>
        <w:spacing w:after="0"/>
        <w:ind w:left="0"/>
        <w:jc w:val="both"/>
      </w:pPr>
      <w:bookmarkStart w:name="z795" w:id="729"/>
      <w:r>
        <w:rPr>
          <w:rFonts w:ascii="Times New Roman"/>
          <w:b w:val="false"/>
          <w:i w:val="false"/>
          <w:color w:val="000000"/>
          <w:sz w:val="28"/>
        </w:rPr>
        <w:t>
      от гражданина (ки) ______________________________________________</w:t>
      </w:r>
    </w:p>
    <w:bookmarkEnd w:id="729"/>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________________________________________________________</w:t>
      </w:r>
    </w:p>
    <w:p>
      <w:pPr>
        <w:spacing w:after="0"/>
        <w:ind w:left="0"/>
        <w:jc w:val="both"/>
      </w:pPr>
      <w:r>
        <w:rPr>
          <w:rFonts w:ascii="Times New Roman"/>
          <w:b w:val="false"/>
          <w:i w:val="false"/>
          <w:color w:val="000000"/>
          <w:sz w:val="28"/>
        </w:rPr>
        <w:t>город (район) ________________________ село: ______________________</w:t>
      </w:r>
    </w:p>
    <w:p>
      <w:pPr>
        <w:spacing w:after="0"/>
        <w:ind w:left="0"/>
        <w:jc w:val="both"/>
      </w:pPr>
      <w:r>
        <w:rPr>
          <w:rFonts w:ascii="Times New Roman"/>
          <w:b w:val="false"/>
          <w:i w:val="false"/>
          <w:color w:val="000000"/>
          <w:sz w:val="28"/>
        </w:rPr>
        <w:t>улица (микрорайон)______________________ дом _____ квартира ______</w:t>
      </w:r>
    </w:p>
    <w:p>
      <w:pPr>
        <w:spacing w:after="0"/>
        <w:ind w:left="0"/>
        <w:jc w:val="both"/>
      </w:pPr>
      <w:r>
        <w:rPr>
          <w:rFonts w:ascii="Times New Roman"/>
          <w:b w:val="false"/>
          <w:i w:val="false"/>
          <w:color w:val="000000"/>
          <w:sz w:val="28"/>
        </w:rPr>
        <w:t xml:space="preserve">Прошу запросить дело получателя (пособия по уходу, пособия многодетной семьи, </w:t>
      </w:r>
    </w:p>
    <w:p>
      <w:pPr>
        <w:spacing w:after="0"/>
        <w:ind w:left="0"/>
        <w:jc w:val="both"/>
      </w:pPr>
      <w:r>
        <w:rPr>
          <w:rFonts w:ascii="Times New Roman"/>
          <w:b w:val="false"/>
          <w:i w:val="false"/>
          <w:color w:val="000000"/>
          <w:sz w:val="28"/>
        </w:rPr>
        <w:t>особие воспитывающему ребенка-инвалида, пособие по уходу за инвалидом первой группы с</w:t>
      </w:r>
    </w:p>
    <w:p>
      <w:pPr>
        <w:spacing w:after="0"/>
        <w:ind w:left="0"/>
        <w:jc w:val="both"/>
      </w:pPr>
      <w:r>
        <w:rPr>
          <w:rFonts w:ascii="Times New Roman"/>
          <w:b w:val="false"/>
          <w:i w:val="false"/>
          <w:color w:val="000000"/>
          <w:sz w:val="28"/>
        </w:rPr>
        <w:t>детства, пособие многодетной матери)   (нужное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w:t>
      </w:r>
    </w:p>
    <w:bookmarkStart w:name="z796" w:id="730"/>
    <w:p>
      <w:pPr>
        <w:spacing w:after="0"/>
        <w:ind w:left="0"/>
        <w:jc w:val="both"/>
      </w:pPr>
      <w:r>
        <w:rPr>
          <w:rFonts w:ascii="Times New Roman"/>
          <w:b w:val="false"/>
          <w:i w:val="false"/>
          <w:color w:val="000000"/>
          <w:sz w:val="28"/>
        </w:rPr>
        <w:t>
      Перечень документов, приложенных к заявлению:</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 w:id="731"/>
    <w:p>
      <w:pPr>
        <w:spacing w:after="0"/>
        <w:ind w:left="0"/>
        <w:jc w:val="both"/>
      </w:pPr>
      <w:r>
        <w:rPr>
          <w:rFonts w:ascii="Times New Roman"/>
          <w:b w:val="false"/>
          <w:i w:val="false"/>
          <w:color w:val="000000"/>
          <w:sz w:val="28"/>
        </w:rPr>
        <w:t xml:space="preserve">
      Контактные данные заявителя: </w:t>
      </w:r>
    </w:p>
    <w:bookmarkEnd w:id="731"/>
    <w:bookmarkStart w:name="z798" w:id="732"/>
    <w:p>
      <w:pPr>
        <w:spacing w:after="0"/>
        <w:ind w:left="0"/>
        <w:jc w:val="both"/>
      </w:pPr>
      <w:r>
        <w:rPr>
          <w:rFonts w:ascii="Times New Roman"/>
          <w:b w:val="false"/>
          <w:i w:val="false"/>
          <w:color w:val="000000"/>
          <w:sz w:val="28"/>
        </w:rPr>
        <w:t>
      телефон домашний _________ мобильный _____________ Е-маil ______________________</w:t>
      </w:r>
    </w:p>
    <w:bookmarkEnd w:id="732"/>
    <w:bookmarkStart w:name="z799" w:id="733"/>
    <w:p>
      <w:pPr>
        <w:spacing w:after="0"/>
        <w:ind w:left="0"/>
        <w:jc w:val="both"/>
      </w:pPr>
      <w:r>
        <w:rPr>
          <w:rFonts w:ascii="Times New Roman"/>
          <w:b w:val="false"/>
          <w:i w:val="false"/>
          <w:color w:val="000000"/>
          <w:sz w:val="28"/>
        </w:rPr>
        <w:t>
      Дата подачи "__________" _________________ 20 ___года</w:t>
      </w:r>
    </w:p>
    <w:bookmarkEnd w:id="733"/>
    <w:bookmarkStart w:name="z800" w:id="734"/>
    <w:p>
      <w:pPr>
        <w:spacing w:after="0"/>
        <w:ind w:left="0"/>
        <w:jc w:val="both"/>
      </w:pPr>
      <w:r>
        <w:rPr>
          <w:rFonts w:ascii="Times New Roman"/>
          <w:b w:val="false"/>
          <w:i w:val="false"/>
          <w:color w:val="000000"/>
          <w:sz w:val="28"/>
        </w:rPr>
        <w:t>
      Подпись заявителя ______________________________________________</w:t>
      </w:r>
    </w:p>
    <w:bookmarkEnd w:id="734"/>
    <w:bookmarkStart w:name="z801" w:id="735"/>
    <w:p>
      <w:pPr>
        <w:spacing w:after="0"/>
        <w:ind w:left="0"/>
        <w:jc w:val="both"/>
      </w:pPr>
      <w:r>
        <w:rPr>
          <w:rFonts w:ascii="Times New Roman"/>
          <w:b w:val="false"/>
          <w:i w:val="false"/>
          <w:color w:val="000000"/>
          <w:sz w:val="28"/>
        </w:rPr>
        <w:t>
      Заявление гражданина ___________________________________________</w:t>
      </w:r>
    </w:p>
    <w:bookmarkEnd w:id="735"/>
    <w:bookmarkStart w:name="z802" w:id="736"/>
    <w:p>
      <w:pPr>
        <w:spacing w:after="0"/>
        <w:ind w:left="0"/>
        <w:jc w:val="both"/>
      </w:pPr>
      <w:r>
        <w:rPr>
          <w:rFonts w:ascii="Times New Roman"/>
          <w:b w:val="false"/>
          <w:i w:val="false"/>
          <w:color w:val="000000"/>
          <w:sz w:val="28"/>
        </w:rPr>
        <w:t>
      принято "_______" _______________ 20 _________ года № ____________</w:t>
      </w:r>
    </w:p>
    <w:bookmarkEnd w:id="736"/>
    <w:bookmarkStart w:name="z803" w:id="737"/>
    <w:p>
      <w:pPr>
        <w:spacing w:after="0"/>
        <w:ind w:left="0"/>
        <w:jc w:val="both"/>
      </w:pPr>
      <w:r>
        <w:rPr>
          <w:rFonts w:ascii="Times New Roman"/>
          <w:b w:val="false"/>
          <w:i w:val="false"/>
          <w:color w:val="000000"/>
          <w:sz w:val="28"/>
        </w:rPr>
        <w:t>
      Фамилия, имя, отчество (при его наличии) и подпись принявшего</w:t>
      </w:r>
    </w:p>
    <w:bookmarkEnd w:id="737"/>
    <w:bookmarkStart w:name="z804" w:id="738"/>
    <w:p>
      <w:pPr>
        <w:spacing w:after="0"/>
        <w:ind w:left="0"/>
        <w:jc w:val="both"/>
      </w:pPr>
      <w:r>
        <w:rPr>
          <w:rFonts w:ascii="Times New Roman"/>
          <w:b w:val="false"/>
          <w:i w:val="false"/>
          <w:color w:val="000000"/>
          <w:sz w:val="28"/>
        </w:rPr>
        <w:t>
      документы: ___________________________________________ ______________</w:t>
      </w:r>
    </w:p>
    <w:bookmarkEnd w:id="7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