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4cd" w14:textId="7b7c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пастбища Курысай Акбулакского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24 октября 2019 года № 9. Зарегистрировано Департаментом юстиции Западно-Казахстанской области 24 октября 2019 года № 5843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исполняющего обязанности руководителя государственного учреждения "Чингирлауская районная территориальная испекция Комитета ветеринарного контроля и надзора Министерства сельского хозяйства Республики Казахстан" от 21 октября 2019 года № 01-18/570 аким Акбулакского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крестьянского хозяйства "Актау" на территории пастбища Курысай Акбулакского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Чингирлауского района от 20 сентября 2019 года №7 "Об установлении карантина на территории пастбища Курысай Акбулакского сельского округа Чингирлауского района" (зарегистрированное в Реестре государственной регистрации нормативных правовых актов № 5792, опубликованное 30 сентября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Акбулакского сельского округа (Зулкашева М.К.)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Айшуаков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