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213b" w14:textId="0ee2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Чингирлаускому району на 2019-2020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25 декабря 2019 года № 49-2. Зарегистрировано Департаментом юстиции Западно-Казахстанской области 30 декабря 2019 года № 5914. Утратило силу решением Чингирлауского районного маслихата Западно-Казахстанской области от 8 февраля 2021 года № 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08.02.2021 </w:t>
      </w:r>
      <w:r>
        <w:rPr>
          <w:rFonts w:ascii="Times New Roman"/>
          <w:b w:val="false"/>
          <w:i w:val="false"/>
          <w:color w:val="ff0000"/>
          <w:sz w:val="28"/>
        </w:rPr>
        <w:t>№ 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февраля 2017 года "О пастбищах"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Чингирлауский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План по управлению пастбищами и их использованию по Чингирлаускому району на 2019-2020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Чингирлауского районного маслихата (С.Шагиров)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Чингирлауского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2019 года №49-2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Чингирлаускому району на 2019-2020 годы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Чингирлаускому району на 2019-2020 годы (далее 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февраля 2017 года "О 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 - Министра сельского хозяйства Республики Казахстан от 24 апреля 2017 года №173 "Об утверждении Правил рационального использования пастбищ" (зарегистрирован в Реестре государственной регистрации нормативных правовых актов №15090),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 года №3-3/332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№11064).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содержит: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иные требования, необходимые для рационального использования пастбищ на соответствующей административно-территориальной единице.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 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Чингирлауском районе имеются 8 сельских округов, 25 сельских населенных пунктов.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Чингирлауского района 722 989 га, из них пастбищные земли – 455 910 га.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 – 256 203 га;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населенных пунктов – 123 000 га;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–1 437 га;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19 094 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7 984 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водного фонда - 349 га;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запаса – 314 922 га.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района резко континентальный, зима сравнительно холодная, лето жаркое и засушливое. Среднегодовая температура воздуха в январе – -15; -35°С, в июле +25; +40°С. Средний размер осадков составляет - 30 мм, а годовой - 214 мм.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Растительный покров района разнообразный, включает примерно 124 видов. Самые распространҰнные из них белополынно-типчаковые и полынно-житняковые пустынные травы. Почвы светло-каштановые, на юге встречаются пески и солончаковые земли. Толщина плодородной почвы 40-50 см.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7 ветеринарных пунктов и 12 скотомогильников.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Чингирлауском районе насчитывается крупного рогатого скота 33 834 голов, мелкого рогатого скота42 831 голов, 6 327 голов лошадей.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сельскохозяйственных животных по Чингирлаускому району имеются всего 455 910 га пастбищных угодий. В черте населенного пункта числится 117 302 га пастбищ, в землях запаса имеются 153 419 га пастбищных угодий.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в связи с ростом поголовья скота на личных подворях нехватка пастбищных угодий не зарегистрировано.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в будущем для обеспечения сельскохозяйственных животных ветеринарно – санитарными объектами по району необходимо запланировать строительство места для купания, а также строительство пунктов осеменения в сельских округах таких как: Акбулакский, Актауский,Акшатский, Алмазненский, Ардакский, Ащысайский, Карагашский, Чингирлауский.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2019-2020 годы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 – территориальной единицы 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2019-2020 годы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2019-2020 годы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 с обозначением внешних и внутренних границ и площадей пастбищ,  в том числе сезонных, объектов пастбищной инфраструктуры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2019-2020 годы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 доступа пастбищепользователей к водоисточникам 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2019-2020 годы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2019-2020 годы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 физических и (или) юридических лиц, не обеспеченных пастбищами,  расположенными при селе, сельском округе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2019-2020 годы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2012"/>
        <w:gridCol w:w="3691"/>
        <w:gridCol w:w="3691"/>
        <w:gridCol w:w="894"/>
      </w:tblGrid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Алмазненский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 – типчаково – полынных степях – составляет 180-200 дней.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случае продолжительность выпаса для крупного рогатого скота, мелкого рогатого скота, лошадей связана с максимальной глубиной снежного покрова с плотностью снега и другими факторами. 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°С- градус Цельсия; 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мм - миллиметр; 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 - сантиметр; 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РФ – Россиская Федерация;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ГЛФ – Государственный лесной фонд.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