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ee213b" w14:textId="0ee213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Чингирлаускому району на 2019-2020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Чингирлауского районного маслихата Западно-Казахстанской области от 25 декабря 2019 года № 49-2. Зарегистрировано Департаментом юстиции Западно-Казахстанской области 30 декабря 2019 года № 5914. Утратило силу решением Чингирлауского районного маслихата Западно-Казахстанской области от 8 февраля 2021 года № 3-2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Чингирлауского районного маслихата Западно-Казахстанской области от 08.02.2021 </w:t>
      </w:r>
      <w:r>
        <w:rPr>
          <w:rFonts w:ascii="Times New Roman"/>
          <w:b w:val="false"/>
          <w:i w:val="false"/>
          <w:color w:val="ff0000"/>
          <w:sz w:val="28"/>
        </w:rPr>
        <w:t>№ 3-2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</w:p>
    <w:bookmarkStart w:name="z3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 февраля 2017 года "О пастбищах"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 января 2001 года "О местном государственном управлении и самоуправлении в Республике Казахстан" Чингирлауский районный маслихат РЕШИЛ:</w:t>
      </w:r>
    </w:p>
    <w:bookmarkEnd w:id="0"/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Утвердить План по управлению пастбищами и их использованию по Чингирлаускому району на 2019-2020 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 </w:t>
      </w:r>
    </w:p>
    <w:bookmarkEnd w:id="1"/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Руководителю аппарата Чингирлауского районного маслихата (С.Шагиров) обеспечить государственную регистрацию данного решения в органах юстиции.</w:t>
      </w:r>
    </w:p>
    <w:bookmarkEnd w:id="2"/>
    <w:bookmarkStart w:name="z6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Настоящее решение вводится в действие со дня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Ж. Мухамбетов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Чингирлауского 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Г. Волкогон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Чингирлауского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 декабря 2019 года №49-2</w:t>
            </w:r>
          </w:p>
        </w:tc>
      </w:tr>
    </w:tbl>
    <w:bookmarkStart w:name="z1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Чингирлаускому району на 2019-2020 годы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Чингирлаускому району на 2019-2020 годы (далее –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 февраля 2017 года "О пастбищах",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 января 2001 года "О 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 - Министра сельского хозяйства Республики Казахстан от 24 апреля 2017 года №173 "Об утверждении Правил рационального использования пастбищ" (зарегистрирован в Реестре государственной регистрации нормативных правовых актов №15090),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 апреля 2015 года №3-3/332 "Об 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№11064).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План содержит: 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 приемлемые схемы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 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 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 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 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 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 иные требования, необходимые для рационального использования пастбищ на соответствующей административно-территориальной единице. 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 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Чингирлауском районе имеются 8 сельских округов, 25 сельских населенных пунктов.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Чингирлауского района 722 989 га, из них пастбищные земли – 455 910 га.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сельскохозяйственного назначения – 256 203 га; 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населенных пунктов – 123 000 га; 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–1 437 га; 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– 19 094 га;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особо охраняемых природных территорий – 7 984 га;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водного фонда - 349 га; </w:t>
      </w:r>
    </w:p>
    <w:bookmarkEnd w:id="25"/>
    <w:bookmarkStart w:name="z3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запаса – 314 922 га. </w:t>
      </w:r>
    </w:p>
    <w:bookmarkEnd w:id="26"/>
    <w:bookmarkStart w:name="z3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Климат района резко континентальный, зима сравнительно холодная, лето жаркое и засушливое. Среднегодовая температура воздуха в январе – -15; -35°С, в июле +25; +40°С. Средний размер осадков составляет - 30 мм, а годовой - 214 мм. </w:t>
      </w:r>
    </w:p>
    <w:bookmarkEnd w:id="27"/>
    <w:bookmarkStart w:name="z3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Растительный покров района разнообразный, включает примерно 124 видов. Самые распространҰнные из них белополынно-типчаковые и полынно-житняковые пустынные травы. Почвы светло-каштановые, на юге встречаются пески и солончаковые земли. Толщина плодородной почвы 40-50 см. </w:t>
      </w:r>
    </w:p>
    <w:bookmarkEnd w:id="28"/>
    <w:bookmarkStart w:name="z3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7 ветеринарных пунктов и 12 скотомогильников.</w:t>
      </w:r>
    </w:p>
    <w:bookmarkEnd w:id="29"/>
    <w:bookmarkStart w:name="z3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Чингирлауском районе насчитывается крупного рогатого скота 33 834 голов, мелкого рогатого скота42 831 голов, 6 327 голов лошадей.</w:t>
      </w:r>
    </w:p>
    <w:bookmarkEnd w:id="30"/>
    <w:bookmarkStart w:name="z3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обеспечения сельскохозяйственных животных по Чингирлаускому району имеются всего 455 910 га пастбищных угодий. В черте населенного пункта числится 117 302 га пастбищ, в землях запаса имеются 153 419 га пастбищных угодий. </w:t>
      </w:r>
    </w:p>
    <w:bookmarkEnd w:id="31"/>
    <w:bookmarkStart w:name="z3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в связи с ростом поголовья скота на личных подворях нехватка пастбищных угодий не зарегистрировано.</w:t>
      </w:r>
    </w:p>
    <w:bookmarkEnd w:id="32"/>
    <w:bookmarkStart w:name="z3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Вместе с тем, в будущем для обеспечения сельскохозяйственных животных ветеринарно – санитарными объектами по району необходимо запланировать строительство места для купания, а также строительство пунктов осеменения в сельских округах таких как: Акбулакский, Актауский,Акшатский, Алмазненский, Ардакский, Ащысайский, Карагашский, Чингирлауский.</w:t>
      </w:r>
    </w:p>
    <w:bookmarkEnd w:id="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Чингирлаускому району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2019-2020 годы</w:t>
            </w:r>
          </w:p>
        </w:tc>
      </w:tr>
    </w:tbl>
    <w:bookmarkStart w:name="z41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 – территориальной единицы 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4"/>
    <w:bookmarkStart w:name="z4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923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Чингирлаускому району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2019-2020 годы</w:t>
            </w:r>
          </w:p>
        </w:tc>
      </w:tr>
    </w:tbl>
    <w:bookmarkStart w:name="z44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36"/>
    <w:bookmarkStart w:name="z45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949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Чингирлаускому району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2019-2020 годы</w:t>
            </w:r>
          </w:p>
        </w:tc>
      </w:tr>
    </w:tbl>
    <w:bookmarkStart w:name="z47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 с обозначением внешних и внутренних границ и площадей пастбищ,  в том числе сезонных, объектов пастбищной инфраструктуры</w:t>
      </w:r>
    </w:p>
    <w:bookmarkEnd w:id="38"/>
    <w:bookmarkStart w:name="z4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901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1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Чингирлаускому району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2019-2020 годы</w:t>
            </w:r>
          </w:p>
        </w:tc>
      </w:tr>
    </w:tbl>
    <w:bookmarkStart w:name="z50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 доступа пастбищепользователей к водоисточникам 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40"/>
    <w:bookmarkStart w:name="z51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896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6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Чингирлаускому району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2019-2020 годы</w:t>
            </w:r>
          </w:p>
        </w:tc>
      </w:tr>
    </w:tbl>
    <w:bookmarkStart w:name="z53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42"/>
    <w:bookmarkStart w:name="z5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Чингирлаускому району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2019-2020 годы</w:t>
            </w:r>
          </w:p>
        </w:tc>
      </w:tr>
    </w:tbl>
    <w:bookmarkStart w:name="z56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 физических и (или) юридических лиц, не обеспеченных пастбищами,  расположенными при селе, сельском округе</w:t>
      </w:r>
    </w:p>
    <w:bookmarkEnd w:id="44"/>
    <w:bookmarkStart w:name="z57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815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Чингирлаускому району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2019-2020 годы</w:t>
            </w:r>
          </w:p>
        </w:tc>
      </w:tr>
    </w:tbl>
    <w:bookmarkStart w:name="z59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12"/>
        <w:gridCol w:w="2012"/>
        <w:gridCol w:w="3691"/>
        <w:gridCol w:w="3691"/>
        <w:gridCol w:w="894"/>
      </w:tblGrid>
      <w:tr>
        <w:trPr>
          <w:trHeight w:val="30" w:hRule="atLeast"/>
        </w:trPr>
        <w:tc>
          <w:tcPr>
            <w:tcW w:w="2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на отдаленные пастбища</w:t>
            </w:r>
          </w:p>
        </w:tc>
        <w:tc>
          <w:tcPr>
            <w:tcW w:w="3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отдаленных пастбищ</w:t>
            </w:r>
          </w:p>
        </w:tc>
        <w:tc>
          <w:tcPr>
            <w:tcW w:w="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Акбулакский</w:t>
            </w:r>
          </w:p>
        </w:tc>
        <w:tc>
          <w:tcPr>
            <w:tcW w:w="3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Актауский</w:t>
            </w:r>
          </w:p>
        </w:tc>
        <w:tc>
          <w:tcPr>
            <w:tcW w:w="3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  <w:tc>
          <w:tcPr>
            <w:tcW w:w="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Акшатский</w:t>
            </w:r>
          </w:p>
        </w:tc>
        <w:tc>
          <w:tcPr>
            <w:tcW w:w="3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  <w:tc>
          <w:tcPr>
            <w:tcW w:w="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Алмазненский</w:t>
            </w:r>
          </w:p>
        </w:tc>
        <w:tc>
          <w:tcPr>
            <w:tcW w:w="3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Ардакский</w:t>
            </w:r>
          </w:p>
        </w:tc>
        <w:tc>
          <w:tcPr>
            <w:tcW w:w="3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декада ноября</w:t>
            </w:r>
          </w:p>
        </w:tc>
        <w:tc>
          <w:tcPr>
            <w:tcW w:w="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Ащысайский</w:t>
            </w:r>
          </w:p>
        </w:tc>
        <w:tc>
          <w:tcPr>
            <w:tcW w:w="3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Карагашский</w:t>
            </w:r>
          </w:p>
        </w:tc>
        <w:tc>
          <w:tcPr>
            <w:tcW w:w="3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Чингирлауский</w:t>
            </w:r>
          </w:p>
        </w:tc>
        <w:tc>
          <w:tcPr>
            <w:tcW w:w="3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3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8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6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пастбищного периода связана с почвенно-климатической зоной, видами сельскохозяйственных животных, а также урожайностью пастбищ в умеренно сухих на ковыльно – типчаково – полынных степях – составляет 180-200 дней.</w:t>
      </w:r>
    </w:p>
    <w:bookmarkEnd w:id="47"/>
    <w:bookmarkStart w:name="z61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данном случае продолжительность выпаса для крупного рогатого скота, мелкого рогатого скота, лошадей связана с максимальной глубиной снежного покрова с плотностью снега и другими факторами. </w:t>
      </w:r>
    </w:p>
    <w:bookmarkEnd w:id="48"/>
    <w:bookmarkStart w:name="z62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Примечание: расшифровка аббревиатур: </w:t>
      </w:r>
    </w:p>
    <w:bookmarkEnd w:id="49"/>
    <w:bookmarkStart w:name="z63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- гектар;</w:t>
      </w:r>
    </w:p>
    <w:bookmarkEnd w:id="50"/>
    <w:bookmarkStart w:name="z64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°С- градус Цельсия; </w:t>
      </w:r>
    </w:p>
    <w:bookmarkEnd w:id="51"/>
    <w:bookmarkStart w:name="z65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мм - миллиметр; </w:t>
      </w:r>
    </w:p>
    <w:bookmarkEnd w:id="52"/>
    <w:bookmarkStart w:name="z66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см - сантиметр; </w:t>
      </w:r>
    </w:p>
    <w:bookmarkEnd w:id="53"/>
    <w:bookmarkStart w:name="z67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с/о - сельский округ;</w:t>
      </w:r>
    </w:p>
    <w:bookmarkEnd w:id="54"/>
    <w:bookmarkStart w:name="z68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РФ – Россиская Федерация;</w:t>
      </w:r>
    </w:p>
    <w:bookmarkEnd w:id="55"/>
    <w:bookmarkStart w:name="z69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ГЛФ – Государственный лесной фонд.</w:t>
      </w:r>
    </w:p>
    <w:bookmarkEnd w:id="56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header.xml" Type="http://schemas.openxmlformats.org/officeDocument/2006/relationships/header" Id="rId1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