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2a0f9" w14:textId="972a0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Чингирлауского района Западно-Казахстанской области от 19 апреля 2019 года № 58. Зарегистрировано Департаментом юстиции Западно-Казахстанской области 23 апреля 2019 года № 5637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марта 2004 года "Об обязательном страховании в растениеводстве" акимат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Определить оптимальные сроки начала и завершения посевных работ на территории района по видам продукции растениеводства, подлежащих обязательному страхованию в растениеводстве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"Отдел предпринимательства и сельского хозяйства Чингирлауского района" принять необходимые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"Аппарат акима Чингирлауского района"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района Бейсен Г.С.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2019 года № 58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начала и завершения посевных работ на территории района по видам продукции растениеводства, подлежащих обязательному страхованию в растениеводстве на 2019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7"/>
        <w:gridCol w:w="2071"/>
        <w:gridCol w:w="3791"/>
        <w:gridCol w:w="3791"/>
      </w:tblGrid>
      <w:tr>
        <w:trPr>
          <w:trHeight w:val="30" w:hRule="atLeast"/>
        </w:trPr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продукции растениеводства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Оптимальные сроки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зона сухостепная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</w:t>
            </w:r>
          </w:p>
        </w:tc>
      </w:tr>
      <w:tr>
        <w:trPr>
          <w:trHeight w:val="30" w:hRule="atLeast"/>
        </w:trPr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Яровая ячмень 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апреля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мая</w:t>
            </w:r>
          </w:p>
        </w:tc>
      </w:tr>
      <w:tr>
        <w:trPr>
          <w:trHeight w:val="30" w:hRule="atLeast"/>
        </w:trPr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пшеница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мая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мая</w:t>
            </w:r>
          </w:p>
        </w:tc>
      </w:tr>
      <w:tr>
        <w:trPr>
          <w:trHeight w:val="30" w:hRule="atLeast"/>
        </w:trPr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мая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мая</w:t>
            </w:r>
          </w:p>
        </w:tc>
      </w:tr>
      <w:tr>
        <w:trPr>
          <w:trHeight w:val="30" w:hRule="atLeast"/>
        </w:trPr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апреля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мая</w:t>
            </w:r>
          </w:p>
        </w:tc>
      </w:tr>
      <w:tr>
        <w:trPr>
          <w:trHeight w:val="30" w:hRule="atLeast"/>
        </w:trPr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мая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мая</w:t>
            </w:r>
          </w:p>
        </w:tc>
      </w:tr>
      <w:tr>
        <w:trPr>
          <w:trHeight w:val="30" w:hRule="atLeast"/>
        </w:trPr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мая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мая</w:t>
            </w:r>
          </w:p>
        </w:tc>
      </w:tr>
      <w:tr>
        <w:trPr>
          <w:trHeight w:val="30" w:hRule="atLeast"/>
        </w:trPr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рожь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августа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августа</w:t>
            </w:r>
          </w:p>
        </w:tc>
      </w:tr>
      <w:tr>
        <w:trPr>
          <w:trHeight w:val="30" w:hRule="atLeast"/>
        </w:trPr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пшеница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августа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сентября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