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461b7" w14:textId="83461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Теректинского районного маслихата от 28 декабря 2018 года №30-1 "О бюджете сельских округов Теректинского района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18 октября 2019 года № 35-4. Зарегистрировано Департаментом юстиции Западно-Казахстанской области 22 октября 2019 года № 5838. Утратило силу решением Теректинского районного маслихата Западно-Казахстанской области от 5 февраля 2020 года № 39-3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Теректинского районного маслихата Западно-Казахстанской области от 05.02.2020 </w:t>
      </w:r>
      <w:r>
        <w:rPr>
          <w:rFonts w:ascii="Times New Roman"/>
          <w:b w:val="false"/>
          <w:i w:val="false"/>
          <w:color w:val="ff0000"/>
          <w:sz w:val="28"/>
        </w:rPr>
        <w:t>№ 39-3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 местном государственном управлении и самоуправлении в Республике Казахстан" Теректинский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Теректинского районного маслихата от 28 декабря 2018 года №30-1 "О бюджете сельских округов Теректинского района на 2019-2021 годы" (зарегистрированное в Реестре государственной регистрации нормативных правовых актов №5507, опубликованное 16 января 2019 года в Эталонном контрольном банке нормативных правовых актов Республики Казахстан)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Теректинского районного маслихата (В. Мустивко)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 января 2019 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октября 2019 года №35-4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2018 года №30-1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Аксуатского сельского округа на 2019 год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960"/>
        <w:gridCol w:w="1305"/>
        <w:gridCol w:w="1305"/>
        <w:gridCol w:w="5606"/>
        <w:gridCol w:w="21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42 220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32 424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32 424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49 742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-7 522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октября 2019 года №35-4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2018 года №30-1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Подстепновского сельского округа на 2019 год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960"/>
        <w:gridCol w:w="1305"/>
        <w:gridCol w:w="1305"/>
        <w:gridCol w:w="5606"/>
        <w:gridCol w:w="21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90 678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30 491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21 992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20 392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60 187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60 187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93 932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30 380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37 657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37 657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37 657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-3 254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октября 2019 года №35-4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2018 года №30-1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Чаганского сельского округа на 2019 год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960"/>
        <w:gridCol w:w="1305"/>
        <w:gridCol w:w="1305"/>
        <w:gridCol w:w="5606"/>
        <w:gridCol w:w="21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43 999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37 056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37 056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24 555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-1 218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октября 2019 года №35-4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2018 года №30-1</w:t>
            </w:r>
          </w:p>
        </w:tc>
      </w:tr>
    </w:tbl>
    <w:bookmarkStart w:name="z2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Шагатайского сельского округа на 2019 год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960"/>
        <w:gridCol w:w="1305"/>
        <w:gridCol w:w="1305"/>
        <w:gridCol w:w="5606"/>
        <w:gridCol w:w="21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33 343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31 192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31 192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34 292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