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31d3" w14:textId="3933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31 декабря 2019 года № 42-2. Зарегистрировано Департаментом юстиции Западно-Казахстанской области 31 декабря 2019 года № 5928. Утратило силу решением Таскалинского районного маслихата Западно-Казахстанской области от 22 января 2021 года № 57-5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Таскалинского районного маслихата Западно-Казахстанской области от 22.01.2021 </w:t>
      </w:r>
      <w:r>
        <w:rPr>
          <w:rFonts w:ascii="Times New Roman"/>
          <w:b w:val="false"/>
          <w:i w:val="false"/>
          <w:color w:val="ff0000"/>
          <w:sz w:val="28"/>
        </w:rPr>
        <w:t>№ 57-5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Таскалинский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7 893 942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373 272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16 564 тысячи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48 010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7 456 096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8 132 259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118 565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162 763 тысячи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44 198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-356 882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356 882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340 394 тысячи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44 198 тысяч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60 686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Таскалинского районного маслихата Западно-Казахстанской области от 23.12.2020 </w:t>
      </w:r>
      <w:r>
        <w:rPr>
          <w:rFonts w:ascii="Times New Roman"/>
          <w:b w:val="false"/>
          <w:i w:val="false"/>
          <w:color w:val="00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2020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 декабря 2019 года №32-1 "Об областном бюджете на 2020-2022 годы" (зарегистрированное в Реестре государственной регистрации нормативных правовых актов №5896)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 декабря 2019 года "О республиканском бюджете на 2020-2022 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2020 год норматив распределения доходов, для обеспечения сбалансированности районного бюджета, по следующим подклассам доходов: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 зачисляется в районный бюджет в размере – 100%;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социальный налог зачисляется в районный бюджет в размере – 100 %.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 и Правительством Республики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Учесть в районном бюджете на 2020 год следующие поступления с вышестоящих бюджетов: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целевые трансферты и бюджетный кредит из республиканского бюджета – 3 592 656 тысяч тенге, в том числе на: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водопровода села Таскала Таскалинского сельского округа Таскалинского района Западно-Казахстанской области – 299 735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водопровода сел Мереке и Калмак Мерекенского сельского округа Таскалинского района Западно-Казахстанской области – 212 590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подъездной автодороги к селу Мерей Таскалинского района Западно-Казахстанской области 0-13 километров – 361 675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государственной адресной социальной помощи – 41 571 тысяча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гарантированного социального пакета, в том числе продуктов питания и предметов домашнего обихода на случай чрезвычайной ситуации– 33 615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 – 5 869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технических вспомогательных (компенсаторных) средств – 2 758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 – 4 315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молодежную практику – 26 210 тысяч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 для NEET молодежи и многодетных семей с низкими доходами, трудоспособных инвалидов с низким доходом для реализации новых бизнес-идей – 71 353 тысячи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12 115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дошкольного образования – 16 431 тысяча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среднего образования – 272 286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доплату за квалификационную категорию педагогам государственных организаций среднего образования – 144 865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48 530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– 117 872 тысячи тенге;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на проведение капитального ремонта общего имущества объектов кондоминиумов – 43 325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работы – 40 400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средней общеобразовательной школы имени Ыбрая Алтынсарина в селе Таскала Таскалинского района Западно-Казахстанской области – 135 373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районного дома культуры в селе Таскала Таскалинского района Западно-Казахстанской области – 143 975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по улице Ш.Калдаякова до железно-дорожного переезда, улиц Чижинская, Х.Доспановой, Т.Жарокова, Абулхайыр хана, А.Сабирова, микрорайонов "Коктем" и "Самал", участок автомобильных дорог по улицам Д.Нурпеисовой и А.Скоробогатова в селе Таскала Таскалинского района Западно-Казахстанской области – 403 265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улиц К.Сатпаева, Керей хана, Жанибек хана, С.Сейфуллина, Б.Момышулы и К.Аманжолова в селе Таскала Таскалинского района Западно-Казахстанской области – 333 206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улиц К.Жасыбаева, Ж.Жамбула, К.Мунайтпасова, А.Молдагулова, А.Нечаевой, М.Жумагалиева, Досмамбет жырау, микрорайона "Саулет", часть автомобильных дорог улиц Жениса и Г.Иржанова в селе Таскала Таскалинского района Западно-Казахстанской области – 410 220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улиц С.Ахметкалиева, Саябақ, Т.Шевченко, И.Панфилова, Халықтар достығы в селе Таскала Таскалинского района Западно-Казахстанской области – 336 296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компесацию потерь в связи со снижением налоговой нагрузки для субъектов малого и среднего бизнеса – 23 596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платежей населения по оплате коммунальных услуг в режиме чрезвычайного положения в Республике Казахстан – 39 929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среднего и дополнительного образования в сфере физической культуры и спорта – 11 281 тысяча тенге.</w:t>
      </w:r>
    </w:p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целевые трансферты и бюджетные кредиты из областного бюджета – 748 147 тысяч тенге, в том числе на: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водопровода села Таскала Таскалинского сельского округа Таскалинского района Западно-Казахстанской области – 99 934 тысячи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реконструкцию водопровода сел Мереке и Калмак Мерекенского сельского округа Таскалинского района Западно-Казахстанской области – 53 148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корректировку генерального плана совмещенного с проектом детальной планировки села Таскала Таскалинского района Западно-Казахстанской области, с выполнением топографической съемки – 21 285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на реализацию новых бизнес-идей – 9 446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краткосрочное профессиональное обучение по востребованным на рынке труда квалификациям и навыкам – 2 536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системы видеонаблюдения в учебных заведениях – 9 910 тысяч тенге;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школ санитарно-гигиеническими потребностями – 14 558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гарантированной социальной помощи – 5 166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уличного освещения по улице Маметовой в селе Таскала – 13 343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уличного освещения по улице Шамова в селе Таскала – 9 028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уличного освещения по улице Абая в селе Таскала Таскалинского района Западно-Казахстанской области – 19 604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уличного освещения по улице Скоробогатова в селе Таскала Таскалинского района Западно-Казахстанской области – 18 815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уличного освещения по улице Сапарова в селе Таскала Таскалинского района Западно-Казахстанской области – 16 161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уличного освещения по улице Жаксыгулова в селе Таскала Таскалинского района Западно-Казахстанской области – 17 858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сельского дома культуры села Амангельды Таскалинского района Западно-Казахстанской области – 84 388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средней общеобразовательной школы имени Ыбрая Алтынсарина в селе Таскала Таскалинского района Западно-Казахстанской области – 16 249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районного дома культуры в селе Таскала Таскалинского района Западно-Казахстанской области – 16 996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по улице Ш.Калдаякова до железно-дорожного переезда, улиц Чижинская, Х.Доспановой, Т.Жарокова, Абулхайыр хана, А.Сабирова, микрорайонов "Коктем" и "Самал", участок автомобильных дорог по улицам Д.Нурпеисовой и А.Скоробогатова в селе Таскала Таскалинского района Западно-Казахстанской области – 44 830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улиц К.Сатпаева, Керей хана, Жанибек хана, С.Сейфуллина, Б.Момышулы и К.Аманжолова в селе Таскала Таскалинского района Западно-Казахстанской области – 37 041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улиц К.Жасыбаева, Ж.Жамбула, К.Мунайтпасова, А.Молдагулова, А.Нечаевой, М.Жумагалиева, Досмамбет жырау, микрорайона "Саулет", часть автомобильных дорог улиц Жениса и Г.Иржанова в селе Таскала Таскалинского района Западно-Казахстанской области – 51 385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улиц С.Ахметкалиева, Саябақ, Т.Шевченко, И.Панфилова, Халықтар достығы в селе Таскала Таскалинского района Западно-Казахстанской области – 37 366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школ района широкополосным интернетом и на увеличение скорости – 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ремонт подъездной автодороги к селу Мерей Таскалинского района Западно-Казахстанской области 0-13 километров – 148 387 тысяч тенге;</w:t>
      </w:r>
    </w:p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субвенции – 3 455 687 тысяч тенге.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Таскалинского районного маслихата Западно-Казахстанской области от 10.04.2020 </w:t>
      </w:r>
      <w:r>
        <w:rPr>
          <w:rFonts w:ascii="Times New Roman"/>
          <w:b w:val="false"/>
          <w:i w:val="false"/>
          <w:color w:val="000000"/>
          <w:sz w:val="28"/>
        </w:rPr>
        <w:t>№ 45-1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12.05.2020 </w:t>
      </w:r>
      <w:r>
        <w:rPr>
          <w:rFonts w:ascii="Times New Roman"/>
          <w:b w:val="false"/>
          <w:i w:val="false"/>
          <w:color w:val="000000"/>
          <w:sz w:val="28"/>
        </w:rPr>
        <w:t>№ 47-5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09.07.2020 </w:t>
      </w:r>
      <w:r>
        <w:rPr>
          <w:rFonts w:ascii="Times New Roman"/>
          <w:b w:val="false"/>
          <w:i w:val="false"/>
          <w:color w:val="000000"/>
          <w:sz w:val="28"/>
        </w:rPr>
        <w:t>№ 49-1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18.09.2020 </w:t>
      </w:r>
      <w:r>
        <w:rPr>
          <w:rFonts w:ascii="Times New Roman"/>
          <w:b w:val="false"/>
          <w:i w:val="false"/>
          <w:color w:val="000000"/>
          <w:sz w:val="28"/>
        </w:rPr>
        <w:t>№ 51-2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18.11.2020 </w:t>
      </w:r>
      <w:r>
        <w:rPr>
          <w:rFonts w:ascii="Times New Roman"/>
          <w:b w:val="false"/>
          <w:i w:val="false"/>
          <w:color w:val="000000"/>
          <w:sz w:val="28"/>
        </w:rPr>
        <w:t>№ 53-1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23.12.2020 </w:t>
      </w:r>
      <w:r>
        <w:rPr>
          <w:rFonts w:ascii="Times New Roman"/>
          <w:b w:val="false"/>
          <w:i w:val="false"/>
          <w:color w:val="00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Установить на 2020 год размеры субвенций, передаваемых из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бюджета в нижестоящие бюджеты, в общей сумме 432 093 тысячи тенге, в том числе: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Актаускому сельскому округу – 24 619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Амангельдинскому сельскому округу – 21 924 тысячи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Достыкскому сельскому округу - 22 886 тысяч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Казахстанскому сельскому округу – 21 363 тысячи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Кощинскому сельскому округу – 25 322 тысячи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Мерекенскому сельскому округу – 20 648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Мерейскому сельскому округу – 24 318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Таскалинскому сельскому округу – 240 352 тысячи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Чижинскому сельскому округу – 30 661 тысяча тенге.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сумм бюджетам сельских округов Таскалинского района осуществляется на основании Постановления акимата Таскалинского района. 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Учесть, что в районном бюджете на 2020 год предусмотрены целевые трансферты бюджетам сельских округов Таскалинского района, выделяемые за счет средств республиканского бюджета в общей сумме 15 575 тысяч тенге.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Таскалинского районного маслихата Западно-Казахстанской области от 18.09.2020 </w:t>
      </w:r>
      <w:r>
        <w:rPr>
          <w:rFonts w:ascii="Times New Roman"/>
          <w:b w:val="false"/>
          <w:i w:val="false"/>
          <w:color w:val="000000"/>
          <w:sz w:val="28"/>
        </w:rPr>
        <w:t>№ 51-2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 Установить размеры целевых трансфертов, передаваемых из районного бюджета в бюджеты сельских округов Таскалинского района в общей сумме 19 199 тысяч тенге.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бюджетам сельских округов Таскалинского района осуществляется на основании Постановления акимата Таскалинского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Таскалинского районного маслихата Западно-Казахстанской области от 09.07.2020 </w:t>
      </w:r>
      <w:r>
        <w:rPr>
          <w:rFonts w:ascii="Times New Roman"/>
          <w:b w:val="false"/>
          <w:i w:val="false"/>
          <w:color w:val="000000"/>
          <w:sz w:val="28"/>
        </w:rPr>
        <w:t>№ 49-1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Таскалинского районного маслихата Западно-Казахстанской области от 18.09.2020 </w:t>
      </w:r>
      <w:r>
        <w:rPr>
          <w:rFonts w:ascii="Times New Roman"/>
          <w:b w:val="false"/>
          <w:i w:val="false"/>
          <w:color w:val="000000"/>
          <w:sz w:val="28"/>
        </w:rPr>
        <w:t>№ 51-2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Утвердить резерв местного исполнительного органа района на 2020 год в размере 12 355 тысяч тенге.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Установить специалистам здравоохранения, социального обеспечения, образования, культуры, спорта и ветеринарии работающим в сельских населенных пунктах, повышение на двадцать пять процентов окладов и тарифных ставок по сравнению со ставками специалистов, занимающимися этими видами деятельности в городских условиях, с 1 января 2020 года.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Установить перечень местных бюджетных программ не подлежащих секвестру в процессе исполнения районного бюджета на 2020 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Руководителю аппарата Таскалинского районного маслихата (Ержигитова Т.) обеспечить государственную регистрацию данного решения в органах юстиции.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Настоящее решение вводится в действие с 1 января 2020 года.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№42-2</w:t>
            </w:r>
          </w:p>
        </w:tc>
      </w:tr>
    </w:tbl>
    <w:bookmarkStart w:name="z80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Таскалинского районного маслихата Западно-Казахстанской области от 23.12.2020 </w:t>
      </w:r>
      <w:r>
        <w:rPr>
          <w:rFonts w:ascii="Times New Roman"/>
          <w:b w:val="false"/>
          <w:i w:val="false"/>
          <w:color w:val="ff0000"/>
          <w:sz w:val="28"/>
        </w:rPr>
        <w:t>№ 55-1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61"/>
        <w:gridCol w:w="1034"/>
        <w:gridCol w:w="1034"/>
        <w:gridCol w:w="6312"/>
        <w:gridCol w:w="23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7 893 942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373 272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164 313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7 456 096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7 456 096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7 456 096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8 132 259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115 420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96 666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2 826 028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2 648 640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2 564 253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2 435 831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135 059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427 160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317 601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886 504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158 051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726 452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724 892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672 207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227 595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120 974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147 644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102 980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44 597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564 043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510 062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1 993 977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1 993 977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160 971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1 653 609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1 653 609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151 622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530 206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432 093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118 565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162 763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43 325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-356 882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356 882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340 394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60 686</w:t>
            </w:r>
          </w:p>
        </w:tc>
      </w:tr>
      <w:tr>
        <w:trPr>
          <w:trHeight w:val="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№42-2</w:t>
            </w:r>
          </w:p>
        </w:tc>
      </w:tr>
    </w:tbl>
    <w:bookmarkStart w:name="z83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 44-4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3 977 812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3 314 334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3 314 334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3 314 334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3 977 812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2 336 682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2 194 649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2 123 816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2 017 391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404 141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№42-2</w:t>
            </w:r>
          </w:p>
        </w:tc>
      </w:tr>
    </w:tbl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Таскалинского районного маслихата Западно-Казахстанской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 44-4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4 076 217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3 388 841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3 388 841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4 076 217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2 370 082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2 223 322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2 151 549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2 043 846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№42-2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 декабря 2019 года</w:t>
            </w:r>
          </w:p>
        </w:tc>
      </w:tr>
    </w:tbl>
    <w:bookmarkStart w:name="z8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не подлежащих секвестру в процессе исполнения районного бюджета на 2020 год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2"/>
        <w:gridCol w:w="1303"/>
        <w:gridCol w:w="2748"/>
        <w:gridCol w:w="2748"/>
        <w:gridCol w:w="3479"/>
      </w:tblGrid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общее, основное общее, среднее общее образование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