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5f4f8" w14:textId="a75f4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Таскалинского районного маслихата от 26 декабря 2018 года №31-1 "О районном бюджете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8 октября 2019 года № 39-3. Зарегистрировано Департаментом юстиции Западно-Казахстанской области 11 октября 2019 года № 5822. Утратило силу решением Таскалинского районного маслихата Западно-Казахстанской области от 21 февраля 2020 года № 44-10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Таскалинского районного маслихата Западно-Казахстанской области от 21.02.2020 </w:t>
      </w:r>
      <w:r>
        <w:rPr>
          <w:rFonts w:ascii="Times New Roman"/>
          <w:b w:val="false"/>
          <w:i w:val="false"/>
          <w:color w:val="ff0000"/>
          <w:sz w:val="28"/>
        </w:rPr>
        <w:t>№ 44-10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Таскалинский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от 26 декабря 2018 года №31-1 "О районном бюджете на 2019-2021 годы" (зарегистрированное в Реестре государственной регистрации нормативных правовых актов №5505, опубликованное 17 января 2019 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 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 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 доходы – 4 951 568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 – 268 150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 – 3 000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 – 3 549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 – 4 676 869 тысяч тенге;";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 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 затраты – 5 196 137 тысяч тенге;";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 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 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 целевые трансферты и бюджетный кредит из республиканского бюджета – 1 873 499 тысяч тенге, в том числе на:";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"молодежную практику – 59 464 тысячи тенге;";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седьмой изложить в следующей редакции: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"выплату государственной адресной социальной помощи – 106 055 тысяч тенге;";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девятый изложить в следующей редакции: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"строительство двух трехэтажных многоквартирных жилых домов и инженерной инфраструктуры к нему в селе Таскала Таскалинского района Западно-Казахстанской области – 530 120 тысяч тенге;";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двенадцатый изложить в следующей редакции: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 – 435 259 тысяч тенге;";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восемнадцатым следующего содержания: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"краткосрочное профессиональное обучение рабочих кадров по востребованным на рынке труда профессиям и навыкам – 35 859 тысяч тенге;";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 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 целевые трансферты из областного бюджета – 358 483 тысячи тенге, в том числе на:";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изложить в следующей редакции: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"средний ремонт автомобильной дороги районного значения подъезд к селу Чижа-2 (0-2 км) Таскалинского района Западно-Казахстанской области – 126 338 тысяч тенге;";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седьмой исключить;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двенадцатым следующего содержания: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"капитальный ремонт здания коммунального государственного учреждения "Средняя общеобразовательная школа имени К.Сатбаева" отдела образования Таскалинского района – 15 739 тысяч тенге;";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тринадцатым следующего содержания: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"капитальный ремонт здания коммунального государственного учреждения "Средняя общеобразовательная школа имени Садыка Жаксыгулова" отдела образования Таскалинского района – 9 214 тысяч тенге;";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четырнадцатым следующего содержания: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"выплату государственной адресной социальной помощи – 7 700 тысяч тенге.";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 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 Учесть, что в районном бюджете на 2019 год предусмотрены трансферты бюджету Таскалинского сельского округа Таскалинского района, выделяемые за счет средств районного бюджета в общей сумме 238 828 тысяч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Таскалинского районного маслихата (Ержигитова Т.)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2019 года.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 октября 2019 года №39-3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 декабря 2018 года №31-1</w:t>
            </w:r>
          </w:p>
        </w:tc>
      </w:tr>
    </w:tbl>
    <w:bookmarkStart w:name="z4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 год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842"/>
        <w:gridCol w:w="1144"/>
        <w:gridCol w:w="1145"/>
        <w:gridCol w:w="5527"/>
        <w:gridCol w:w="28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4 951 568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268 150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149 405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149 405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78 152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78 152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4 676869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4 676 869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4 676 869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5 196 137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465 019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262 903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107 496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106 996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133 002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133 002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198 610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44 445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2 221 746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2 087 943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95 819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95 819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1 992 124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1 890 334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101 790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100 518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100 518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440 821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129 533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121 963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121 963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281 284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281 284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161 802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36 196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665 509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545 856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532 993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532 284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112 505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386 788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99 135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98 222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41 773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24 833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101 411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46 358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37 818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37 818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37 818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201 652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196 767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189 767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59 166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130 601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322 310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322 310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43 781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40 396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271 875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271 875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332 694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332 694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332 694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147 072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52 762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38 138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Дефицит (профицит) бюджета 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-297 331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297 331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38 138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244 569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244 569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244 569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