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1a77" w14:textId="4821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28 мая 2019 года № 125. Зарегистрировано Департаментом юстиции Западно-Казахстанской области 30 мая 2019 года № 5691.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сентября 1995 года "О 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Совместно с Таскалинской районной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17 марта 2014 года №71 "Об 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№ 3468, опубликованное 15 апреля 2014 года в информационно-правовой системе "Әділет").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аппарата акима Таскалинского района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руководителя аппарата акима района Нурекешева К.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6"/>
    <w:p>
      <w:pPr>
        <w:spacing w:after="0"/>
        <w:ind w:left="0"/>
        <w:jc w:val="both"/>
      </w:pPr>
      <w:bookmarkStart w:name="z10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Таскалинской районной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 Нурмаков А.Г.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мая 2019 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Таскалинского района Западно-Казахстанской области от 16.06.2026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 зданием сельского дома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поселка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Ақкүтір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село Ақкүтір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Первая Чижа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"Первочижинская начальная школа" отдела образования Таскалинского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Достыкского сельского округа"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фельдшерско-акушерского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КГУ "Начальная школа Бастау" отдела образование Таскалинского района управления образования акимата ЗКО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КГУ "Начальная школа Бастау" отдела образование Таскалинского района управления образования акимата ЗКО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"Аппарат акима Казахстанского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Қалмақшабын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Қалмақшабын, улица Қалмақшабын, 19, здание сельской библиотеки Қалмақшабын государственного учреждения "Таскалинская районная централизованная библиотечная система"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"Таскалинский районный центр досуга" отдела культуры, развития языков, физической культуры и спорта акимата Таскалинского района";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"Таскалинский районный спортивный клуб";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Шамова и Абая;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имени Ы.Алтынсарина" отдела образования Таскалинского района управления образования акимата Западно-Казахстанской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"Школа-гимназия имени К.Сатбаева" отдела образования Таскалинского района управления образования акимата Западно-Казахстанской области";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"Ясли-сад "Бөбек" отдела образования Таскалинского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Бiрлiк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Бирлик" отдела образования Таскалинского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"Общеобразовательная школа Мерей" отдела образования Таскалинского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"Основная средняя школа Айнабұлақ" отдела образования Таскалинского района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Вторая Чижа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