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60fd2" w14:textId="4160f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карантина на территории села Булдурта Булдуртинского сельского округа Сырымского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Булдуртинского сельского округа Сырымского района Западно-Казахстанской области от 19 декабря 2019 года № 27. Зарегистрировано Департаментом юстиции Западно-Казахстанской области 19 декабря 2019 года № 5899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10 июля 2002 года </w:t>
      </w:r>
      <w:r>
        <w:rPr>
          <w:rFonts w:ascii="Times New Roman"/>
          <w:b w:val="false"/>
          <w:i w:val="false"/>
          <w:color w:val="000000"/>
          <w:sz w:val="28"/>
        </w:rPr>
        <w:t>"О ветеринарии"</w:t>
      </w:r>
      <w:r>
        <w:rPr>
          <w:rFonts w:ascii="Times New Roman"/>
          <w:b w:val="false"/>
          <w:i w:val="false"/>
          <w:color w:val="000000"/>
          <w:sz w:val="28"/>
        </w:rPr>
        <w:t>, на основании представления главного государственного ветеринарно-санитарного инспектора Сырымского района от 11 декабря 2019 года № 1-19/756, аким Булдуртинского сельского округа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Снять карантин, установленный в связи с возникновением заболевания эмфизематозного карбункула среди крупного рогатого скота на территории села Булдурта Булдуртинского сельского округа Сырымского района.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Булдуртинского сельского округа Сырымского района от 25 октября 2019 года № 23 "Об установлении карантина на территории села Булдурта Булдуртинского сельского округа Сырымского района" (зарегистрированное в Реестре государственной регистрации нормативных правовых актов №5846, опубликованное 31 октября 2019 года в Эталонном контрольном банке нормативных правовых актов Республики Казахстан).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Главному специалисту аппарата акима Булдуртинского сельского округа (С.Кубаев) обеспечить государственную регистрацию настоящего решения в органах юстиции.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Макашев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